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A7763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9A4034" w:rsidRPr="00AE6DF6" w14:paraId="1875ECA9" w14:textId="77777777" w:rsidTr="069BCC42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478B90AA" w14:textId="5FA9C9F0" w:rsidR="009A4034" w:rsidRDefault="009A4034" w:rsidP="009B53B6">
            <w:pPr>
              <w:pStyle w:val="Dokumentinfo"/>
            </w:pPr>
            <w:r>
              <w:t xml:space="preserve">Mødedato: </w:t>
            </w:r>
            <w:r w:rsidR="00074FFC">
              <w:rPr>
                <w:b w:val="0"/>
              </w:rPr>
              <w:t>20. august</w:t>
            </w:r>
            <w:r>
              <w:rPr>
                <w:b w:val="0"/>
              </w:rPr>
              <w:t xml:space="preserve"> 2024, kl. 10-12</w:t>
            </w:r>
          </w:p>
          <w:p w14:paraId="5039B37B" w14:textId="230E2201" w:rsidR="009A4034" w:rsidRPr="00991510" w:rsidRDefault="009A4034" w:rsidP="009B53B6">
            <w:pPr>
              <w:pStyle w:val="Dokumentinfo"/>
              <w:rPr>
                <w:b w:val="0"/>
              </w:rPr>
            </w:pPr>
            <w:r>
              <w:t xml:space="preserve">Mødested: </w:t>
            </w:r>
            <w:r w:rsidR="00CF4430">
              <w:rPr>
                <w:b w:val="0"/>
              </w:rPr>
              <w:t>1448-211</w:t>
            </w:r>
            <w:r>
              <w:rPr>
                <w:b w:val="0"/>
              </w:rPr>
              <w:t xml:space="preserve"> </w:t>
            </w:r>
          </w:p>
          <w:p w14:paraId="50A75AD6" w14:textId="77777777" w:rsidR="009A4034" w:rsidRDefault="009A4034" w:rsidP="009B53B6">
            <w:pPr>
              <w:pStyle w:val="Dokumentinfo"/>
            </w:pPr>
            <w:r>
              <w:t xml:space="preserve">Mødeemne: </w:t>
            </w:r>
            <w:r>
              <w:rPr>
                <w:b w:val="0"/>
              </w:rPr>
              <w:t>Møde i SNUK-båndet</w:t>
            </w:r>
          </w:p>
          <w:p w14:paraId="3F54A5D3" w14:textId="77777777" w:rsidR="009A4034" w:rsidRDefault="009A4034" w:rsidP="009B53B6">
            <w:pPr>
              <w:pStyle w:val="Dokumentinfo"/>
            </w:pPr>
          </w:p>
          <w:p w14:paraId="6507C7D5" w14:textId="5BDCFB0F" w:rsidR="009A4034" w:rsidRDefault="009A4034" w:rsidP="009B53B6">
            <w:pPr>
              <w:pStyle w:val="Dokumentinfo"/>
              <w:rPr>
                <w:b w:val="0"/>
              </w:rPr>
            </w:pPr>
            <w:r>
              <w:t xml:space="preserve">Deltagere: </w:t>
            </w:r>
            <w:r w:rsidRPr="00EF5C1B">
              <w:rPr>
                <w:b w:val="0"/>
              </w:rPr>
              <w:t>Eva Kvistgaard Arent</w:t>
            </w:r>
            <w:r>
              <w:rPr>
                <w:b w:val="0"/>
              </w:rPr>
              <w:t xml:space="preserve">, </w:t>
            </w:r>
            <w:r w:rsidRPr="00EF5C1B">
              <w:rPr>
                <w:b w:val="0"/>
              </w:rPr>
              <w:t>Annike Vestergaard Martínez, Morten Bruun Hansen, Lisbeth Sonne Christensen, Mariann Holmslykke, Bente Mattsson, Mette Buhl og Astrid Gad Knudsen</w:t>
            </w:r>
          </w:p>
          <w:p w14:paraId="5BE3C7D0" w14:textId="1142CC57" w:rsidR="009A4034" w:rsidRPr="00AE6DF6" w:rsidRDefault="009A4034" w:rsidP="009B53B6">
            <w:pPr>
              <w:pStyle w:val="Dokumentinfo"/>
            </w:pPr>
          </w:p>
          <w:p w14:paraId="6090DDA8" w14:textId="667565EB" w:rsidR="3E89FC44" w:rsidRPr="00074FFC" w:rsidRDefault="6FC91BC2" w:rsidP="3E89FC44">
            <w:pPr>
              <w:pStyle w:val="Dokumentinfo"/>
              <w:rPr>
                <w:b w:val="0"/>
              </w:rPr>
            </w:pPr>
            <w:r w:rsidRPr="002B3CF6">
              <w:t xml:space="preserve">Gæster: </w:t>
            </w:r>
            <w:r w:rsidR="00074FFC" w:rsidRPr="00074FFC">
              <w:rPr>
                <w:b w:val="0"/>
              </w:rPr>
              <w:t>Klaus Mors, pk</w:t>
            </w:r>
            <w:r w:rsidR="002B3CF6">
              <w:rPr>
                <w:b w:val="0"/>
              </w:rPr>
              <w:t>t. 2</w:t>
            </w:r>
            <w:r w:rsidR="00074FFC" w:rsidRPr="00074FFC">
              <w:rPr>
                <w:b w:val="0"/>
              </w:rPr>
              <w:t xml:space="preserve">, Christian Rudbeck, pkt. </w:t>
            </w:r>
            <w:r w:rsidR="002B3CF6">
              <w:rPr>
                <w:b w:val="0"/>
              </w:rPr>
              <w:t>3</w:t>
            </w:r>
            <w:r w:rsidR="004F7381">
              <w:rPr>
                <w:b w:val="0"/>
              </w:rPr>
              <w:t xml:space="preserve"> og 4</w:t>
            </w:r>
            <w:r w:rsidR="00074FFC" w:rsidRPr="00074FFC">
              <w:rPr>
                <w:b w:val="0"/>
              </w:rPr>
              <w:t xml:space="preserve">, </w:t>
            </w:r>
            <w:r w:rsidRPr="069BCC42">
              <w:rPr>
                <w:b w:val="0"/>
              </w:rPr>
              <w:t>Jeppe Nordskov Stokholm</w:t>
            </w:r>
            <w:r w:rsidR="000F3141">
              <w:rPr>
                <w:b w:val="0"/>
              </w:rPr>
              <w:t xml:space="preserve">, pkt. </w:t>
            </w:r>
            <w:r w:rsidR="004F7381">
              <w:rPr>
                <w:b w:val="0"/>
              </w:rPr>
              <w:t>5</w:t>
            </w:r>
            <w:r w:rsidR="000F3141">
              <w:rPr>
                <w:b w:val="0"/>
              </w:rPr>
              <w:t xml:space="preserve">. </w:t>
            </w:r>
          </w:p>
          <w:p w14:paraId="768A2DD0" w14:textId="77777777" w:rsidR="009A4034" w:rsidRPr="00074FFC" w:rsidRDefault="009A4034" w:rsidP="009B53B6">
            <w:pPr>
              <w:pStyle w:val="Dokumentinfo"/>
              <w:rPr>
                <w:b w:val="0"/>
              </w:rPr>
            </w:pPr>
          </w:p>
          <w:p w14:paraId="2EA203BB" w14:textId="479850C1" w:rsidR="009A4034" w:rsidRPr="00AE6DF6" w:rsidRDefault="009A4034" w:rsidP="009B53B6">
            <w:pPr>
              <w:pStyle w:val="Dokumentinfo"/>
            </w:pPr>
          </w:p>
        </w:tc>
      </w:tr>
    </w:tbl>
    <w:p w14:paraId="7F04CD0F" w14:textId="77777777" w:rsidR="009A4034" w:rsidRDefault="009A4034" w:rsidP="009A4034">
      <w:pPr>
        <w:pStyle w:val="Overskrift1"/>
      </w:pPr>
      <w:r>
        <w:t>Godkendelse af dagsorden, 10.00-10.05</w:t>
      </w:r>
    </w:p>
    <w:p w14:paraId="763BA518" w14:textId="77777777" w:rsidR="009A4034" w:rsidRDefault="009A4034" w:rsidP="009A4034"/>
    <w:p w14:paraId="27571358" w14:textId="4D1E6FF6" w:rsidR="00001203" w:rsidRDefault="00074FFC" w:rsidP="00001203">
      <w:pPr>
        <w:pStyle w:val="Overskrift1"/>
      </w:pPr>
      <w:r>
        <w:t>Status på arbejdet i ESDH-gruppen</w:t>
      </w:r>
      <w:r w:rsidR="00F122F0">
        <w:t>, 10.05-</w:t>
      </w:r>
      <w:r w:rsidR="0081009E">
        <w:t>10.2</w:t>
      </w:r>
      <w:r>
        <w:t>0</w:t>
      </w:r>
    </w:p>
    <w:p w14:paraId="6E544861" w14:textId="233450EF" w:rsidR="185ED77A" w:rsidRDefault="00074FFC" w:rsidP="670F0917">
      <w:r>
        <w:t xml:space="preserve">Klaus Mors gæster båndet på vegne af ESDH-gruppen og giver en status over arbejdet det forgangne år. </w:t>
      </w:r>
    </w:p>
    <w:p w14:paraId="7486E333" w14:textId="7FC8CC82" w:rsidR="006A58DE" w:rsidRPr="006A58DE" w:rsidRDefault="00076BAF" w:rsidP="00076BAF">
      <w:r>
        <w:t xml:space="preserve">Klaus beder </w:t>
      </w:r>
      <w:proofErr w:type="spellStart"/>
      <w:r>
        <w:t>bånd</w:t>
      </w:r>
      <w:r w:rsidR="00B12738">
        <w:t>medlemmerne</w:t>
      </w:r>
      <w:proofErr w:type="spellEnd"/>
      <w:r w:rsidR="00B12738">
        <w:t xml:space="preserve"> </w:t>
      </w:r>
      <w:r>
        <w:t>om</w:t>
      </w:r>
      <w:r w:rsidR="00CC1D48">
        <w:t xml:space="preserve"> </w:t>
      </w:r>
      <w:r>
        <w:t xml:space="preserve">på forhånd at </w:t>
      </w:r>
      <w:r w:rsidR="00B12738">
        <w:t>have forholdt sig til</w:t>
      </w:r>
      <w:r>
        <w:t>, hvordan opdateringer af hjemmesider og vejledningerne herpå skal prioriteres</w:t>
      </w:r>
      <w:r w:rsidR="4CB93BFC">
        <w:t xml:space="preserve">, se </w:t>
      </w:r>
      <w:r w:rsidR="4B3B9251">
        <w:t>https://medarbejdere.au.dk/administration/studieadministration/esdh</w:t>
      </w:r>
      <w:r>
        <w:t xml:space="preserve">. </w:t>
      </w:r>
      <w:r w:rsidR="006A58DE">
        <w:t> </w:t>
      </w:r>
      <w:r>
        <w:t xml:space="preserve">Det er vurderingen, at opdateringen vil </w:t>
      </w:r>
      <w:r w:rsidR="006A58DE">
        <w:t>kræve en halv uges arbejde for to personer i ESDH-gruppen at gennemgå, og opdatere, vejledningerne. </w:t>
      </w:r>
    </w:p>
    <w:p w14:paraId="39BF4C3B" w14:textId="77777777" w:rsidR="003B4261" w:rsidRDefault="003B4261" w:rsidP="00FB0ACC">
      <w:pPr>
        <w:rPr>
          <w:i/>
          <w:iCs/>
        </w:rPr>
      </w:pPr>
    </w:p>
    <w:p w14:paraId="352D994E" w14:textId="765B0349" w:rsidR="004F7381" w:rsidRDefault="002B3CF6" w:rsidP="009A4034">
      <w:pPr>
        <w:pStyle w:val="Overskrift1"/>
      </w:pPr>
      <w:r>
        <w:t>Procesejerskaber</w:t>
      </w:r>
      <w:r w:rsidR="004F7381">
        <w:t>, 10.2</w:t>
      </w:r>
      <w:r w:rsidR="0F7DD30C">
        <w:t>0</w:t>
      </w:r>
      <w:r w:rsidR="004F7381">
        <w:t>-10.40</w:t>
      </w:r>
    </w:p>
    <w:p w14:paraId="2019DBE0" w14:textId="30CCB2B5" w:rsidR="004F7381" w:rsidRDefault="004F7381" w:rsidP="004F7381">
      <w:r>
        <w:t>Christian Rudbeck gæster båndet og fortæller om det videre arbejde med procesejerskaber, som blev iværksat af LGU tidligere på året.</w:t>
      </w:r>
    </w:p>
    <w:p w14:paraId="6B0A3288" w14:textId="77777777" w:rsidR="004F7381" w:rsidRPr="004F7381" w:rsidRDefault="004F7381" w:rsidP="004F7381"/>
    <w:p w14:paraId="5BB8356C" w14:textId="074C96A4" w:rsidR="009A4034" w:rsidRPr="00E61E1A" w:rsidRDefault="004F7381" w:rsidP="009A4034">
      <w:pPr>
        <w:pStyle w:val="Overskrift1"/>
      </w:pPr>
      <w:r>
        <w:t xml:space="preserve">Præsentation af </w:t>
      </w:r>
      <w:r w:rsidR="002B3CF6">
        <w:t>ny side for de studieadministrative forretningsprocesser</w:t>
      </w:r>
      <w:r w:rsidR="009A4034">
        <w:t>, 10.</w:t>
      </w:r>
      <w:r>
        <w:t>40</w:t>
      </w:r>
      <w:r w:rsidR="00C27B37">
        <w:t>-</w:t>
      </w:r>
      <w:r w:rsidR="00C8092B">
        <w:t>10.55</w:t>
      </w:r>
    </w:p>
    <w:p w14:paraId="2A2D3FF5" w14:textId="5C5EAA3B" w:rsidR="002B3CF6" w:rsidRDefault="004F7381" w:rsidP="0D497738">
      <w:r>
        <w:t xml:space="preserve">Christian </w:t>
      </w:r>
      <w:r w:rsidR="002B3CF6">
        <w:t xml:space="preserve">præsenterer den nye hjemmeside, </w:t>
      </w:r>
      <w:hyperlink r:id="rId10" w:history="1">
        <w:r w:rsidR="002B3CF6" w:rsidRPr="002B3CF6">
          <w:rPr>
            <w:rStyle w:val="Hyperlink"/>
            <w:sz w:val="20"/>
          </w:rPr>
          <w:t>Forretningsprocesser (au.dk)</w:t>
        </w:r>
      </w:hyperlink>
      <w:r w:rsidR="002B3CF6">
        <w:t xml:space="preserve">. </w:t>
      </w:r>
    </w:p>
    <w:p w14:paraId="641C32DE" w14:textId="19B1FF4F" w:rsidR="004F7381" w:rsidRDefault="004F7381" w:rsidP="004F7381">
      <w:r>
        <w:t xml:space="preserve">Inden mødet bedes </w:t>
      </w:r>
      <w:proofErr w:type="spellStart"/>
      <w:r>
        <w:t>båndmedlemmerne</w:t>
      </w:r>
      <w:proofErr w:type="spellEnd"/>
      <w:r>
        <w:t xml:space="preserve"> have orienteret sig i siderne, og forholdt sig til følgende: </w:t>
      </w:r>
    </w:p>
    <w:p w14:paraId="623F9097" w14:textId="21095A94" w:rsidR="004F7381" w:rsidRDefault="004F7381" w:rsidP="004F7381">
      <w:pPr>
        <w:pStyle w:val="Listeafsnit"/>
        <w:numPr>
          <w:ilvl w:val="0"/>
          <w:numId w:val="18"/>
        </w:numPr>
      </w:pPr>
      <w:r>
        <w:t>H</w:t>
      </w:r>
      <w:r w:rsidRPr="004F7381">
        <w:t>vad fungerer godt</w:t>
      </w:r>
      <w:r>
        <w:t xml:space="preserve"> og dårligt</w:t>
      </w:r>
      <w:r w:rsidR="00FF29CA">
        <w:t xml:space="preserve"> på siderne</w:t>
      </w:r>
      <w:r>
        <w:t>?</w:t>
      </w:r>
      <w:r w:rsidRPr="004F7381">
        <w:t xml:space="preserve"> </w:t>
      </w:r>
    </w:p>
    <w:p w14:paraId="73447F5D" w14:textId="77777777" w:rsidR="004F7381" w:rsidRDefault="004F7381" w:rsidP="004F7381">
      <w:pPr>
        <w:pStyle w:val="Listeafsnit"/>
        <w:numPr>
          <w:ilvl w:val="0"/>
          <w:numId w:val="18"/>
        </w:numPr>
      </w:pPr>
      <w:r>
        <w:t>H</w:t>
      </w:r>
      <w:r w:rsidRPr="004F7381">
        <w:t xml:space="preserve">vad mangler </w:t>
      </w:r>
      <w:r>
        <w:t>I?</w:t>
      </w:r>
    </w:p>
    <w:p w14:paraId="6C6CDB12" w14:textId="380CB523" w:rsidR="004F7381" w:rsidRDefault="004F7381" w:rsidP="004F7381">
      <w:pPr>
        <w:pStyle w:val="Listeafsnit"/>
        <w:numPr>
          <w:ilvl w:val="0"/>
          <w:numId w:val="18"/>
        </w:numPr>
      </w:pPr>
      <w:r>
        <w:t>H</w:t>
      </w:r>
      <w:r w:rsidRPr="004F7381">
        <w:t xml:space="preserve">vad skal der til for at </w:t>
      </w:r>
      <w:r>
        <w:t>siden</w:t>
      </w:r>
      <w:r w:rsidRPr="004F7381">
        <w:t xml:space="preserve"> kan bruge</w:t>
      </w:r>
      <w:r>
        <w:t>s</w:t>
      </w:r>
      <w:r w:rsidRPr="004F7381">
        <w:t xml:space="preserve"> det i </w:t>
      </w:r>
      <w:r>
        <w:t>hverdagen?</w:t>
      </w:r>
    </w:p>
    <w:p w14:paraId="0A3B4C57" w14:textId="77777777" w:rsidR="002B3CF6" w:rsidRDefault="002B3CF6" w:rsidP="0D497738">
      <w:pPr>
        <w:rPr>
          <w:rFonts w:eastAsia="Georgia" w:cs="Georgia"/>
          <w:i/>
          <w:iCs/>
        </w:rPr>
      </w:pPr>
    </w:p>
    <w:p w14:paraId="0FE77F39" w14:textId="765FDD72" w:rsidR="008D569D" w:rsidRDefault="008D569D" w:rsidP="008D569D">
      <w:pPr>
        <w:pStyle w:val="Overskrift1"/>
        <w:rPr>
          <w:rFonts w:eastAsia="Georgia"/>
        </w:rPr>
      </w:pPr>
      <w:r>
        <w:rPr>
          <w:rFonts w:eastAsia="Georgia"/>
        </w:rPr>
        <w:t>Drøftelse af ophæng for EVU-netværket</w:t>
      </w:r>
      <w:r w:rsidR="005F2399">
        <w:rPr>
          <w:rFonts w:eastAsia="Georgia"/>
        </w:rPr>
        <w:t>, 1</w:t>
      </w:r>
      <w:r w:rsidR="00C8092B">
        <w:rPr>
          <w:rFonts w:eastAsia="Georgia"/>
        </w:rPr>
        <w:t>0</w:t>
      </w:r>
      <w:r w:rsidR="005F2399">
        <w:rPr>
          <w:rFonts w:eastAsia="Georgia"/>
        </w:rPr>
        <w:t>.</w:t>
      </w:r>
      <w:r w:rsidR="00C8092B">
        <w:rPr>
          <w:rFonts w:eastAsia="Georgia"/>
        </w:rPr>
        <w:t>55</w:t>
      </w:r>
      <w:r w:rsidR="005F2399">
        <w:rPr>
          <w:rFonts w:eastAsia="Georgia"/>
        </w:rPr>
        <w:t>-11.20</w:t>
      </w:r>
    </w:p>
    <w:p w14:paraId="05643930" w14:textId="22D19DAD" w:rsidR="008D569D" w:rsidRDefault="008D569D" w:rsidP="008D569D">
      <w:pPr>
        <w:rPr>
          <w:rFonts w:eastAsia="Georgia"/>
        </w:rPr>
      </w:pPr>
      <w:r>
        <w:rPr>
          <w:rFonts w:eastAsia="Georgia"/>
        </w:rPr>
        <w:t>SNUK-båndet har besluttet at evaluere på alle nedsatte arbejdsgrupper, og iværksætte manglende</w:t>
      </w:r>
      <w:r w:rsidR="0058200D">
        <w:rPr>
          <w:rFonts w:eastAsia="Georgia"/>
        </w:rPr>
        <w:t xml:space="preserve"> grupper. Første skridt i denne evaluering er en drøftelse omkring EVU-netværket, som netop er etableret ved om-konverteringen fra EVU-båndet. </w:t>
      </w:r>
    </w:p>
    <w:p w14:paraId="2F743CEA" w14:textId="77777777" w:rsidR="0058200D" w:rsidRDefault="0058200D" w:rsidP="008D569D">
      <w:pPr>
        <w:rPr>
          <w:rFonts w:eastAsia="Georgia"/>
        </w:rPr>
      </w:pPr>
      <w:r>
        <w:rPr>
          <w:rFonts w:eastAsia="Georgia"/>
        </w:rPr>
        <w:t xml:space="preserve">Båndet foretager en drøftelse med udgangspunkt i følgende spørgsmål: </w:t>
      </w:r>
    </w:p>
    <w:p w14:paraId="0A0D5DBF" w14:textId="77777777" w:rsidR="0058200D" w:rsidRPr="000F3141" w:rsidRDefault="0058200D" w:rsidP="000F3141">
      <w:pPr>
        <w:pStyle w:val="Listeafsnit"/>
        <w:numPr>
          <w:ilvl w:val="0"/>
          <w:numId w:val="17"/>
        </w:numPr>
        <w:rPr>
          <w:rFonts w:eastAsia="Georgia"/>
        </w:rPr>
      </w:pPr>
      <w:r w:rsidRPr="000F3141">
        <w:rPr>
          <w:rFonts w:eastAsia="Georgia"/>
        </w:rPr>
        <w:t>Hvordan sikres bedst en forbindelse mellem båndet og EVU-netværket?</w:t>
      </w:r>
    </w:p>
    <w:p w14:paraId="7388EB55" w14:textId="35D38B32" w:rsidR="0058200D" w:rsidRPr="000F3141" w:rsidRDefault="0058200D" w:rsidP="000F3141">
      <w:pPr>
        <w:pStyle w:val="Listeafsnit"/>
        <w:numPr>
          <w:ilvl w:val="0"/>
          <w:numId w:val="17"/>
        </w:numPr>
        <w:rPr>
          <w:rFonts w:eastAsia="Georgia"/>
        </w:rPr>
      </w:pPr>
      <w:r w:rsidRPr="000F3141">
        <w:rPr>
          <w:rFonts w:eastAsia="Georgia"/>
        </w:rPr>
        <w:t xml:space="preserve">Hvordan kan båndet bedst understøtte arbejdet i netværket? </w:t>
      </w:r>
    </w:p>
    <w:p w14:paraId="6D32E345" w14:textId="0D26E56C" w:rsidR="005F2399" w:rsidRPr="000F3141" w:rsidRDefault="005F2399" w:rsidP="000F3141">
      <w:pPr>
        <w:pStyle w:val="Listeafsnit"/>
        <w:numPr>
          <w:ilvl w:val="0"/>
          <w:numId w:val="17"/>
        </w:numPr>
        <w:rPr>
          <w:rFonts w:eastAsia="Georgia"/>
        </w:rPr>
      </w:pPr>
      <w:r w:rsidRPr="000F3141">
        <w:rPr>
          <w:rFonts w:eastAsia="Georgia"/>
        </w:rPr>
        <w:t>Hvordan ser båndet på brugen af en kontaktperson?</w:t>
      </w:r>
    </w:p>
    <w:p w14:paraId="50F14DBF" w14:textId="77777777" w:rsidR="008D569D" w:rsidRPr="008D569D" w:rsidRDefault="008D569D" w:rsidP="008D569D">
      <w:pPr>
        <w:rPr>
          <w:rFonts w:eastAsia="Georgia"/>
        </w:rPr>
      </w:pPr>
    </w:p>
    <w:p w14:paraId="4B9E4A02" w14:textId="000462E2" w:rsidR="008D569D" w:rsidRDefault="0058200D" w:rsidP="008D569D">
      <w:pPr>
        <w:rPr>
          <w:rFonts w:eastAsia="Georgia"/>
        </w:rPr>
      </w:pPr>
      <w:r>
        <w:rPr>
          <w:rFonts w:eastAsia="Georgia"/>
        </w:rPr>
        <w:lastRenderedPageBreak/>
        <w:t xml:space="preserve">På de næstkommende møder vil øvrige arbejdsgrupper blive evalueret. </w:t>
      </w:r>
    </w:p>
    <w:p w14:paraId="43EE2C76" w14:textId="77777777" w:rsidR="0058200D" w:rsidRPr="008D569D" w:rsidRDefault="0058200D" w:rsidP="008D569D">
      <w:pPr>
        <w:rPr>
          <w:rFonts w:eastAsia="Georgia"/>
        </w:rPr>
      </w:pPr>
    </w:p>
    <w:p w14:paraId="5546A4EE" w14:textId="01726FCD" w:rsidR="00D607FB" w:rsidRDefault="002B3CF6" w:rsidP="00E61E1A">
      <w:pPr>
        <w:pStyle w:val="Overskrift1"/>
        <w:rPr>
          <w:rFonts w:eastAsia="Georgia"/>
        </w:rPr>
      </w:pPr>
      <w:r>
        <w:rPr>
          <w:rFonts w:eastAsia="Georgia"/>
        </w:rPr>
        <w:t>Opsamling</w:t>
      </w:r>
      <w:r w:rsidR="00125733" w:rsidRPr="670F0917">
        <w:rPr>
          <w:rFonts w:eastAsia="Georgia"/>
        </w:rPr>
        <w:t xml:space="preserve"> på</w:t>
      </w:r>
      <w:r w:rsidR="00F63011" w:rsidRPr="670F0917">
        <w:rPr>
          <w:rFonts w:eastAsia="Georgia"/>
        </w:rPr>
        <w:t xml:space="preserve"> </w:t>
      </w:r>
      <w:r w:rsidR="002F193C" w:rsidRPr="670F0917">
        <w:rPr>
          <w:rFonts w:eastAsia="Georgia"/>
        </w:rPr>
        <w:t xml:space="preserve">arbejdet med fælles praksis ift. </w:t>
      </w:r>
      <w:r w:rsidR="00F63011" w:rsidRPr="670F0917">
        <w:rPr>
          <w:rFonts w:eastAsia="Georgia"/>
        </w:rPr>
        <w:t>eksamenshus-</w:t>
      </w:r>
      <w:r w:rsidR="00F122F0" w:rsidRPr="670F0917">
        <w:rPr>
          <w:rFonts w:eastAsia="Georgia"/>
        </w:rPr>
        <w:t>projektet</w:t>
      </w:r>
      <w:r w:rsidR="0053442D" w:rsidRPr="670F0917">
        <w:rPr>
          <w:rFonts w:eastAsia="Georgia"/>
        </w:rPr>
        <w:t>, 11.</w:t>
      </w:r>
      <w:r w:rsidR="005F2399">
        <w:rPr>
          <w:rFonts w:eastAsia="Georgia"/>
        </w:rPr>
        <w:t>20</w:t>
      </w:r>
      <w:r w:rsidR="0053442D" w:rsidRPr="670F0917">
        <w:rPr>
          <w:rFonts w:eastAsia="Georgia"/>
        </w:rPr>
        <w:t>-11.</w:t>
      </w:r>
      <w:r w:rsidR="005F2399">
        <w:rPr>
          <w:rFonts w:eastAsia="Georgia"/>
        </w:rPr>
        <w:t>3</w:t>
      </w:r>
      <w:r w:rsidR="7E05B467" w:rsidRPr="670F0917">
        <w:rPr>
          <w:rFonts w:eastAsia="Georgia"/>
        </w:rPr>
        <w:t>0</w:t>
      </w:r>
    </w:p>
    <w:p w14:paraId="40051A1A" w14:textId="1CB03503" w:rsidR="002B3CF6" w:rsidRPr="002B3CF6" w:rsidRDefault="008D569D" w:rsidP="002B3CF6">
      <w:pPr>
        <w:rPr>
          <w:rFonts w:eastAsia="Georgia"/>
        </w:rPr>
      </w:pPr>
      <w:r>
        <w:rPr>
          <w:rFonts w:eastAsia="Georgia"/>
        </w:rPr>
        <w:t xml:space="preserve">Siden sidste båndmøde har Styregruppen behandlet arbejdsgruppens indstilling om ensartet praksis. </w:t>
      </w:r>
      <w:r w:rsidR="002B3CF6">
        <w:rPr>
          <w:rFonts w:eastAsia="Georgia"/>
        </w:rPr>
        <w:t xml:space="preserve">Jeppe giver SNUK-båndet en tilbagemelding på </w:t>
      </w:r>
      <w:r>
        <w:rPr>
          <w:rFonts w:eastAsia="Georgia"/>
        </w:rPr>
        <w:t>styregruppe-</w:t>
      </w:r>
      <w:r w:rsidR="002B3CF6">
        <w:rPr>
          <w:rFonts w:eastAsia="Georgia"/>
        </w:rPr>
        <w:t>drøftelserne</w:t>
      </w:r>
      <w:r>
        <w:rPr>
          <w:rFonts w:eastAsia="Georgia"/>
        </w:rPr>
        <w:t xml:space="preserve">. På baggrund af denne orientering, drøfter båndet næste skridt i arbejdet.  </w:t>
      </w:r>
    </w:p>
    <w:p w14:paraId="6B332C89" w14:textId="77777777" w:rsidR="008408C3" w:rsidRDefault="008408C3" w:rsidP="00D607FB">
      <w:pPr>
        <w:rPr>
          <w:rFonts w:eastAsia="Georgia"/>
        </w:rPr>
      </w:pPr>
    </w:p>
    <w:p w14:paraId="2421103B" w14:textId="621A3848" w:rsidR="009A4034" w:rsidRPr="00EF5C1B" w:rsidRDefault="009A4034" w:rsidP="009A4034">
      <w:pPr>
        <w:pStyle w:val="Overskrift1"/>
      </w:pPr>
      <w:r>
        <w:t>Nyt fra LGU, 11.</w:t>
      </w:r>
      <w:r w:rsidR="00593025">
        <w:t>30</w:t>
      </w:r>
      <w:r>
        <w:t>-11.3</w:t>
      </w:r>
      <w:r w:rsidR="002651C4">
        <w:t>5</w:t>
      </w:r>
    </w:p>
    <w:p w14:paraId="23787E09" w14:textId="77777777" w:rsidR="009A4034" w:rsidRDefault="009A4034" w:rsidP="009A4034">
      <w:pPr>
        <w:pStyle w:val="Overskrift1"/>
        <w:numPr>
          <w:ilvl w:val="0"/>
          <w:numId w:val="0"/>
        </w:numPr>
      </w:pPr>
    </w:p>
    <w:p w14:paraId="6087D9B6" w14:textId="10E445CA" w:rsidR="009A4034" w:rsidRDefault="009A4034" w:rsidP="009A4034">
      <w:pPr>
        <w:pStyle w:val="Overskrift1"/>
      </w:pPr>
      <w:r>
        <w:t>Nyt fra Kvalitet, Legalitet og Optagelse, 11.3</w:t>
      </w:r>
      <w:r w:rsidR="002651C4">
        <w:t>5</w:t>
      </w:r>
      <w:r>
        <w:t>-11.4</w:t>
      </w:r>
      <w:r w:rsidR="002651C4">
        <w:t>5</w:t>
      </w:r>
    </w:p>
    <w:p w14:paraId="56B80F08" w14:textId="77777777" w:rsidR="009A4034" w:rsidRDefault="009A4034" w:rsidP="009A4034"/>
    <w:p w14:paraId="6E257FAB" w14:textId="13DA4726" w:rsidR="009A4034" w:rsidRDefault="009A4034" w:rsidP="009A4034">
      <w:pPr>
        <w:pStyle w:val="Overskrift1"/>
      </w:pPr>
      <w:r>
        <w:t>Nyt fra fakulteterne, 11.4</w:t>
      </w:r>
      <w:r w:rsidR="003A1DDF">
        <w:t>5</w:t>
      </w:r>
      <w:r>
        <w:t>-11.50</w:t>
      </w:r>
    </w:p>
    <w:p w14:paraId="2F9FB430" w14:textId="77777777" w:rsidR="009A4034" w:rsidRDefault="009A4034" w:rsidP="009A4034"/>
    <w:p w14:paraId="1CD07307" w14:textId="77777777" w:rsidR="009A4034" w:rsidRPr="00EF5C1B" w:rsidRDefault="009A4034" w:rsidP="009A4034">
      <w:pPr>
        <w:pStyle w:val="Overskrift1"/>
      </w:pPr>
      <w:r>
        <w:t>Eventuelt, 11.50-12.00</w:t>
      </w:r>
    </w:p>
    <w:p w14:paraId="03D98201" w14:textId="77777777" w:rsidR="009A4034" w:rsidRPr="00EF5C1B" w:rsidRDefault="009A4034" w:rsidP="009A4034">
      <w:pPr>
        <w:pStyle w:val="Overskrift1"/>
        <w:numPr>
          <w:ilvl w:val="0"/>
          <w:numId w:val="0"/>
        </w:numPr>
      </w:pPr>
    </w:p>
    <w:p w14:paraId="1895B635" w14:textId="563ACEFA" w:rsidR="009A4034" w:rsidRPr="0029281D" w:rsidRDefault="009A4034" w:rsidP="009B53B6"/>
    <w:sectPr w:rsidR="009A4034" w:rsidRPr="0029281D" w:rsidSect="00D52458">
      <w:head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4AEF0" w14:textId="77777777" w:rsidR="00237660" w:rsidRDefault="00237660">
      <w:r>
        <w:separator/>
      </w:r>
    </w:p>
  </w:endnote>
  <w:endnote w:type="continuationSeparator" w:id="0">
    <w:p w14:paraId="7D578B8B" w14:textId="77777777" w:rsidR="00237660" w:rsidRDefault="00237660">
      <w:r>
        <w:continuationSeparator/>
      </w:r>
    </w:p>
  </w:endnote>
  <w:endnote w:type="continuationNotice" w:id="1">
    <w:p w14:paraId="392E4F44" w14:textId="77777777" w:rsidR="00237660" w:rsidRDefault="002376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CC82D2C-ACD0-4DAF-A09F-FB8940CD3B69}"/>
    <w:embedBold r:id="rId2" w:fontKey="{CD70BA89-3101-4559-B320-49B27A328EDE}"/>
    <w:embedItalic r:id="rId3" w:fontKey="{7E11186C-15D8-424A-AD27-6E1A14E04797}"/>
    <w:embedBoldItalic r:id="rId4" w:fontKey="{2CADBED5-CC44-4DD8-B77B-13274289B6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3671260-D25A-4435-B062-8A8619987DFF}"/>
    <w:embedBold r:id="rId6" w:fontKey="{01374466-332A-4C1A-BBBE-90E16904D510}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ABAD672-F859-403A-8CB5-C0DF2C14381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10BC4B9F-2038-416E-BF64-A68D3845E4E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CCCC019-5329-409C-B955-D76932D745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778913A-10F4-493A-B672-C7E233565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D484A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01C3B" w14:paraId="3B32913F" w14:textId="77777777" w:rsidTr="008F47F2">
      <w:tc>
        <w:tcPr>
          <w:tcW w:w="2409" w:type="dxa"/>
        </w:tcPr>
        <w:p w14:paraId="74CB18CB" w14:textId="77777777" w:rsidR="00B704CF" w:rsidRPr="009224E3" w:rsidRDefault="00B704CF" w:rsidP="00B704CF">
          <w:bookmarkStart w:id="36" w:name="IMG_Secondary"/>
          <w:r>
            <w:rPr>
              <w:noProof/>
            </w:rPr>
            <w:drawing>
              <wp:inline distT="0" distB="0" distL="0" distR="0" wp14:anchorId="1C5016F5" wp14:editId="478D7D4F">
                <wp:extent cx="648000" cy="648000"/>
                <wp:effectExtent l="0" t="0" r="0" b="0"/>
                <wp:docPr id="1966194751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194751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6"/>
        </w:p>
      </w:tc>
      <w:tc>
        <w:tcPr>
          <w:tcW w:w="2341" w:type="dxa"/>
          <w:vAlign w:val="bottom"/>
        </w:tcPr>
        <w:p w14:paraId="2E8322C0" w14:textId="77777777" w:rsidR="00B704CF" w:rsidRPr="009224E3" w:rsidRDefault="00B704CF" w:rsidP="008F47F2">
          <w:pPr>
            <w:pStyle w:val="Template-Companyname"/>
          </w:pPr>
          <w:bookmarkStart w:id="37" w:name="OFF_UnitName"/>
          <w:bookmarkStart w:id="38" w:name="OFF_UnitName_HIF"/>
          <w:r>
            <w:t>Kvalitet</w:t>
          </w:r>
          <w:bookmarkEnd w:id="37"/>
        </w:p>
        <w:p w14:paraId="77D8F517" w14:textId="77777777" w:rsidR="00B704CF" w:rsidRPr="009224E3" w:rsidRDefault="00B704CF" w:rsidP="008F47F2">
          <w:pPr>
            <w:pStyle w:val="Template-Address"/>
          </w:pPr>
          <w:bookmarkStart w:id="39" w:name="LAN_AU"/>
          <w:bookmarkEnd w:id="38"/>
          <w:r>
            <w:t>Aarhus Universitet</w:t>
          </w:r>
          <w:bookmarkEnd w:id="39"/>
        </w:p>
        <w:p w14:paraId="593F6F49" w14:textId="77777777" w:rsidR="00B704CF" w:rsidRPr="009224E3" w:rsidRDefault="00B704CF" w:rsidP="008F47F2">
          <w:pPr>
            <w:pStyle w:val="Template-Address"/>
          </w:pPr>
          <w:bookmarkStart w:id="40" w:name="OFF_AddressComputed"/>
          <w:r>
            <w:t>Fredrik Nielsens Vej 5</w:t>
          </w:r>
          <w:r>
            <w:br/>
            <w:t>8000 Aarhus C</w:t>
          </w:r>
          <w:bookmarkEnd w:id="40"/>
        </w:p>
      </w:tc>
      <w:tc>
        <w:tcPr>
          <w:tcW w:w="2591" w:type="dxa"/>
          <w:vAlign w:val="bottom"/>
        </w:tcPr>
        <w:p w14:paraId="719D2E24" w14:textId="77777777" w:rsidR="00B704CF" w:rsidRPr="009A403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1" w:name="LAN_Tel"/>
          <w:bookmarkStart w:id="42" w:name="OFF_Phone_HIF"/>
          <w:r w:rsidRPr="009A4034">
            <w:rPr>
              <w:lang w:val="en-US"/>
            </w:rPr>
            <w:t>Tlf.:</w:t>
          </w:r>
          <w:bookmarkEnd w:id="41"/>
          <w:r w:rsidRPr="009A4034">
            <w:rPr>
              <w:lang w:val="en-US"/>
            </w:rPr>
            <w:t xml:space="preserve"> </w:t>
          </w:r>
          <w:bookmarkStart w:id="43" w:name="OFF_Phone"/>
          <w:r w:rsidRPr="009A4034">
            <w:rPr>
              <w:lang w:val="en-US"/>
            </w:rPr>
            <w:t>+45 8715 0000</w:t>
          </w:r>
          <w:bookmarkEnd w:id="43"/>
        </w:p>
        <w:p w14:paraId="36000720" w14:textId="77777777" w:rsidR="00B704CF" w:rsidRPr="009A403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4" w:name="LAN_Fax"/>
          <w:bookmarkStart w:id="45" w:name="OFF_Fax_HIF"/>
          <w:bookmarkEnd w:id="42"/>
          <w:r w:rsidRPr="009A4034">
            <w:rPr>
              <w:lang w:val="en-US"/>
            </w:rPr>
            <w:t>Fax:</w:t>
          </w:r>
          <w:bookmarkEnd w:id="44"/>
          <w:r w:rsidRPr="009A4034">
            <w:rPr>
              <w:lang w:val="en-US"/>
            </w:rPr>
            <w:t xml:space="preserve"> </w:t>
          </w:r>
          <w:bookmarkStart w:id="46" w:name="OFF_Fax"/>
          <w:r w:rsidRPr="009A4034">
            <w:rPr>
              <w:lang w:val="en-US"/>
            </w:rPr>
            <w:t>+45 8942 6800</w:t>
          </w:r>
          <w:bookmarkEnd w:id="46"/>
        </w:p>
        <w:p w14:paraId="3A1E2DC4" w14:textId="77777777" w:rsidR="00B704CF" w:rsidRPr="009A403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47" w:name="OFF_Email_HIF"/>
          <w:bookmarkEnd w:id="45"/>
          <w:r w:rsidRPr="009A4034">
            <w:rPr>
              <w:lang w:val="en-US"/>
            </w:rPr>
            <w:t xml:space="preserve">E-mail: </w:t>
          </w:r>
          <w:bookmarkStart w:id="48" w:name="OFF_Email"/>
          <w:r w:rsidRPr="009A4034">
            <w:rPr>
              <w:lang w:val="en-US"/>
            </w:rPr>
            <w:t>auuddannelse@au.dk</w:t>
          </w:r>
          <w:bookmarkEnd w:id="48"/>
        </w:p>
        <w:p w14:paraId="32CE9B8F" w14:textId="77777777" w:rsidR="00B704CF" w:rsidRPr="009224E3" w:rsidRDefault="00B704CF" w:rsidP="008F47F2">
          <w:pPr>
            <w:pStyle w:val="Template-Address"/>
            <w:jc w:val="right"/>
          </w:pPr>
          <w:bookmarkStart w:id="49" w:name="OFF_wwwComputed_HIF"/>
          <w:bookmarkEnd w:id="47"/>
          <w:r>
            <w:t xml:space="preserve">Web: </w:t>
          </w:r>
          <w:bookmarkStart w:id="50" w:name="OFF_wwwComputed"/>
          <w:r>
            <w:t>www.au.dk</w:t>
          </w:r>
          <w:bookmarkEnd w:id="49"/>
          <w:bookmarkEnd w:id="50"/>
        </w:p>
      </w:tc>
    </w:tr>
  </w:tbl>
  <w:p w14:paraId="1DFADEA1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074797" w14:textId="77777777" w:rsidR="00237660" w:rsidRDefault="00237660">
      <w:r>
        <w:separator/>
      </w:r>
    </w:p>
  </w:footnote>
  <w:footnote w:type="continuationSeparator" w:id="0">
    <w:p w14:paraId="6FE47664" w14:textId="77777777" w:rsidR="00237660" w:rsidRDefault="00237660">
      <w:r>
        <w:continuationSeparator/>
      </w:r>
    </w:p>
  </w:footnote>
  <w:footnote w:type="continuationNotice" w:id="1">
    <w:p w14:paraId="27EB0AEB" w14:textId="77777777" w:rsidR="00237660" w:rsidRDefault="0023766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63EF8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30E6E4F" wp14:editId="2BAA8EF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D2468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053A620E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>
          <w:pict w14:anchorId="204C5513">
            <v:shapetype id="_x0000_t202" coordsize="21600,21600" o:spt="202" path="m,l,21600r21600,l21600,xe" w14:anchorId="130E6E4F">
              <v:stroke joinstyle="miter"/>
              <v:path gradientshapeok="t" o:connecttype="rect"/>
            </v:shapetype>
            <v:shape id="LogoNavnForsideHide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lt="&quot;&quot;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>
              <v:textbox inset="0,0,0,0">
                <w:txbxContent>
                  <w:p w:rsidRPr="006803D7" w:rsidR="00CD66FF" w:rsidP="00CD66FF" w:rsidRDefault="00CD66FF" w14:paraId="5A39BBE3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  <w:p w:rsidRPr="006803D7" w:rsidR="00CD66FF" w:rsidP="00CD66FF" w:rsidRDefault="00CD66FF" w14:paraId="41C8F396" w14:textId="77777777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493A568B" wp14:editId="5E16E5A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14="http://schemas.microsoft.com/office/drawing/2010/main" xmlns:pic="http://schemas.openxmlformats.org/drawingml/2006/picture" xmlns:arto="http://schemas.microsoft.com/office/word/2006/arto">
          <w:pict w14:anchorId="504B12B5">
            <v:group id="LogoCanvasHide01" style="position:absolute;margin-left:56.7pt;margin-top:28.35pt;width:48pt;height:24pt;z-index:251658249;mso-position-horizontal-relative:page;mso-position-vertical-relative:page" alt="&quot;&quot;" coordsize="6096,3048" o:spid="_x0000_s1026" editas="canvas" w14:anchorId="15D37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alt="&quot;&quot;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3d73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3d73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10DA8DFB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F759C6D" wp14:editId="4DFECA21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59F8B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>
          <w:pict w14:anchorId="02D73434">
            <v:shape id="_x0000_s1027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alt="&quot;&quot;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w14:anchorId="2F759C6D">
              <v:textbox inset="0,0,0,0">
                <w:txbxContent>
                  <w:p w:rsidRPr="006803D7" w:rsidR="00CD66FF" w:rsidP="00CD66FF" w:rsidRDefault="00CD66FF" w14:paraId="0844F4EF" w14:textId="7777777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Aarhus Universitet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2" behindDoc="1" locked="0" layoutInCell="1" allowOverlap="1" wp14:anchorId="429D273C" wp14:editId="21F6FB1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B0AA5F4" wp14:editId="028D2EE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F5D733" w14:textId="77777777" w:rsidR="00D67AB8" w:rsidRDefault="00D67AB8" w:rsidP="00C22DE2">
                          <w:pPr>
                            <w:pStyle w:val="Emne"/>
                          </w:pPr>
                          <w:bookmarkStart w:id="6" w:name="CUS_DocumentName_1"/>
                          <w:r>
                            <w:t>Dagsorden</w:t>
                          </w:r>
                          <w:bookmarkEnd w:id="6"/>
                        </w:p>
                        <w:p w14:paraId="4F4D7D1E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6AC5CD94" w14:textId="77777777" w:rsidR="00C22DE2" w:rsidRDefault="00C22DE2" w:rsidP="00D67AB8">
                          <w:pPr>
                            <w:pStyle w:val="Template-Afdeling"/>
                          </w:pPr>
                          <w:bookmarkStart w:id="7" w:name="USR_Name_2"/>
                          <w:r>
                            <w:t>Astrid Gad Knudsen</w:t>
                          </w:r>
                          <w:bookmarkStart w:id="8" w:name="USR_Name_2_HIF"/>
                          <w:bookmarkEnd w:id="7"/>
                        </w:p>
                        <w:bookmarkEnd w:id="8"/>
                        <w:p w14:paraId="416C83E7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7B0D065D" w14:textId="3F4957C0" w:rsidR="00D67AB8" w:rsidRPr="00307E90" w:rsidRDefault="00D67AB8" w:rsidP="00D67AB8">
                          <w:pPr>
                            <w:pStyle w:val="Template"/>
                          </w:pPr>
                          <w:bookmarkStart w:id="9" w:name="LAN_Date_1"/>
                          <w:r>
                            <w:t>Dato</w:t>
                          </w:r>
                          <w:bookmarkEnd w:id="9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0" w:name="Date_DateCustomA_1"/>
                          <w:r w:rsidR="00074FFC">
                            <w:t>7. august</w:t>
                          </w:r>
                          <w:r>
                            <w:t xml:space="preserve"> 2024</w:t>
                          </w:r>
                          <w:bookmarkEnd w:id="10"/>
                        </w:p>
                        <w:p w14:paraId="3DBA08A2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LAN_Sagsnr_1"/>
                          <w:bookmarkStart w:id="12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3" w:name="FLD_Sagsnummer_1"/>
                          <w:bookmarkEnd w:id="13"/>
                        </w:p>
                        <w:p w14:paraId="24EA0997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Ref_1"/>
                          <w:bookmarkStart w:id="15" w:name="FLD_Reference_1_HIF"/>
                          <w:bookmarkEnd w:id="12"/>
                          <w:r>
                            <w:rPr>
                              <w:vanish/>
                            </w:rPr>
                            <w:t>Ref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6" w:name="FLD_Reference_1"/>
                          <w:bookmarkEnd w:id="16"/>
                        </w:p>
                        <w:bookmarkEnd w:id="15"/>
                        <w:p w14:paraId="417EBE6C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9E92D0" wp14:editId="6472FFD1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5C0389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LAN_Page_1"/>
                          <w:r>
                            <w:t>Side</w:t>
                          </w:r>
                          <w:bookmarkEnd w:id="17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>
          <w:pict w14:anchorId="5297FEA3">
            <v:shape id="DokInfo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w14:anchorId="1B0AA5F4">
              <v:textbox inset="0,0,0,0">
                <w:txbxContent>
                  <w:p w:rsidR="00D67AB8" w:rsidP="00C22DE2" w:rsidRDefault="00D67AB8" w14:paraId="460FCFF0" w14:textId="77777777">
                    <w:pPr>
                      <w:pStyle w:val="Emne"/>
                    </w:pPr>
                    <w:r>
                      <w:t>Dagsorden</w:t>
                    </w:r>
                  </w:p>
                  <w:p w:rsidR="00C22DE2" w:rsidP="00C22DE2" w:rsidRDefault="00C22DE2" w14:paraId="72A3D3EC" w14:textId="77777777">
                    <w:pPr>
                      <w:pStyle w:val="Template"/>
                    </w:pPr>
                  </w:p>
                  <w:p w:rsidR="00C22DE2" w:rsidP="00D67AB8" w:rsidRDefault="00C22DE2" w14:paraId="5E5A8E14" w14:textId="77777777">
                    <w:pPr>
                      <w:pStyle w:val="Template-Afdeling"/>
                    </w:pPr>
                    <w:r>
                      <w:t>Astrid Gad Knudsen</w:t>
                    </w:r>
                  </w:p>
                  <w:p w:rsidR="00D67AB8" w:rsidP="00D67AB8" w:rsidRDefault="00D67AB8" w14:paraId="0D0B940D" w14:textId="77777777">
                    <w:pPr>
                      <w:pStyle w:val="Template"/>
                    </w:pPr>
                  </w:p>
                  <w:p w:rsidRPr="00307E90" w:rsidR="00D67AB8" w:rsidP="00D67AB8" w:rsidRDefault="00D67AB8" w14:paraId="2D01DAEE" w14:textId="3F4957C0">
                    <w:pPr>
                      <w:pStyle w:val="Template"/>
                    </w:pPr>
                    <w:r>
                      <w:t>Dato</w:t>
                    </w:r>
                    <w:r>
                      <w:t>:</w:t>
                    </w:r>
                    <w:r w:rsidRPr="00307E90" w:rsidR="00587BE6">
                      <w:t xml:space="preserve"> </w:t>
                    </w:r>
                    <w:r w:rsidR="00074FFC">
                      <w:t>7. august</w:t>
                    </w:r>
                    <w:r>
                      <w:t xml:space="preserve"> 2024</w:t>
                    </w:r>
                  </w:p>
                  <w:p w:rsidR="00D67AB8" w:rsidP="00D67AB8" w:rsidRDefault="00D67AB8" w14:paraId="1B4DE903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r>
                      <w:rPr>
                        <w:vanish/>
                      </w:rPr>
                      <w:t xml:space="preserve">.: </w:t>
                    </w:r>
                  </w:p>
                  <w:p w:rsidR="00D67AB8" w:rsidP="00D67AB8" w:rsidRDefault="00D67AB8" w14:paraId="605DBBF7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Ref</w:t>
                    </w:r>
                    <w:r>
                      <w:rPr>
                        <w:vanish/>
                      </w:rPr>
                      <w:t xml:space="preserve">: </w:t>
                    </w:r>
                  </w:p>
                  <w:p w:rsidR="00D67AB8" w:rsidP="00D67AB8" w:rsidRDefault="00D67AB8" w14:paraId="0E27B00A" w14:textId="77777777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3C682B2" wp14:editId="6472FFD1">
                          <wp:extent cx="347980" cy="102235"/>
                          <wp:effectExtent l="0" t="0" r="0" b="0"/>
                          <wp:docPr id="544793292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Pr="00641B24" w:rsidR="00D67AB8" w:rsidP="00D67AB8" w:rsidRDefault="00D67AB8" w14:paraId="6430F241" w14:textId="77777777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>Side</w:t>
                    </w:r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BA29F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4CFC4D" wp14:editId="0D781282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0EB6A1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8" w:name="OFF_Logo1AComputed"/>
                          <w:bookmarkStart w:id="19" w:name="OFF_Logo1AComputed_HIF"/>
                          <w:bookmarkEnd w:id="18"/>
                        </w:p>
                        <w:p w14:paraId="26811FC0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0" w:name="OFF_Logo2AComputed"/>
                          <w:bookmarkStart w:id="21" w:name="OFF_Logo2AComputed_HIF"/>
                          <w:bookmarkEnd w:id="19"/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>
          <w:pict w14:anchorId="01895B61">
            <v:shapetype id="_x0000_t202" coordsize="21600,21600" o:spt="202" path="m,l,21600r21600,l21600,xe" w14:anchorId="7D4CFC4D">
              <v:stroke joinstyle="miter"/>
              <v:path gradientshapeok="t" o:connecttype="rect"/>
            </v:shapetype>
            <v:shape id="_x0000_s1029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lt="&quot;&quot;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>
              <v:textbox inset="0,0,0,0">
                <w:txbxContent>
                  <w:p w:rsidR="00CD66FF" w:rsidP="00CD66FF" w:rsidRDefault="00CD66FF" w14:paraId="672A6659" w14:textId="77777777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</w:p>
                  <w:p w:rsidRPr="006803D7" w:rsidR="00CD66FF" w:rsidP="00CD66FF" w:rsidRDefault="00CD66FF" w14:paraId="0A37501D" w14:textId="77777777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526ACB6F" wp14:editId="660B42B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14="http://schemas.microsoft.com/office/drawing/2010/main" xmlns:pic="http://schemas.openxmlformats.org/drawingml/2006/picture" xmlns:arto="http://schemas.microsoft.com/office/word/2006/arto">
          <w:pict w14:anchorId="538883F1">
            <v:group id="LogoCanvasHide01" style="position:absolute;margin-left:56.7pt;margin-top:28.35pt;width:48pt;height:24pt;z-index:251658248;mso-position-horizontal-relative:page;mso-position-vertical-relative:page" alt="&quot;&quot;" coordsize="6096,3048" o:spid="_x0000_s1026" editas="canvas" w14:anchorId="33B58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6096;height:3048;visibility:visible;mso-wrap-style:square" alt="&quot;&quot;" type="#_x0000_t75">
                <v:fill o:detectmouseclick="t"/>
                <v:path o:connecttype="none"/>
              </v:shape>
              <v:shape id="Freeform 28" style="position:absolute;left:3048;top:1524;width:3048;height:1524;visibility:visible;mso-wrap-style:square;v-text-anchor:top" coordsize="8160,4080" o:spid="_x0000_s1028" fillcolor="#003d73 [3215]" stroked="f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style="position:absolute;width:3048;height:3048;visibility:visible;mso-wrap-style:square;v-text-anchor:top" coordsize="8160,8160" o:spid="_x0000_s1029" fillcolor="#003d73 [3215]" stroked="f" path="m2878,8160l,8160,8160,r,2892l2878,81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C4A9037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90BDEDE" wp14:editId="3771C9CF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0164C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2" w:name="OFF_Logo3AComputed"/>
                          <w:bookmarkStart w:id="23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2"/>
                          <w:bookmarkEnd w:id="2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>
          <w:pict w14:anchorId="2AF47210">
            <v:shape id="_x0000_s1030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alt="&quot;&quot;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w14:anchorId="590BDEDE">
              <v:textbox inset="0,0,0,0">
                <w:txbxContent>
                  <w:p w:rsidRPr="006803D7" w:rsidR="00CD66FF" w:rsidP="00CD66FF" w:rsidRDefault="00CD66FF" w14:paraId="59A8E67E" w14:textId="7777777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r>
                      <w:rPr>
                        <w:color w:val="003D73" w:themeColor="text2"/>
                      </w:rPr>
                      <w:t>Aarhus Universitet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8241" behindDoc="1" locked="0" layoutInCell="1" allowOverlap="1" wp14:anchorId="2357D7E7" wp14:editId="7C027A4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18F871" wp14:editId="06FFBF07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A6F0F" w14:textId="77777777" w:rsidR="00EE2A84" w:rsidRDefault="00EE2A84" w:rsidP="008F47F2">
                          <w:pPr>
                            <w:pStyle w:val="Emne"/>
                          </w:pPr>
                          <w:bookmarkStart w:id="24" w:name="CUS_DocumentName"/>
                          <w:r>
                            <w:t>Dagsorden</w:t>
                          </w:r>
                          <w:bookmarkEnd w:id="24"/>
                        </w:p>
                        <w:p w14:paraId="204350DE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518213E3" w14:textId="77777777" w:rsidR="00AF104F" w:rsidRDefault="00AF104F" w:rsidP="00EE2A84">
                          <w:pPr>
                            <w:pStyle w:val="Template-Afdeling"/>
                          </w:pPr>
                          <w:bookmarkStart w:id="25" w:name="USR_Name"/>
                          <w:r>
                            <w:t>Astrid Gad Knudsen</w:t>
                          </w:r>
                          <w:bookmarkStart w:id="26" w:name="USR_Name_HIF"/>
                          <w:bookmarkEnd w:id="25"/>
                        </w:p>
                        <w:bookmarkEnd w:id="26"/>
                        <w:p w14:paraId="0641D0FF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25FB7ED6" w14:textId="5B52579C" w:rsidR="00307E90" w:rsidRPr="00307E90" w:rsidRDefault="00BC6E27" w:rsidP="00307E90">
                          <w:pPr>
                            <w:pStyle w:val="Template"/>
                          </w:pPr>
                          <w:bookmarkStart w:id="27" w:name="LAN_Date"/>
                          <w:r>
                            <w:t>Dato</w:t>
                          </w:r>
                          <w:bookmarkEnd w:id="27"/>
                          <w:r>
                            <w:t xml:space="preserve">: </w:t>
                          </w:r>
                          <w:bookmarkStart w:id="28" w:name="Date_DateCustomA"/>
                          <w:r w:rsidR="00074FFC">
                            <w:t>7. august</w:t>
                          </w:r>
                          <w:r>
                            <w:t xml:space="preserve"> 2024</w:t>
                          </w:r>
                          <w:bookmarkEnd w:id="28"/>
                        </w:p>
                        <w:p w14:paraId="3C3D940F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9" w:name="LAN_Sagsnr"/>
                          <w:bookmarkStart w:id="30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1" w:name="FLD_Sagsnummer"/>
                          <w:bookmarkEnd w:id="31"/>
                        </w:p>
                        <w:p w14:paraId="2165E5C2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2" w:name="LAN_Ref"/>
                          <w:bookmarkStart w:id="33" w:name="FLD_Reference_HIF"/>
                          <w:bookmarkEnd w:id="30"/>
                          <w:r>
                            <w:rPr>
                              <w:vanish/>
                            </w:rPr>
                            <w:t>Ref</w:t>
                          </w:r>
                          <w:bookmarkEnd w:id="3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4" w:name="FLD_Reference"/>
                          <w:bookmarkEnd w:id="34"/>
                        </w:p>
                        <w:bookmarkEnd w:id="33"/>
                        <w:p w14:paraId="5D2C02F0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CCCEFE" wp14:editId="0E2DA67E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79AB9E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5" w:name="LAN_Page"/>
                          <w:r>
                            <w:t>Side</w:t>
                          </w:r>
                          <w:bookmarkEnd w:id="35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dec="http://schemas.microsoft.com/office/drawing/2017/decorative" xmlns:a="http://schemas.openxmlformats.org/drawingml/2006/main">
          <w:pict w14:anchorId="5051184E">
            <v:shape id="_x0000_s1031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w14:anchorId="0618F871">
              <v:textbox inset="0,0,0,0">
                <w:txbxContent>
                  <w:p w:rsidR="00EE2A84" w:rsidP="008F47F2" w:rsidRDefault="00EE2A84" w14:paraId="142FC615" w14:textId="77777777">
                    <w:pPr>
                      <w:pStyle w:val="Emne"/>
                    </w:pPr>
                    <w:r>
                      <w:t>Dagsorden</w:t>
                    </w:r>
                  </w:p>
                  <w:p w:rsidRPr="008F47F2" w:rsidR="008F47F2" w:rsidP="008F47F2" w:rsidRDefault="008F47F2" w14:paraId="5DAB6C7B" w14:textId="77777777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P="00EE2A84" w:rsidRDefault="00AF104F" w14:paraId="1B54D55F" w14:textId="77777777">
                    <w:pPr>
                      <w:pStyle w:val="Template-Afdeling"/>
                    </w:pPr>
                    <w:r>
                      <w:t>Astrid Gad Knudsen</w:t>
                    </w:r>
                  </w:p>
                  <w:p w:rsidR="00EE2A84" w:rsidP="00307E90" w:rsidRDefault="00EE2A84" w14:paraId="02EB378F" w14:textId="77777777">
                    <w:pPr>
                      <w:pStyle w:val="Template"/>
                    </w:pPr>
                  </w:p>
                  <w:p w:rsidRPr="00307E90" w:rsidR="00307E90" w:rsidP="00307E90" w:rsidRDefault="00BC6E27" w14:paraId="47FC3AB8" w14:textId="5B52579C">
                    <w:pPr>
                      <w:pStyle w:val="Template"/>
                    </w:pPr>
                    <w:r>
                      <w:t>Dato</w:t>
                    </w:r>
                    <w:r>
                      <w:t xml:space="preserve">: </w:t>
                    </w:r>
                    <w:r w:rsidR="00074FFC">
                      <w:t>7. august</w:t>
                    </w:r>
                    <w:r>
                      <w:t xml:space="preserve"> 2024</w:t>
                    </w:r>
                  </w:p>
                  <w:p w:rsidR="00307E90" w:rsidP="00307E90" w:rsidRDefault="00307E90" w14:paraId="3F06A112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r>
                      <w:rPr>
                        <w:vanish/>
                      </w:rPr>
                      <w:t xml:space="preserve">.: </w:t>
                    </w:r>
                  </w:p>
                  <w:p w:rsidR="00307E90" w:rsidP="00307E90" w:rsidRDefault="00307E90" w14:paraId="7E25FAC0" w14:textId="77777777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Ref</w:t>
                    </w:r>
                    <w:r>
                      <w:rPr>
                        <w:vanish/>
                      </w:rPr>
                      <w:t xml:space="preserve">: </w:t>
                    </w:r>
                  </w:p>
                  <w:p w:rsidR="00051AD8" w:rsidP="00051AD8" w:rsidRDefault="00051AD8" w14:paraId="6A05A809" w14:textId="77777777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DB6EFF" wp14:editId="0E2DA67E">
                          <wp:extent cx="347980" cy="102235"/>
                          <wp:effectExtent l="0" t="0" r="0" b="0"/>
                          <wp:docPr id="931571732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Pr="00641B24" w:rsidR="00307E90" w:rsidP="002171DE" w:rsidRDefault="00307E90" w14:paraId="4DD41351" w14:textId="77777777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r>
                      <w:t>Side</w:t>
                    </w:r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D0D6D62"/>
    <w:multiLevelType w:val="hybridMultilevel"/>
    <w:tmpl w:val="EA3812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4557DB4"/>
    <w:multiLevelType w:val="multilevel"/>
    <w:tmpl w:val="52D2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F7A27F1"/>
    <w:multiLevelType w:val="multilevel"/>
    <w:tmpl w:val="22161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35278F"/>
    <w:multiLevelType w:val="hybridMultilevel"/>
    <w:tmpl w:val="BEE293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6E672FE8"/>
    <w:multiLevelType w:val="multilevel"/>
    <w:tmpl w:val="3872E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3A0A9C"/>
    <w:multiLevelType w:val="multilevel"/>
    <w:tmpl w:val="57AA8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10"/>
  </w:num>
  <w:num w:numId="2" w16cid:durableId="405303645">
    <w:abstractNumId w:val="17"/>
  </w:num>
  <w:num w:numId="3" w16cid:durableId="1416977759">
    <w:abstractNumId w:val="9"/>
  </w:num>
  <w:num w:numId="4" w16cid:durableId="617368806">
    <w:abstractNumId w:val="15"/>
  </w:num>
  <w:num w:numId="5" w16cid:durableId="647058775">
    <w:abstractNumId w:val="12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4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8"/>
  </w:num>
  <w:num w:numId="16" w16cid:durableId="377827635">
    <w:abstractNumId w:val="21"/>
  </w:num>
  <w:num w:numId="17" w16cid:durableId="1395589928">
    <w:abstractNumId w:val="16"/>
  </w:num>
  <w:num w:numId="18" w16cid:durableId="1421637947">
    <w:abstractNumId w:val="8"/>
  </w:num>
  <w:num w:numId="19" w16cid:durableId="1672951263">
    <w:abstractNumId w:val="19"/>
  </w:num>
  <w:num w:numId="20" w16cid:durableId="310255114">
    <w:abstractNumId w:val="20"/>
  </w:num>
  <w:num w:numId="21" w16cid:durableId="57945555">
    <w:abstractNumId w:val="13"/>
  </w:num>
  <w:num w:numId="22" w16cid:durableId="3137974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03"/>
    <w:rsid w:val="00001438"/>
    <w:rsid w:val="000027FE"/>
    <w:rsid w:val="0000328E"/>
    <w:rsid w:val="00003B6C"/>
    <w:rsid w:val="00004AD4"/>
    <w:rsid w:val="0000503A"/>
    <w:rsid w:val="00006E21"/>
    <w:rsid w:val="000108DB"/>
    <w:rsid w:val="0003149C"/>
    <w:rsid w:val="00032CE6"/>
    <w:rsid w:val="00034A55"/>
    <w:rsid w:val="00036650"/>
    <w:rsid w:val="000442AD"/>
    <w:rsid w:val="00044719"/>
    <w:rsid w:val="00051A09"/>
    <w:rsid w:val="00051AD8"/>
    <w:rsid w:val="00052ED2"/>
    <w:rsid w:val="00062A7E"/>
    <w:rsid w:val="00065902"/>
    <w:rsid w:val="00074FFC"/>
    <w:rsid w:val="0007609B"/>
    <w:rsid w:val="00076BAF"/>
    <w:rsid w:val="000827B1"/>
    <w:rsid w:val="00087359"/>
    <w:rsid w:val="00087773"/>
    <w:rsid w:val="00094D54"/>
    <w:rsid w:val="000A362D"/>
    <w:rsid w:val="000A5DA8"/>
    <w:rsid w:val="000D1B50"/>
    <w:rsid w:val="000E5C1E"/>
    <w:rsid w:val="000F244E"/>
    <w:rsid w:val="000F2BB2"/>
    <w:rsid w:val="000F3141"/>
    <w:rsid w:val="0010423A"/>
    <w:rsid w:val="0011283F"/>
    <w:rsid w:val="00113ED4"/>
    <w:rsid w:val="00125733"/>
    <w:rsid w:val="00140DBC"/>
    <w:rsid w:val="00153477"/>
    <w:rsid w:val="00154F00"/>
    <w:rsid w:val="00163EFC"/>
    <w:rsid w:val="00164CC1"/>
    <w:rsid w:val="00174751"/>
    <w:rsid w:val="00182DB5"/>
    <w:rsid w:val="0018593B"/>
    <w:rsid w:val="00192812"/>
    <w:rsid w:val="00195D0B"/>
    <w:rsid w:val="001A7352"/>
    <w:rsid w:val="001C027B"/>
    <w:rsid w:val="001C22D1"/>
    <w:rsid w:val="001C7D50"/>
    <w:rsid w:val="001D1259"/>
    <w:rsid w:val="0020056B"/>
    <w:rsid w:val="00205636"/>
    <w:rsid w:val="00213076"/>
    <w:rsid w:val="00213257"/>
    <w:rsid w:val="002137FC"/>
    <w:rsid w:val="002171DE"/>
    <w:rsid w:val="0022716E"/>
    <w:rsid w:val="00227E7F"/>
    <w:rsid w:val="00230A33"/>
    <w:rsid w:val="00237660"/>
    <w:rsid w:val="00242956"/>
    <w:rsid w:val="00244EEB"/>
    <w:rsid w:val="0025114F"/>
    <w:rsid w:val="0026120C"/>
    <w:rsid w:val="002651C4"/>
    <w:rsid w:val="00281443"/>
    <w:rsid w:val="00283F13"/>
    <w:rsid w:val="0028749F"/>
    <w:rsid w:val="002A1C39"/>
    <w:rsid w:val="002A2276"/>
    <w:rsid w:val="002A2E32"/>
    <w:rsid w:val="002A4418"/>
    <w:rsid w:val="002B1765"/>
    <w:rsid w:val="002B359D"/>
    <w:rsid w:val="002B3CF6"/>
    <w:rsid w:val="002B4D3B"/>
    <w:rsid w:val="002C565F"/>
    <w:rsid w:val="002D71B7"/>
    <w:rsid w:val="002E07F2"/>
    <w:rsid w:val="002E326D"/>
    <w:rsid w:val="002E6EB1"/>
    <w:rsid w:val="002F193C"/>
    <w:rsid w:val="002F1D51"/>
    <w:rsid w:val="002F51EF"/>
    <w:rsid w:val="002F6A87"/>
    <w:rsid w:val="00307472"/>
    <w:rsid w:val="00307E90"/>
    <w:rsid w:val="00311C31"/>
    <w:rsid w:val="00315669"/>
    <w:rsid w:val="00333BC8"/>
    <w:rsid w:val="0034259E"/>
    <w:rsid w:val="0034566D"/>
    <w:rsid w:val="00356669"/>
    <w:rsid w:val="003615A7"/>
    <w:rsid w:val="00364895"/>
    <w:rsid w:val="0037528E"/>
    <w:rsid w:val="00383838"/>
    <w:rsid w:val="00392207"/>
    <w:rsid w:val="00394ADB"/>
    <w:rsid w:val="00395BF2"/>
    <w:rsid w:val="003A022B"/>
    <w:rsid w:val="003A1DDF"/>
    <w:rsid w:val="003B0624"/>
    <w:rsid w:val="003B4261"/>
    <w:rsid w:val="003B7BF5"/>
    <w:rsid w:val="003C47E4"/>
    <w:rsid w:val="003C79B1"/>
    <w:rsid w:val="003D55D1"/>
    <w:rsid w:val="003E6170"/>
    <w:rsid w:val="003F33BA"/>
    <w:rsid w:val="003F753E"/>
    <w:rsid w:val="004048C0"/>
    <w:rsid w:val="00412D1B"/>
    <w:rsid w:val="0041336D"/>
    <w:rsid w:val="004143CC"/>
    <w:rsid w:val="00426461"/>
    <w:rsid w:val="00430307"/>
    <w:rsid w:val="004303D6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B409C"/>
    <w:rsid w:val="004C0A82"/>
    <w:rsid w:val="004C208C"/>
    <w:rsid w:val="004D6D41"/>
    <w:rsid w:val="004E03A6"/>
    <w:rsid w:val="004F3F21"/>
    <w:rsid w:val="004F4341"/>
    <w:rsid w:val="004F7381"/>
    <w:rsid w:val="004F7B82"/>
    <w:rsid w:val="00504494"/>
    <w:rsid w:val="0050605B"/>
    <w:rsid w:val="00507AF4"/>
    <w:rsid w:val="005162F5"/>
    <w:rsid w:val="00523163"/>
    <w:rsid w:val="00524DD1"/>
    <w:rsid w:val="0053442D"/>
    <w:rsid w:val="00547ACA"/>
    <w:rsid w:val="00554EE2"/>
    <w:rsid w:val="005802EE"/>
    <w:rsid w:val="0058200D"/>
    <w:rsid w:val="00583EAB"/>
    <w:rsid w:val="00585BE9"/>
    <w:rsid w:val="00587BE6"/>
    <w:rsid w:val="00590C7D"/>
    <w:rsid w:val="00593025"/>
    <w:rsid w:val="005A5218"/>
    <w:rsid w:val="005B7705"/>
    <w:rsid w:val="005D09F9"/>
    <w:rsid w:val="005D3C7F"/>
    <w:rsid w:val="005E6CB9"/>
    <w:rsid w:val="005F0EC8"/>
    <w:rsid w:val="005F2399"/>
    <w:rsid w:val="005F55D0"/>
    <w:rsid w:val="00600205"/>
    <w:rsid w:val="006014CB"/>
    <w:rsid w:val="006021AE"/>
    <w:rsid w:val="00612D06"/>
    <w:rsid w:val="00623AB2"/>
    <w:rsid w:val="00641B24"/>
    <w:rsid w:val="00644058"/>
    <w:rsid w:val="00644D35"/>
    <w:rsid w:val="00645634"/>
    <w:rsid w:val="00660193"/>
    <w:rsid w:val="00665CEC"/>
    <w:rsid w:val="006910EE"/>
    <w:rsid w:val="00694DA3"/>
    <w:rsid w:val="006A58DE"/>
    <w:rsid w:val="006A74A6"/>
    <w:rsid w:val="006B0082"/>
    <w:rsid w:val="006B6590"/>
    <w:rsid w:val="006C0297"/>
    <w:rsid w:val="006C3A1B"/>
    <w:rsid w:val="006C725C"/>
    <w:rsid w:val="006E2A21"/>
    <w:rsid w:val="006F2320"/>
    <w:rsid w:val="006F2DCA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67C41"/>
    <w:rsid w:val="00772EAE"/>
    <w:rsid w:val="0078788A"/>
    <w:rsid w:val="007947CC"/>
    <w:rsid w:val="00795523"/>
    <w:rsid w:val="007955B4"/>
    <w:rsid w:val="007B61B3"/>
    <w:rsid w:val="007C496B"/>
    <w:rsid w:val="007C6C34"/>
    <w:rsid w:val="007E062D"/>
    <w:rsid w:val="007E2DF3"/>
    <w:rsid w:val="007E7933"/>
    <w:rsid w:val="007F578B"/>
    <w:rsid w:val="008068BE"/>
    <w:rsid w:val="0081009E"/>
    <w:rsid w:val="00825161"/>
    <w:rsid w:val="008408C3"/>
    <w:rsid w:val="00850F05"/>
    <w:rsid w:val="00851355"/>
    <w:rsid w:val="008558E5"/>
    <w:rsid w:val="008624F2"/>
    <w:rsid w:val="00863559"/>
    <w:rsid w:val="00865A49"/>
    <w:rsid w:val="0087322B"/>
    <w:rsid w:val="0089205F"/>
    <w:rsid w:val="00896541"/>
    <w:rsid w:val="008A22DF"/>
    <w:rsid w:val="008A28B2"/>
    <w:rsid w:val="008B14BE"/>
    <w:rsid w:val="008C171C"/>
    <w:rsid w:val="008D569D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47C7A"/>
    <w:rsid w:val="00961B44"/>
    <w:rsid w:val="00961BC5"/>
    <w:rsid w:val="009673E8"/>
    <w:rsid w:val="00970F86"/>
    <w:rsid w:val="00984F0F"/>
    <w:rsid w:val="009859DF"/>
    <w:rsid w:val="00986482"/>
    <w:rsid w:val="009937C1"/>
    <w:rsid w:val="009A0EC4"/>
    <w:rsid w:val="009A4034"/>
    <w:rsid w:val="009B53B6"/>
    <w:rsid w:val="009C107E"/>
    <w:rsid w:val="009C21B4"/>
    <w:rsid w:val="009C3A4A"/>
    <w:rsid w:val="009D15A7"/>
    <w:rsid w:val="009D7D88"/>
    <w:rsid w:val="009E58A0"/>
    <w:rsid w:val="009E5DF7"/>
    <w:rsid w:val="009E7AF4"/>
    <w:rsid w:val="009F4F0B"/>
    <w:rsid w:val="00A028ED"/>
    <w:rsid w:val="00A05CB0"/>
    <w:rsid w:val="00A11327"/>
    <w:rsid w:val="00A201D8"/>
    <w:rsid w:val="00A309EA"/>
    <w:rsid w:val="00A32765"/>
    <w:rsid w:val="00A4137F"/>
    <w:rsid w:val="00A429D1"/>
    <w:rsid w:val="00A643C5"/>
    <w:rsid w:val="00A902A5"/>
    <w:rsid w:val="00A91CB9"/>
    <w:rsid w:val="00AA0EF9"/>
    <w:rsid w:val="00AB2E5C"/>
    <w:rsid w:val="00AB4E1D"/>
    <w:rsid w:val="00AC4183"/>
    <w:rsid w:val="00AD6CC4"/>
    <w:rsid w:val="00AE6DF6"/>
    <w:rsid w:val="00AF104F"/>
    <w:rsid w:val="00AF1591"/>
    <w:rsid w:val="00AF2199"/>
    <w:rsid w:val="00B03F98"/>
    <w:rsid w:val="00B12507"/>
    <w:rsid w:val="00B12738"/>
    <w:rsid w:val="00B15221"/>
    <w:rsid w:val="00B175E9"/>
    <w:rsid w:val="00B21099"/>
    <w:rsid w:val="00B36C68"/>
    <w:rsid w:val="00B42D3A"/>
    <w:rsid w:val="00B45E46"/>
    <w:rsid w:val="00B47C60"/>
    <w:rsid w:val="00B52F16"/>
    <w:rsid w:val="00B57EEB"/>
    <w:rsid w:val="00B64A19"/>
    <w:rsid w:val="00B652F5"/>
    <w:rsid w:val="00B660F5"/>
    <w:rsid w:val="00B67E0C"/>
    <w:rsid w:val="00B704CF"/>
    <w:rsid w:val="00B705E6"/>
    <w:rsid w:val="00B94310"/>
    <w:rsid w:val="00BA0046"/>
    <w:rsid w:val="00BA56DF"/>
    <w:rsid w:val="00BA591D"/>
    <w:rsid w:val="00BA6EC1"/>
    <w:rsid w:val="00BB6B8A"/>
    <w:rsid w:val="00BC6E27"/>
    <w:rsid w:val="00BE0A5F"/>
    <w:rsid w:val="00BE4113"/>
    <w:rsid w:val="00BE50CD"/>
    <w:rsid w:val="00BE7F01"/>
    <w:rsid w:val="00BE7FBE"/>
    <w:rsid w:val="00BF37E1"/>
    <w:rsid w:val="00BF3805"/>
    <w:rsid w:val="00C019A0"/>
    <w:rsid w:val="00C01C3B"/>
    <w:rsid w:val="00C12268"/>
    <w:rsid w:val="00C134B5"/>
    <w:rsid w:val="00C222A8"/>
    <w:rsid w:val="00C22DE2"/>
    <w:rsid w:val="00C27B37"/>
    <w:rsid w:val="00C501DB"/>
    <w:rsid w:val="00C6048B"/>
    <w:rsid w:val="00C62763"/>
    <w:rsid w:val="00C63886"/>
    <w:rsid w:val="00C64F00"/>
    <w:rsid w:val="00C67827"/>
    <w:rsid w:val="00C74526"/>
    <w:rsid w:val="00C762F9"/>
    <w:rsid w:val="00C8092B"/>
    <w:rsid w:val="00C821D2"/>
    <w:rsid w:val="00C96CED"/>
    <w:rsid w:val="00CA7F23"/>
    <w:rsid w:val="00CB2ECE"/>
    <w:rsid w:val="00CB6EA8"/>
    <w:rsid w:val="00CC0DF6"/>
    <w:rsid w:val="00CC1D48"/>
    <w:rsid w:val="00CC3E16"/>
    <w:rsid w:val="00CD66FF"/>
    <w:rsid w:val="00CD6740"/>
    <w:rsid w:val="00CE4164"/>
    <w:rsid w:val="00CF4430"/>
    <w:rsid w:val="00CF452A"/>
    <w:rsid w:val="00D0158B"/>
    <w:rsid w:val="00D169FB"/>
    <w:rsid w:val="00D21C08"/>
    <w:rsid w:val="00D2389C"/>
    <w:rsid w:val="00D25789"/>
    <w:rsid w:val="00D2629B"/>
    <w:rsid w:val="00D33B30"/>
    <w:rsid w:val="00D50C71"/>
    <w:rsid w:val="00D52458"/>
    <w:rsid w:val="00D607F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04B9"/>
    <w:rsid w:val="00E0382F"/>
    <w:rsid w:val="00E139FC"/>
    <w:rsid w:val="00E20A3D"/>
    <w:rsid w:val="00E27F63"/>
    <w:rsid w:val="00E37157"/>
    <w:rsid w:val="00E61E1A"/>
    <w:rsid w:val="00E620D0"/>
    <w:rsid w:val="00E635AE"/>
    <w:rsid w:val="00E65CA9"/>
    <w:rsid w:val="00E6639D"/>
    <w:rsid w:val="00E90B80"/>
    <w:rsid w:val="00E960F0"/>
    <w:rsid w:val="00EA6633"/>
    <w:rsid w:val="00EC0BB0"/>
    <w:rsid w:val="00EC2323"/>
    <w:rsid w:val="00EC2B0F"/>
    <w:rsid w:val="00EC3B4A"/>
    <w:rsid w:val="00EE2A84"/>
    <w:rsid w:val="00EE4DB7"/>
    <w:rsid w:val="00EF117C"/>
    <w:rsid w:val="00EF508A"/>
    <w:rsid w:val="00EF5DB1"/>
    <w:rsid w:val="00F02B14"/>
    <w:rsid w:val="00F05149"/>
    <w:rsid w:val="00F122F0"/>
    <w:rsid w:val="00F17B48"/>
    <w:rsid w:val="00F2618C"/>
    <w:rsid w:val="00F31AC4"/>
    <w:rsid w:val="00F4463E"/>
    <w:rsid w:val="00F45004"/>
    <w:rsid w:val="00F50AED"/>
    <w:rsid w:val="00F61987"/>
    <w:rsid w:val="00F63011"/>
    <w:rsid w:val="00F64D67"/>
    <w:rsid w:val="00F74D4E"/>
    <w:rsid w:val="00F754F3"/>
    <w:rsid w:val="00F76D16"/>
    <w:rsid w:val="00F80EC9"/>
    <w:rsid w:val="00F91A95"/>
    <w:rsid w:val="00F95DA2"/>
    <w:rsid w:val="00FA086B"/>
    <w:rsid w:val="00FA31F3"/>
    <w:rsid w:val="00FA61C3"/>
    <w:rsid w:val="00FB0ACC"/>
    <w:rsid w:val="00FB0B2E"/>
    <w:rsid w:val="00FB5866"/>
    <w:rsid w:val="00FB6DA6"/>
    <w:rsid w:val="00FC7529"/>
    <w:rsid w:val="00FE0DAB"/>
    <w:rsid w:val="00FE20B9"/>
    <w:rsid w:val="00FE33C2"/>
    <w:rsid w:val="00FE5AFD"/>
    <w:rsid w:val="00FF29CA"/>
    <w:rsid w:val="016E0E5C"/>
    <w:rsid w:val="069BCC42"/>
    <w:rsid w:val="0B36E5FC"/>
    <w:rsid w:val="0D497738"/>
    <w:rsid w:val="0F7DD30C"/>
    <w:rsid w:val="11318EE3"/>
    <w:rsid w:val="15EDCC43"/>
    <w:rsid w:val="15EFCDA9"/>
    <w:rsid w:val="17FC7D2E"/>
    <w:rsid w:val="185ED77A"/>
    <w:rsid w:val="1B3D0B77"/>
    <w:rsid w:val="1D50B981"/>
    <w:rsid w:val="1EA3CA8A"/>
    <w:rsid w:val="23343165"/>
    <w:rsid w:val="26EF4680"/>
    <w:rsid w:val="277AC4EC"/>
    <w:rsid w:val="28A2ECF7"/>
    <w:rsid w:val="293EB618"/>
    <w:rsid w:val="2C9A2364"/>
    <w:rsid w:val="2D224993"/>
    <w:rsid w:val="2E47104A"/>
    <w:rsid w:val="2EFCAFC5"/>
    <w:rsid w:val="2F60CA7A"/>
    <w:rsid w:val="322F4E19"/>
    <w:rsid w:val="350C5123"/>
    <w:rsid w:val="37A973B5"/>
    <w:rsid w:val="38E91AFD"/>
    <w:rsid w:val="3E7DED9A"/>
    <w:rsid w:val="3E89FC44"/>
    <w:rsid w:val="4102D824"/>
    <w:rsid w:val="45345377"/>
    <w:rsid w:val="4589B75F"/>
    <w:rsid w:val="4600E3F3"/>
    <w:rsid w:val="479DE23D"/>
    <w:rsid w:val="4B3B9251"/>
    <w:rsid w:val="4CB93BFC"/>
    <w:rsid w:val="4CBF74D6"/>
    <w:rsid w:val="544DB504"/>
    <w:rsid w:val="563C6378"/>
    <w:rsid w:val="58FE00C6"/>
    <w:rsid w:val="66AE1EB5"/>
    <w:rsid w:val="66D62626"/>
    <w:rsid w:val="670F0917"/>
    <w:rsid w:val="67246B33"/>
    <w:rsid w:val="674ECCD3"/>
    <w:rsid w:val="68F410E3"/>
    <w:rsid w:val="6FC91BC2"/>
    <w:rsid w:val="71B0950E"/>
    <w:rsid w:val="756F62AE"/>
    <w:rsid w:val="7E05B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275609"/>
  <w15:docId w15:val="{9DC3AF6A-67CC-43AC-89C5-0496D8FD7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9A4034"/>
    <w:rPr>
      <w:rFonts w:cs="Arial"/>
      <w:b/>
      <w:bCs/>
      <w:szCs w:val="32"/>
    </w:rPr>
  </w:style>
  <w:style w:type="character" w:styleId="Ulstomtale">
    <w:name w:val="Unresolved Mention"/>
    <w:basedOn w:val="Standardskrifttypeiafsnit"/>
    <w:uiPriority w:val="99"/>
    <w:semiHidden/>
    <w:unhideWhenUsed/>
    <w:rsid w:val="002B3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medarbejdere.au.dk/administration/studieadministration/projekter-og-udvikling/vaerktoejer-og-metoder/enterprisearkitektur-1/forretningsprocesse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C23A4D0B2064B90486630A7002600" ma:contentTypeVersion="4" ma:contentTypeDescription="Opret et nyt dokument." ma:contentTypeScope="" ma:versionID="59654a8b67788214bd6c1b81670d7a33">
  <xsd:schema xmlns:xsd="http://www.w3.org/2001/XMLSchema" xmlns:xs="http://www.w3.org/2001/XMLSchema" xmlns:p="http://schemas.microsoft.com/office/2006/metadata/properties" xmlns:ns2="074a7c1d-21d9-4cab-b98a-b15241d76cee" targetNamespace="http://schemas.microsoft.com/office/2006/metadata/properties" ma:root="true" ma:fieldsID="284721af8baae6d2f9b3f786577003f9" ns2:_="">
    <xsd:import namespace="074a7c1d-21d9-4cab-b98a-b15241d7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a7c1d-21d9-4cab-b98a-b15241d76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E65B90-0FC2-417C-843E-384772CCCD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6B078D-4A9C-45EC-A421-7ED2B60EC0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506A4B-8B00-4673-807B-36B45C57D3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a7c1d-21d9-4cab-b98a-b15241d7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2356</Characters>
  <Application>Microsoft Office Word</Application>
  <DocSecurity>0</DocSecurity>
  <Lines>53</Lines>
  <Paragraphs>21</Paragraphs>
  <ScaleCrop>false</ScaleCrop>
  <Company>Århus Universitet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Gad Knudsen</dc:creator>
  <cp:keywords/>
  <cp:lastModifiedBy>Astrid Marie Gad Knudsen</cp:lastModifiedBy>
  <cp:revision>2</cp:revision>
  <cp:lastPrinted>2024-05-14T22:19:00Z</cp:lastPrinted>
  <dcterms:created xsi:type="dcterms:W3CDTF">2024-08-19T11:40:00Z</dcterms:created>
  <dcterms:modified xsi:type="dcterms:W3CDTF">2024-08-19T11:40:00Z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1043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636287115458870589</vt:lpwstr>
  </property>
  <property fmtid="{D5CDD505-2E9C-101B-9397-08002B2CF9AE}" pid="10" name="ContentTypeId">
    <vt:lpwstr>0x0101006DFC23A4D0B2064B90486630A7002600</vt:lpwstr>
  </property>
</Properties>
</file>