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01BF6"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5D9D0968" w14:textId="77777777" w:rsidTr="00551FF5">
        <w:trPr>
          <w:trHeight w:hRule="exact" w:val="2948"/>
        </w:trPr>
        <w:tc>
          <w:tcPr>
            <w:tcW w:w="7644" w:type="dxa"/>
            <w:shd w:val="clear" w:color="auto" w:fill="auto"/>
          </w:tcPr>
          <w:p w14:paraId="617D71D3" w14:textId="77777777" w:rsidR="00551FF5" w:rsidRDefault="00B01EEE" w:rsidP="00551FF5">
            <w:pPr>
              <w:pStyle w:val="Dokumentinfo"/>
            </w:pPr>
            <w:bookmarkStart w:id="0" w:name="LAN_MeetingDate"/>
            <w:r>
              <w:t>Mødedato</w:t>
            </w:r>
            <w:bookmarkEnd w:id="0"/>
            <w:r>
              <w:t xml:space="preserve">: </w:t>
            </w:r>
            <w:r w:rsidR="00800C01">
              <w:rPr>
                <w:b w:val="0"/>
              </w:rPr>
              <w:t>01. februar 2022</w:t>
            </w:r>
          </w:p>
          <w:p w14:paraId="2484941B" w14:textId="77777777" w:rsidR="00551FF5" w:rsidRPr="00991510" w:rsidRDefault="00B01EEE" w:rsidP="00551FF5">
            <w:pPr>
              <w:pStyle w:val="Dokumentinfo"/>
              <w:rPr>
                <w:b w:val="0"/>
              </w:rPr>
            </w:pPr>
            <w:bookmarkStart w:id="1" w:name="LAN_MeetingPlace"/>
            <w:r>
              <w:t>Mødested</w:t>
            </w:r>
            <w:bookmarkEnd w:id="1"/>
            <w:r>
              <w:t xml:space="preserve">: </w:t>
            </w:r>
            <w:r w:rsidR="00800C01">
              <w:rPr>
                <w:b w:val="0"/>
              </w:rPr>
              <w:t>Microsoft Teams /1445-017/023</w:t>
            </w:r>
          </w:p>
          <w:p w14:paraId="0D328B3B" w14:textId="77777777" w:rsidR="00A55460" w:rsidRDefault="00B01EEE" w:rsidP="00551FF5">
            <w:pPr>
              <w:pStyle w:val="Dokumentinfo"/>
            </w:pPr>
            <w:bookmarkStart w:id="2" w:name="LAN_MeetingSubject"/>
            <w:r>
              <w:t>Mødeemne</w:t>
            </w:r>
            <w:bookmarkEnd w:id="2"/>
            <w:r>
              <w:t xml:space="preserve">: </w:t>
            </w:r>
            <w:r w:rsidR="00800C01">
              <w:rPr>
                <w:b w:val="0"/>
              </w:rPr>
              <w:t>SNUK</w:t>
            </w:r>
          </w:p>
          <w:p w14:paraId="67140B7B" w14:textId="77777777" w:rsidR="00A55460" w:rsidRDefault="00304238" w:rsidP="00551FF5">
            <w:pPr>
              <w:pStyle w:val="Dokumentinfo"/>
            </w:pPr>
          </w:p>
          <w:p w14:paraId="07095E9B" w14:textId="77777777" w:rsidR="00A55460" w:rsidRDefault="00B01EEE" w:rsidP="00551FF5">
            <w:pPr>
              <w:pStyle w:val="Dokumentinfo"/>
            </w:pPr>
            <w:bookmarkStart w:id="3" w:name="LAN_Attendees"/>
            <w:r>
              <w:t>Deltagere</w:t>
            </w:r>
            <w:bookmarkEnd w:id="3"/>
            <w:r>
              <w:t xml:space="preserve">: </w:t>
            </w:r>
            <w:r w:rsidR="00800C01">
              <w:rPr>
                <w:b w:val="0"/>
              </w:rPr>
              <w:t>Jeppe Norskov Stokholm, Morten Bruun Hansen, Aske Dahl Sløk, Lisbeth Sonne Christensen, Mariann Holmslykke, Eva Kvistgaard Arent, Bente Mattsson, Astrid Marie Gad Knudsen, Mette Buhl</w:t>
            </w:r>
          </w:p>
          <w:p w14:paraId="0D7F0986" w14:textId="77777777" w:rsidR="00A55460" w:rsidRDefault="00304238" w:rsidP="00551FF5">
            <w:pPr>
              <w:pStyle w:val="Dokumentinfo"/>
            </w:pPr>
          </w:p>
        </w:tc>
      </w:tr>
    </w:tbl>
    <w:p w14:paraId="6C7ECFAB" w14:textId="77777777" w:rsidR="007D5AED" w:rsidRDefault="00800C01" w:rsidP="007D5AED">
      <w:pPr>
        <w:pStyle w:val="Overskrift1"/>
      </w:pPr>
      <w:r>
        <w:t>Godkendelse af dagsorden</w:t>
      </w:r>
    </w:p>
    <w:p w14:paraId="57F1BABF" w14:textId="77777777" w:rsidR="00800C01" w:rsidRDefault="00800C01" w:rsidP="00800C01"/>
    <w:p w14:paraId="6F961351" w14:textId="77777777" w:rsidR="00800C01" w:rsidRDefault="003664CD" w:rsidP="00800C01">
      <w:pPr>
        <w:pStyle w:val="Overskrift1"/>
      </w:pPr>
      <w:r>
        <w:t>Eksamensbekendtgørelsen</w:t>
      </w:r>
      <w:r w:rsidR="00B01EEE">
        <w:t xml:space="preserve"> 10.00-10.20</w:t>
      </w:r>
    </w:p>
    <w:p w14:paraId="6B6FF3C6" w14:textId="77777777" w:rsidR="00FB6655" w:rsidRPr="00FB6655" w:rsidRDefault="00FB6655" w:rsidP="00FD1E4A">
      <w:r>
        <w:t>Se vedlagte bilag</w:t>
      </w:r>
    </w:p>
    <w:p w14:paraId="40E7DBC1" w14:textId="77777777" w:rsidR="00FD1E4A" w:rsidRDefault="00FD1E4A" w:rsidP="00FD1E4A">
      <w:pPr>
        <w:rPr>
          <w:i/>
        </w:rPr>
      </w:pPr>
      <w:r>
        <w:rPr>
          <w:i/>
        </w:rPr>
        <w:t xml:space="preserve">Den 1. september 2022 træder den nye eksamensbekendtgørelse i kraft. SNUK </w:t>
      </w:r>
      <w:r w:rsidR="009D1AB7">
        <w:rPr>
          <w:i/>
        </w:rPr>
        <w:t xml:space="preserve">gennemgik på sidste møde de </w:t>
      </w:r>
      <w:r>
        <w:rPr>
          <w:i/>
        </w:rPr>
        <w:t>v</w:t>
      </w:r>
      <w:r w:rsidR="009D1AB7">
        <w:rPr>
          <w:i/>
        </w:rPr>
        <w:t xml:space="preserve">æsentligste ændringer og drøftede </w:t>
      </w:r>
      <w:r>
        <w:rPr>
          <w:i/>
        </w:rPr>
        <w:t xml:space="preserve">hvilke udfordringer, disse eventuelt </w:t>
      </w:r>
      <w:r w:rsidR="009D1AB7">
        <w:rPr>
          <w:i/>
        </w:rPr>
        <w:t>vil give</w:t>
      </w:r>
      <w:r>
        <w:rPr>
          <w:i/>
        </w:rPr>
        <w:t>.</w:t>
      </w:r>
      <w:r w:rsidR="009D1AB7">
        <w:rPr>
          <w:i/>
        </w:rPr>
        <w:t xml:space="preserve"> SNUK samler op</w:t>
      </w:r>
      <w:r w:rsidR="002B779A">
        <w:rPr>
          <w:i/>
        </w:rPr>
        <w:t xml:space="preserve"> på</w:t>
      </w:r>
      <w:r w:rsidR="009D1AB7">
        <w:rPr>
          <w:i/>
        </w:rPr>
        <w:t xml:space="preserve"> disse drøftelser</w:t>
      </w:r>
      <w:r w:rsidR="00FB6655">
        <w:rPr>
          <w:i/>
        </w:rPr>
        <w:t>, herunder</w:t>
      </w:r>
      <w:r w:rsidR="002B779A">
        <w:rPr>
          <w:i/>
        </w:rPr>
        <w:t xml:space="preserve"> særligt bestemmelsen om eksamensforudsætninger og rækkeviden af denne bestemmelses anvendelsesområde, samt forståelsen af </w:t>
      </w:r>
      <w:r w:rsidR="00E3706B">
        <w:rPr>
          <w:i/>
        </w:rPr>
        <w:t>§ 14 om gruppeprøver</w:t>
      </w:r>
      <w:r w:rsidR="002B779A">
        <w:rPr>
          <w:i/>
        </w:rPr>
        <w:t xml:space="preserve">.  </w:t>
      </w:r>
      <w:r>
        <w:rPr>
          <w:i/>
        </w:rPr>
        <w:t xml:space="preserve"> </w:t>
      </w:r>
    </w:p>
    <w:p w14:paraId="19E65973" w14:textId="77777777" w:rsidR="003664CD" w:rsidRDefault="003664CD" w:rsidP="003664CD"/>
    <w:p w14:paraId="1C73B350" w14:textId="1F09A895" w:rsidR="00304238" w:rsidRDefault="00304238" w:rsidP="00304238">
      <w:pPr>
        <w:pStyle w:val="Overskrift1"/>
      </w:pPr>
      <w:r>
        <w:t>Afmelding af fag uden brug af prøveforsøg 1</w:t>
      </w:r>
      <w:r>
        <w:t>0</w:t>
      </w:r>
      <w:r>
        <w:t>.</w:t>
      </w:r>
      <w:r>
        <w:t>20</w:t>
      </w:r>
      <w:r>
        <w:t>-1</w:t>
      </w:r>
      <w:r>
        <w:t>0</w:t>
      </w:r>
      <w:r>
        <w:t>.</w:t>
      </w:r>
      <w:r>
        <w:t>35</w:t>
      </w:r>
    </w:p>
    <w:p w14:paraId="1DB2C853" w14:textId="77777777" w:rsidR="00304238" w:rsidRDefault="00304238" w:rsidP="00304238">
      <w:r>
        <w:t xml:space="preserve">Se vedlagte bilag </w:t>
      </w:r>
    </w:p>
    <w:p w14:paraId="0CE170FC" w14:textId="3F81DFF9" w:rsidR="00304238" w:rsidRPr="00304238" w:rsidRDefault="00304238" w:rsidP="00304238">
      <w:pPr>
        <w:pStyle w:val="Overskrift1"/>
        <w:numPr>
          <w:ilvl w:val="0"/>
          <w:numId w:val="0"/>
        </w:numPr>
        <w:rPr>
          <w:b w:val="0"/>
        </w:rPr>
      </w:pPr>
      <w:r w:rsidRPr="00304238">
        <w:rPr>
          <w:b w:val="0"/>
          <w:i/>
        </w:rPr>
        <w:t>Universitetet har modtaget en afgørelse fr</w:t>
      </w:r>
      <w:r w:rsidRPr="00304238">
        <w:rPr>
          <w:b w:val="0"/>
          <w:i/>
        </w:rPr>
        <w:t xml:space="preserve">a Styrelsen i en klagesag, hvor </w:t>
      </w:r>
      <w:r w:rsidRPr="00304238">
        <w:rPr>
          <w:b w:val="0"/>
          <w:i/>
        </w:rPr>
        <w:t>den studerende havde fået afslag på afmelding af fag uden brug af prøveforsøg. Styrelsen har afvist at behandle klagen med henvisning til, at spørgsmålet om afmelding af fag inden der er aflagt prøveforsøg i faget er at betragte som faktisk forvaltning. SNUK giver en status og erfaringsudveksler.</w:t>
      </w:r>
    </w:p>
    <w:p w14:paraId="6ECC39A2" w14:textId="77777777" w:rsidR="00304238" w:rsidRPr="00304238" w:rsidRDefault="00304238" w:rsidP="00304238"/>
    <w:p w14:paraId="35025E8E" w14:textId="6A36A824" w:rsidR="00E3706B" w:rsidRDefault="00E3706B" w:rsidP="003664CD">
      <w:pPr>
        <w:pStyle w:val="Overskrift1"/>
      </w:pPr>
      <w:r>
        <w:t>Indledende d</w:t>
      </w:r>
      <w:r w:rsidR="003664CD">
        <w:t xml:space="preserve">røftelse af </w:t>
      </w:r>
      <w:proofErr w:type="spellStart"/>
      <w:r w:rsidR="003664CD">
        <w:t>SNUK</w:t>
      </w:r>
      <w:r>
        <w:t>’s</w:t>
      </w:r>
      <w:proofErr w:type="spellEnd"/>
      <w:r>
        <w:t xml:space="preserve"> DNA</w:t>
      </w:r>
      <w:r w:rsidR="00B01EEE">
        <w:t xml:space="preserve"> 10.</w:t>
      </w:r>
      <w:r w:rsidR="00304238">
        <w:t>35-11</w:t>
      </w:r>
      <w:r w:rsidR="00B01EEE">
        <w:t>.</w:t>
      </w:r>
      <w:r w:rsidR="00304238">
        <w:t>00</w:t>
      </w:r>
    </w:p>
    <w:p w14:paraId="3E2135A0" w14:textId="2919071D" w:rsidR="00B1314E" w:rsidRDefault="00B1314E" w:rsidP="00E3706B">
      <w:pPr>
        <w:pStyle w:val="Overskrift1"/>
        <w:numPr>
          <w:ilvl w:val="0"/>
          <w:numId w:val="0"/>
        </w:numPr>
        <w:rPr>
          <w:b w:val="0"/>
          <w:i/>
        </w:rPr>
      </w:pPr>
      <w:r w:rsidRPr="00B1314E">
        <w:rPr>
          <w:b w:val="0"/>
          <w:i/>
        </w:rPr>
        <w:t>SNUK tager på dette møde en indledende drøftelse af, hvad vi skal og skal bruge SNUK-båndet til. Den indledende drøftelse skal indeholde en stillingtagen til hvordan den centrale drøftelse, der foretages d. 1. marts 2022, skal foregå. Forslag hertil kunne være et oplæg, eller en gæst, der fortæller, hvilke forventninger organisationen har til SNUK. Den centrale drøftelse skal bl.a. rumme overvejelser omkring skriftlighed i båndets virke, samt faglige temaer til et årshjul.</w:t>
      </w:r>
    </w:p>
    <w:p w14:paraId="586708A3" w14:textId="77777777" w:rsidR="00B1314E" w:rsidRDefault="00B1314E" w:rsidP="00E3706B">
      <w:pPr>
        <w:pStyle w:val="Overskrift1"/>
        <w:numPr>
          <w:ilvl w:val="0"/>
          <w:numId w:val="0"/>
        </w:numPr>
        <w:rPr>
          <w:b w:val="0"/>
          <w:i/>
        </w:rPr>
      </w:pPr>
    </w:p>
    <w:p w14:paraId="77C0500A" w14:textId="26B4FDC2" w:rsidR="00FB6655" w:rsidRDefault="00FB6655" w:rsidP="00FB6655">
      <w:pPr>
        <w:pStyle w:val="Overskrift1"/>
      </w:pPr>
      <w:r>
        <w:t>Sagsbehandlergruppen</w:t>
      </w:r>
      <w:r w:rsidR="00B01EEE">
        <w:t xml:space="preserve"> 11.00</w:t>
      </w:r>
      <w:r w:rsidR="00304238">
        <w:t>-11.15</w:t>
      </w:r>
      <w:bookmarkStart w:id="4" w:name="_GoBack"/>
      <w:bookmarkEnd w:id="4"/>
    </w:p>
    <w:p w14:paraId="27CB7949" w14:textId="77777777" w:rsidR="00FB6655" w:rsidRDefault="00FB6655" w:rsidP="00FB6655">
      <w:r>
        <w:t>Se vedlagte bilag</w:t>
      </w:r>
    </w:p>
    <w:p w14:paraId="43F89D7E" w14:textId="4217EF4E" w:rsidR="00222CCB" w:rsidRPr="00222CCB" w:rsidRDefault="00222CCB" w:rsidP="00FB6655">
      <w:pPr>
        <w:rPr>
          <w:i/>
        </w:rPr>
      </w:pPr>
      <w:r>
        <w:rPr>
          <w:i/>
        </w:rPr>
        <w:t xml:space="preserve">SNUK har på sidste møde besluttet igen at nedsætte en sagsbehandlergruppe som afløser for det </w:t>
      </w:r>
      <w:r w:rsidR="00CF3BC2">
        <w:rPr>
          <w:i/>
        </w:rPr>
        <w:t>tidligere juragruppe</w:t>
      </w:r>
      <w:r>
        <w:rPr>
          <w:i/>
        </w:rPr>
        <w:t>.</w:t>
      </w:r>
      <w:r w:rsidR="00CF3BC2">
        <w:rPr>
          <w:i/>
        </w:rPr>
        <w:t xml:space="preserve"> Forud for nedsættelsen skal det blandt andet drøftes, hvad SNUK vil bruge sagsbehandlingsgruppen til, hvem der skal deltage i gruppe</w:t>
      </w:r>
      <w:r w:rsidR="00FA3477">
        <w:rPr>
          <w:i/>
        </w:rPr>
        <w:t>n</w:t>
      </w:r>
      <w:r w:rsidR="00CF3BC2">
        <w:rPr>
          <w:i/>
        </w:rPr>
        <w:t xml:space="preserve"> og om der skal være faste medlemmer, eller om der skal ske løbende udskiftning. SNUK tager udgangspunkt i vedlagte forslag til kommissorium. </w:t>
      </w:r>
    </w:p>
    <w:p w14:paraId="33BEB88D" w14:textId="77777777" w:rsidR="003664CD" w:rsidRDefault="003664CD" w:rsidP="003664CD"/>
    <w:p w14:paraId="38EA4A06" w14:textId="6DCDEC6B" w:rsidR="003664CD" w:rsidRPr="00483897" w:rsidRDefault="0011486A" w:rsidP="003664CD">
      <w:pPr>
        <w:rPr>
          <w:i/>
        </w:rPr>
      </w:pPr>
      <w:r>
        <w:rPr>
          <w:i/>
        </w:rPr>
        <w:t xml:space="preserve"> </w:t>
      </w:r>
    </w:p>
    <w:p w14:paraId="0F268B78" w14:textId="77777777" w:rsidR="00EF7BE5" w:rsidRDefault="00EF7BE5" w:rsidP="003664CD"/>
    <w:p w14:paraId="54C1326A" w14:textId="77777777" w:rsidR="003664CD" w:rsidRDefault="004034A2" w:rsidP="003664CD">
      <w:pPr>
        <w:pStyle w:val="Overskrift1"/>
      </w:pPr>
      <w:r>
        <w:t>Forbedrede studievilkår</w:t>
      </w:r>
      <w:r w:rsidR="00B01EEE">
        <w:t xml:space="preserve"> 11.15-11.30</w:t>
      </w:r>
    </w:p>
    <w:p w14:paraId="12B7F2B7" w14:textId="3224EC5A" w:rsidR="0011486A" w:rsidRPr="0011486A" w:rsidRDefault="0011486A" w:rsidP="0011486A">
      <w:pPr>
        <w:rPr>
          <w:i/>
        </w:rPr>
      </w:pPr>
      <w:r>
        <w:rPr>
          <w:i/>
        </w:rPr>
        <w:t>Når en tidligere studerende søger om genoptagelse eller genindskrivning efter at v</w:t>
      </w:r>
      <w:r w:rsidR="00354895">
        <w:rPr>
          <w:i/>
        </w:rPr>
        <w:t>ære blevet udmeldt, skal det vurderes, om ansøgeren har væsen</w:t>
      </w:r>
      <w:r w:rsidR="001D207B">
        <w:rPr>
          <w:i/>
        </w:rPr>
        <w:t>t</w:t>
      </w:r>
      <w:r w:rsidR="00354895">
        <w:rPr>
          <w:i/>
        </w:rPr>
        <w:t>lig</w:t>
      </w:r>
      <w:r w:rsidR="001D207B">
        <w:rPr>
          <w:i/>
        </w:rPr>
        <w:t>t</w:t>
      </w:r>
      <w:r w:rsidR="00354895">
        <w:rPr>
          <w:i/>
        </w:rPr>
        <w:t xml:space="preserve"> forbedrede muligheder for at gennemføre uddannelsen. SNUK modtager i den forbindelse spørgsmål fra Optagelse om, hvorvidt det vurderes om ansøgeren har væsentligt </w:t>
      </w:r>
      <w:r w:rsidR="00FB6655">
        <w:rPr>
          <w:i/>
        </w:rPr>
        <w:t xml:space="preserve">forbedrede muligheder. </w:t>
      </w:r>
      <w:r w:rsidR="00354895">
        <w:rPr>
          <w:i/>
        </w:rPr>
        <w:t xml:space="preserve">SNUK tager en indledende drøftelse af, om de enkelte fakulteter oplever udfordringer med processen, og om der er behov for at drøfte processen med Optagelse. </w:t>
      </w:r>
    </w:p>
    <w:p w14:paraId="35E700AB" w14:textId="77777777" w:rsidR="004034A2" w:rsidRDefault="004034A2" w:rsidP="004034A2"/>
    <w:p w14:paraId="7A115DB5" w14:textId="77777777" w:rsidR="004034A2" w:rsidRDefault="004034A2" w:rsidP="004034A2">
      <w:pPr>
        <w:pStyle w:val="Overskrift1"/>
      </w:pPr>
      <w:r>
        <w:t>Nyt fra Uddannelsesjura og Uddannelsesudvikling og –kvalitet</w:t>
      </w:r>
      <w:r w:rsidR="00B01EEE">
        <w:t xml:space="preserve"> 11.30-11.45</w:t>
      </w:r>
    </w:p>
    <w:p w14:paraId="0744F4CC" w14:textId="77777777" w:rsidR="004034A2" w:rsidRDefault="004034A2" w:rsidP="004034A2"/>
    <w:p w14:paraId="7B6FFC50" w14:textId="77777777" w:rsidR="004034A2" w:rsidRDefault="004034A2" w:rsidP="004034A2">
      <w:pPr>
        <w:pStyle w:val="Overskrift1"/>
      </w:pPr>
      <w:r>
        <w:t>Nyt fra fakulteterne</w:t>
      </w:r>
      <w:r w:rsidR="00B01EEE">
        <w:t xml:space="preserve"> 11.45-11.55</w:t>
      </w:r>
    </w:p>
    <w:p w14:paraId="122F90D6" w14:textId="77777777" w:rsidR="004034A2" w:rsidRDefault="004034A2" w:rsidP="004034A2"/>
    <w:p w14:paraId="45D41A50" w14:textId="77777777" w:rsidR="004034A2" w:rsidRDefault="004034A2" w:rsidP="004034A2">
      <w:pPr>
        <w:pStyle w:val="Overskrift1"/>
      </w:pPr>
      <w:r>
        <w:t>Kommende møde</w:t>
      </w:r>
    </w:p>
    <w:p w14:paraId="75024E38" w14:textId="77777777" w:rsidR="004034A2" w:rsidRDefault="004034A2" w:rsidP="004034A2"/>
    <w:p w14:paraId="747FAE68" w14:textId="77777777" w:rsidR="004034A2" w:rsidRPr="004034A2" w:rsidRDefault="004034A2" w:rsidP="004034A2">
      <w:pPr>
        <w:pStyle w:val="Overskrift1"/>
      </w:pPr>
      <w:r>
        <w:t xml:space="preserve">Evt. </w:t>
      </w:r>
    </w:p>
    <w:p w14:paraId="6152B38E" w14:textId="77777777" w:rsidR="00551FF5" w:rsidRDefault="00304238" w:rsidP="00044EB3"/>
    <w:sectPr w:rsidR="00551FF5"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59CA3" w14:textId="77777777" w:rsidR="000B354E" w:rsidRDefault="000B354E">
      <w:r>
        <w:separator/>
      </w:r>
    </w:p>
  </w:endnote>
  <w:endnote w:type="continuationSeparator" w:id="0">
    <w:p w14:paraId="05BCC5FE" w14:textId="77777777" w:rsidR="000B354E" w:rsidRDefault="000B3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1" w:fontKey="{EEEE8AF4-77C1-4149-AC1A-630BB042E108}"/>
    <w:embedBold r:id="rId2" w:fontKey="{116E0931-CFDC-4724-825F-DF32651C5B26}"/>
    <w:embedItalic r:id="rId3" w:fontKey="{0E910F95-F40C-42E5-9100-CC3FB69D94F1}"/>
    <w:embedBoldItalic r:id="rId4" w:fontKey="{8B3EB715-C466-4AD0-B4F7-5A4251A746C3}"/>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765B080A-56BB-419F-8631-B07DC0582EB0}"/>
    <w:embedBold r:id="rId6" w:fontKey="{56256F8A-F253-4195-9B92-665218420E7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E1A4B777-D522-4B39-AF25-7014450F0B02}"/>
  </w:font>
  <w:font w:name="Verdana">
    <w:panose1 w:val="020B0604030504040204"/>
    <w:charset w:val="00"/>
    <w:family w:val="swiss"/>
    <w:pitch w:val="variable"/>
    <w:sig w:usb0="A00006FF" w:usb1="4000205B" w:usb2="00000010" w:usb3="00000000" w:csb0="0000019F" w:csb1="00000000"/>
    <w:embedRegular r:id="rId8" w:fontKey="{2ADAAEDA-0AD7-4332-B2AE-0289656008A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FB553FDB-D440-4785-B0E9-116636724C16}"/>
  </w:font>
  <w:font w:name="Calibri">
    <w:panose1 w:val="020F0502020204030204"/>
    <w:charset w:val="00"/>
    <w:family w:val="swiss"/>
    <w:pitch w:val="variable"/>
    <w:sig w:usb0="E4002EFF" w:usb1="C000247B" w:usb2="00000009" w:usb3="00000000" w:csb0="000001FF" w:csb1="00000000"/>
    <w:embedRegular r:id="rId10" w:fontKey="{71D1E936-B630-4F81-B31F-072F14B0E9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3371E"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304238" w14:paraId="3F39860D" w14:textId="77777777" w:rsidTr="008F47F2">
      <w:tc>
        <w:tcPr>
          <w:tcW w:w="2409" w:type="dxa"/>
        </w:tcPr>
        <w:p w14:paraId="5D56437A" w14:textId="77777777" w:rsidR="00B704CF" w:rsidRPr="009224E3" w:rsidRDefault="00B704CF" w:rsidP="00B704CF">
          <w:bookmarkStart w:id="77" w:name="IMG_Secondary"/>
          <w:r>
            <w:rPr>
              <w:noProof/>
            </w:rPr>
            <w:drawing>
              <wp:inline distT="0" distB="0" distL="0" distR="0" wp14:anchorId="323FFFF6" wp14:editId="5C4B5123">
                <wp:extent cx="648000" cy="648000"/>
                <wp:effectExtent l="0" t="0" r="0" b="0"/>
                <wp:docPr id="423113638" name="IMG_SecondaryIMG_Secondary"/>
                <wp:cNvGraphicFramePr/>
                <a:graphic xmlns:a="http://schemas.openxmlformats.org/drawingml/2006/main">
                  <a:graphicData uri="http://schemas.openxmlformats.org/drawingml/2006/picture">
                    <pic:pic xmlns:pic="http://schemas.openxmlformats.org/drawingml/2006/picture">
                      <pic:nvPicPr>
                        <pic:cNvPr id="423113638" name="IMG_SecondaryIMG_Secondary"/>
                        <pic:cNvPicPr/>
                      </pic:nvPicPr>
                      <pic:blipFill>
                        <a:blip r:embed="rId1"/>
                        <a:srcRect/>
                        <a:stretch/>
                      </pic:blipFill>
                      <pic:spPr>
                        <a:xfrm>
                          <a:off x="0" y="0"/>
                          <a:ext cx="648000" cy="648000"/>
                        </a:xfrm>
                        <a:prstGeom prst="rect">
                          <a:avLst/>
                        </a:prstGeom>
                      </pic:spPr>
                    </pic:pic>
                  </a:graphicData>
                </a:graphic>
              </wp:inline>
            </w:drawing>
          </w:r>
          <w:bookmarkEnd w:id="77"/>
        </w:p>
      </w:tc>
      <w:tc>
        <w:tcPr>
          <w:tcW w:w="2341" w:type="dxa"/>
          <w:vAlign w:val="bottom"/>
        </w:tcPr>
        <w:p w14:paraId="51678765" w14:textId="77777777" w:rsidR="00B704CF" w:rsidRPr="009224E3" w:rsidRDefault="00B704CF" w:rsidP="008F47F2">
          <w:pPr>
            <w:pStyle w:val="Template-Companyname"/>
          </w:pPr>
          <w:bookmarkStart w:id="78" w:name="OFF_UnitName"/>
          <w:bookmarkStart w:id="79" w:name="OFF_UnitName_HIF"/>
          <w:r>
            <w:t>Uddannelsesjura</w:t>
          </w:r>
          <w:bookmarkEnd w:id="78"/>
        </w:p>
        <w:p w14:paraId="0BC212FF" w14:textId="77777777" w:rsidR="00B704CF" w:rsidRPr="009224E3" w:rsidRDefault="00B704CF" w:rsidP="008F47F2">
          <w:pPr>
            <w:pStyle w:val="Template-Address"/>
          </w:pPr>
          <w:bookmarkStart w:id="80" w:name="LAN_AU"/>
          <w:bookmarkEnd w:id="79"/>
          <w:r>
            <w:t>Aarhus Universitet</w:t>
          </w:r>
          <w:bookmarkEnd w:id="80"/>
        </w:p>
        <w:p w14:paraId="2F5F8A4B" w14:textId="77777777" w:rsidR="00B704CF" w:rsidRPr="009224E3" w:rsidRDefault="00B704CF" w:rsidP="008F47F2">
          <w:pPr>
            <w:pStyle w:val="Template-Address"/>
          </w:pPr>
          <w:bookmarkStart w:id="81" w:name="OFF_AddressComputed"/>
          <w:r>
            <w:t>Fredrik Nielsens Vej 5</w:t>
          </w:r>
          <w:r>
            <w:br/>
            <w:t>8000 Aarhus C</w:t>
          </w:r>
          <w:bookmarkEnd w:id="81"/>
        </w:p>
      </w:tc>
      <w:tc>
        <w:tcPr>
          <w:tcW w:w="2591" w:type="dxa"/>
          <w:vAlign w:val="bottom"/>
        </w:tcPr>
        <w:p w14:paraId="7F4927EC" w14:textId="77777777" w:rsidR="00B704CF" w:rsidRPr="009224E3" w:rsidRDefault="00B704CF" w:rsidP="008F47F2">
          <w:pPr>
            <w:pStyle w:val="Template-Address"/>
            <w:jc w:val="right"/>
          </w:pPr>
          <w:bookmarkStart w:id="82" w:name="LAN_Tel"/>
          <w:bookmarkStart w:id="83" w:name="OFF_Phone_HIF"/>
          <w:r>
            <w:t>Tlf.:</w:t>
          </w:r>
          <w:bookmarkEnd w:id="82"/>
          <w:r w:rsidRPr="009224E3">
            <w:t xml:space="preserve"> </w:t>
          </w:r>
          <w:bookmarkStart w:id="84" w:name="OFF_Phone"/>
          <w:r>
            <w:t>+45 8715 0000</w:t>
          </w:r>
          <w:bookmarkEnd w:id="84"/>
        </w:p>
        <w:p w14:paraId="348D9048" w14:textId="77777777" w:rsidR="00B704CF" w:rsidRPr="009224E3" w:rsidRDefault="00B704CF" w:rsidP="008F47F2">
          <w:pPr>
            <w:pStyle w:val="Template-Address"/>
            <w:jc w:val="right"/>
            <w:rPr>
              <w:vanish/>
            </w:rPr>
          </w:pPr>
          <w:bookmarkStart w:id="85" w:name="LAN_Fax"/>
          <w:bookmarkStart w:id="86" w:name="OFF_Fax_HIF"/>
          <w:bookmarkEnd w:id="83"/>
          <w:r>
            <w:rPr>
              <w:vanish/>
            </w:rPr>
            <w:t>Fax:</w:t>
          </w:r>
          <w:bookmarkEnd w:id="85"/>
          <w:r w:rsidRPr="009224E3">
            <w:rPr>
              <w:vanish/>
            </w:rPr>
            <w:t xml:space="preserve"> </w:t>
          </w:r>
          <w:bookmarkStart w:id="87" w:name="OFF_Fax"/>
          <w:bookmarkEnd w:id="87"/>
        </w:p>
        <w:p w14:paraId="35E4E443" w14:textId="77777777" w:rsidR="00B704CF" w:rsidRPr="00800C01" w:rsidRDefault="00B704CF" w:rsidP="008F47F2">
          <w:pPr>
            <w:pStyle w:val="Template-Address"/>
            <w:jc w:val="right"/>
            <w:rPr>
              <w:lang w:val="en-US"/>
            </w:rPr>
          </w:pPr>
          <w:bookmarkStart w:id="88" w:name="OFF_Email_HIF"/>
          <w:bookmarkEnd w:id="86"/>
          <w:r w:rsidRPr="00800C01">
            <w:rPr>
              <w:lang w:val="en-US"/>
            </w:rPr>
            <w:t xml:space="preserve">E-mail: </w:t>
          </w:r>
          <w:bookmarkStart w:id="89" w:name="OFF_Email"/>
          <w:r w:rsidRPr="00800C01">
            <w:rPr>
              <w:lang w:val="en-US"/>
            </w:rPr>
            <w:t>ujs@au.dk</w:t>
          </w:r>
          <w:bookmarkEnd w:id="89"/>
        </w:p>
        <w:p w14:paraId="2915AA78" w14:textId="77777777" w:rsidR="00B704CF" w:rsidRPr="00800C01" w:rsidRDefault="00B704CF" w:rsidP="008F47F2">
          <w:pPr>
            <w:pStyle w:val="Template-Address"/>
            <w:jc w:val="right"/>
            <w:rPr>
              <w:lang w:val="en-US"/>
            </w:rPr>
          </w:pPr>
          <w:bookmarkStart w:id="90" w:name="OFF_wwwComputed_HIF"/>
          <w:bookmarkEnd w:id="88"/>
          <w:r w:rsidRPr="00800C01">
            <w:rPr>
              <w:lang w:val="en-US"/>
            </w:rPr>
            <w:t xml:space="preserve">Web: </w:t>
          </w:r>
          <w:bookmarkStart w:id="91" w:name="OFF_wwwComputed"/>
          <w:r w:rsidRPr="00800C01">
            <w:rPr>
              <w:lang w:val="en-US"/>
            </w:rPr>
            <w:t>www.au.dk</w:t>
          </w:r>
          <w:bookmarkEnd w:id="90"/>
          <w:bookmarkEnd w:id="91"/>
        </w:p>
      </w:tc>
    </w:tr>
  </w:tbl>
  <w:p w14:paraId="1CD86D01" w14:textId="77777777" w:rsidR="00EC0BB0" w:rsidRPr="00800C01"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59A0F" w14:textId="77777777" w:rsidR="000B354E" w:rsidRDefault="000B354E">
      <w:r>
        <w:separator/>
      </w:r>
    </w:p>
  </w:footnote>
  <w:footnote w:type="continuationSeparator" w:id="0">
    <w:p w14:paraId="02CD81FF" w14:textId="77777777" w:rsidR="000B354E" w:rsidRDefault="000B3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1C9C0"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75E36BB5" wp14:editId="30A80879">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4A493" w14:textId="77777777"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14:paraId="25DA74B8" w14:textId="77777777"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36BB5"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14:paraId="5074A493" w14:textId="77777777" w:rsidR="00CD66FF" w:rsidRPr="006803D7" w:rsidRDefault="00CD66FF" w:rsidP="00CD66FF">
                    <w:pPr>
                      <w:pStyle w:val="Template-Parentlogoname"/>
                      <w:rPr>
                        <w:vanish/>
                        <w:color w:val="003D73" w:themeColor="text2"/>
                      </w:rPr>
                    </w:pPr>
                    <w:bookmarkStart w:id="9" w:name="OFF_Logo1AComputed_2"/>
                    <w:bookmarkStart w:id="10" w:name="OFF_Logo1AComputed_2_HIF"/>
                    <w:bookmarkEnd w:id="9"/>
                  </w:p>
                  <w:p w14:paraId="25DA74B8" w14:textId="77777777" w:rsidR="00CD66FF" w:rsidRPr="006803D7" w:rsidRDefault="00CD66FF" w:rsidP="00CD66FF">
                    <w:pPr>
                      <w:pStyle w:val="Template-Unitnamelogoname"/>
                      <w:rPr>
                        <w:vanish/>
                        <w:color w:val="003D73" w:themeColor="text2"/>
                      </w:rPr>
                    </w:pPr>
                    <w:bookmarkStart w:id="11" w:name="OFF_Logo2AComputed_2"/>
                    <w:bookmarkStart w:id="12" w:name="OFF_Logo2AComputed_2_HIF"/>
                    <w:bookmarkEnd w:id="10"/>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3959DE67" wp14:editId="47B5E418">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CF6A0D5"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03D581E7"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27FC3BEB" wp14:editId="12937FFD">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7B53" w14:textId="77777777" w:rsidR="00CD66FF" w:rsidRPr="006803D7" w:rsidRDefault="00CD66FF" w:rsidP="00CD66FF">
                          <w:pPr>
                            <w:pStyle w:val="Template-Parentlogoname"/>
                            <w:rPr>
                              <w:color w:val="003D73" w:themeColor="text2"/>
                            </w:rPr>
                          </w:pPr>
                          <w:bookmarkStart w:id="13" w:name="OFF_Logo3AComputed_2"/>
                          <w:bookmarkStart w:id="14" w:name="OFF_Logo3AComputed_2_HIF"/>
                          <w:r>
                            <w:rPr>
                              <w:color w:val="003D73" w:themeColor="text2"/>
                            </w:rPr>
                            <w:t>Aarhus Universitet</w:t>
                          </w:r>
                          <w:bookmarkEnd w:id="13"/>
                          <w:bookmarkEnd w:id="1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C3BEB"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14:paraId="023E7B53" w14:textId="77777777" w:rsidR="00CD66FF" w:rsidRPr="006803D7" w:rsidRDefault="00CD66FF" w:rsidP="00CD66FF">
                    <w:pPr>
                      <w:pStyle w:val="Template-Parentlogoname"/>
                      <w:rPr>
                        <w:color w:val="003D73" w:themeColor="text2"/>
                      </w:rPr>
                    </w:pPr>
                    <w:bookmarkStart w:id="15" w:name="OFF_Logo3AComputed_2"/>
                    <w:bookmarkStart w:id="16" w:name="OFF_Logo3AComputed_2_HIF"/>
                    <w:r>
                      <w:rPr>
                        <w:color w:val="003D73" w:themeColor="text2"/>
                      </w:rPr>
                      <w:t>Aarhus Universitet</w:t>
                    </w:r>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3FA1C9AD" wp14:editId="3CC2D79A">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19D5FC0D" wp14:editId="41332EAD">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14BC" w14:textId="77777777" w:rsidR="00D67AB8" w:rsidRDefault="00D67AB8" w:rsidP="00C22DE2">
                          <w:pPr>
                            <w:pStyle w:val="Emne"/>
                          </w:pPr>
                          <w:bookmarkStart w:id="17" w:name="CUS_DocumentName_1"/>
                          <w:r>
                            <w:t>Dagsorden</w:t>
                          </w:r>
                          <w:bookmarkEnd w:id="17"/>
                        </w:p>
                        <w:p w14:paraId="4A0C4A10" w14:textId="77777777" w:rsidR="00C22DE2" w:rsidRDefault="00C22DE2" w:rsidP="00C22DE2">
                          <w:pPr>
                            <w:pStyle w:val="Template"/>
                          </w:pPr>
                        </w:p>
                        <w:p w14:paraId="54821284" w14:textId="7BB9D0B6" w:rsidR="00C22DE2" w:rsidRDefault="00C22DE2" w:rsidP="00D67AB8">
                          <w:pPr>
                            <w:pStyle w:val="Template-Afdeling"/>
                          </w:pPr>
                          <w:bookmarkStart w:id="18" w:name="USR_Name_2"/>
                          <w:r>
                            <w:t>Mette Buhl</w:t>
                          </w:r>
                          <w:bookmarkStart w:id="19" w:name="USR_Name_2_HIF"/>
                          <w:bookmarkEnd w:id="18"/>
                          <w:r w:rsidR="00B1314E">
                            <w:t xml:space="preserve"> og Astrid Gad Knudsen</w:t>
                          </w:r>
                        </w:p>
                        <w:bookmarkEnd w:id="19"/>
                        <w:p w14:paraId="1D0D2F77" w14:textId="77777777" w:rsidR="00D67AB8" w:rsidRDefault="00D67AB8" w:rsidP="00D67AB8">
                          <w:pPr>
                            <w:pStyle w:val="Template"/>
                          </w:pPr>
                        </w:p>
                        <w:p w14:paraId="1DE2B615" w14:textId="77777777" w:rsidR="00D67AB8" w:rsidRPr="00307E90" w:rsidRDefault="00D67AB8" w:rsidP="00D67AB8">
                          <w:pPr>
                            <w:pStyle w:val="Template"/>
                          </w:pPr>
                          <w:bookmarkStart w:id="20" w:name="LAN_Date_1"/>
                          <w:r>
                            <w:t>Dato</w:t>
                          </w:r>
                          <w:bookmarkEnd w:id="20"/>
                          <w:r>
                            <w:t>:</w:t>
                          </w:r>
                          <w:r w:rsidR="00587BE6" w:rsidRPr="00307E90">
                            <w:t xml:space="preserve"> </w:t>
                          </w:r>
                          <w:bookmarkStart w:id="21" w:name="Date_DateCustomA_1"/>
                          <w:r>
                            <w:t>25. januar 2022</w:t>
                          </w:r>
                          <w:bookmarkEnd w:id="21"/>
                        </w:p>
                        <w:p w14:paraId="1D7012E8" w14:textId="77777777" w:rsidR="00D67AB8" w:rsidRDefault="00D67AB8" w:rsidP="00D67AB8">
                          <w:pPr>
                            <w:pStyle w:val="Template"/>
                            <w:rPr>
                              <w:vanish/>
                            </w:rPr>
                          </w:pPr>
                          <w:bookmarkStart w:id="22" w:name="LAN_Sagsnr_1"/>
                          <w:bookmarkStart w:id="23" w:name="FLD_Sagsnummer_1_HIF"/>
                          <w:r>
                            <w:rPr>
                              <w:vanish/>
                            </w:rPr>
                            <w:t>Sags nr</w:t>
                          </w:r>
                          <w:bookmarkEnd w:id="22"/>
                          <w:r>
                            <w:rPr>
                              <w:vanish/>
                            </w:rPr>
                            <w:t xml:space="preserve">.: </w:t>
                          </w:r>
                          <w:bookmarkStart w:id="24" w:name="FLD_Sagsnummer_1"/>
                          <w:bookmarkEnd w:id="24"/>
                        </w:p>
                        <w:p w14:paraId="6F92087F" w14:textId="77777777" w:rsidR="00D67AB8" w:rsidRDefault="00D67AB8" w:rsidP="00D67AB8">
                          <w:pPr>
                            <w:pStyle w:val="Template"/>
                            <w:rPr>
                              <w:vanish/>
                            </w:rPr>
                          </w:pPr>
                          <w:bookmarkStart w:id="25" w:name="LAN_Ref_1"/>
                          <w:bookmarkStart w:id="26" w:name="FLD_Reference_1_HIF"/>
                          <w:bookmarkEnd w:id="23"/>
                          <w:r>
                            <w:rPr>
                              <w:vanish/>
                            </w:rPr>
                            <w:t>Ref</w:t>
                          </w:r>
                          <w:bookmarkEnd w:id="25"/>
                          <w:r>
                            <w:rPr>
                              <w:vanish/>
                            </w:rPr>
                            <w:t xml:space="preserve">: </w:t>
                          </w:r>
                          <w:bookmarkStart w:id="27" w:name="FLD_Reference_1"/>
                          <w:bookmarkEnd w:id="27"/>
                        </w:p>
                        <w:bookmarkEnd w:id="26"/>
                        <w:p w14:paraId="505CF582" w14:textId="77777777" w:rsidR="00D67AB8" w:rsidRDefault="00D67AB8" w:rsidP="00D67AB8">
                          <w:pPr>
                            <w:pStyle w:val="Template-kolofonstreg"/>
                          </w:pPr>
                          <w:r>
                            <w:rPr>
                              <w:noProof/>
                            </w:rPr>
                            <w:drawing>
                              <wp:inline distT="0" distB="0" distL="0" distR="0" wp14:anchorId="16377035" wp14:editId="67D86416">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943625B" w14:textId="4831D10F" w:rsidR="00D67AB8" w:rsidRPr="00641B24" w:rsidRDefault="00D67AB8" w:rsidP="00D67AB8">
                          <w:pPr>
                            <w:pStyle w:val="Template-Date"/>
                            <w:rPr>
                              <w:rFonts w:ascii="Verdana" w:hAnsi="Verdana"/>
                              <w:noProof w:val="0"/>
                            </w:rPr>
                          </w:pPr>
                          <w:bookmarkStart w:id="28" w:name="LAN_Page_1"/>
                          <w:r>
                            <w:t>Side</w:t>
                          </w:r>
                          <w:bookmarkEnd w:id="2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304238">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304238">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5FC0D"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553414BC" w14:textId="77777777" w:rsidR="00D67AB8" w:rsidRDefault="00D67AB8" w:rsidP="00C22DE2">
                    <w:pPr>
                      <w:pStyle w:val="Emne"/>
                    </w:pPr>
                    <w:bookmarkStart w:id="29" w:name="CUS_DocumentName_1"/>
                    <w:r>
                      <w:t>Dagsorden</w:t>
                    </w:r>
                    <w:bookmarkEnd w:id="29"/>
                  </w:p>
                  <w:p w14:paraId="4A0C4A10" w14:textId="77777777" w:rsidR="00C22DE2" w:rsidRDefault="00C22DE2" w:rsidP="00C22DE2">
                    <w:pPr>
                      <w:pStyle w:val="Template"/>
                    </w:pPr>
                  </w:p>
                  <w:p w14:paraId="54821284" w14:textId="7BB9D0B6" w:rsidR="00C22DE2" w:rsidRDefault="00C22DE2" w:rsidP="00D67AB8">
                    <w:pPr>
                      <w:pStyle w:val="Template-Afdeling"/>
                    </w:pPr>
                    <w:bookmarkStart w:id="30" w:name="USR_Name_2"/>
                    <w:r>
                      <w:t>Mette Buhl</w:t>
                    </w:r>
                    <w:bookmarkStart w:id="31" w:name="USR_Name_2_HIF"/>
                    <w:bookmarkEnd w:id="30"/>
                    <w:r w:rsidR="00B1314E">
                      <w:t xml:space="preserve"> og Astrid Gad Knudsen</w:t>
                    </w:r>
                  </w:p>
                  <w:bookmarkEnd w:id="31"/>
                  <w:p w14:paraId="1D0D2F77" w14:textId="77777777" w:rsidR="00D67AB8" w:rsidRDefault="00D67AB8" w:rsidP="00D67AB8">
                    <w:pPr>
                      <w:pStyle w:val="Template"/>
                    </w:pPr>
                  </w:p>
                  <w:p w14:paraId="1DE2B615" w14:textId="77777777" w:rsidR="00D67AB8" w:rsidRPr="00307E90" w:rsidRDefault="00D67AB8" w:rsidP="00D67AB8">
                    <w:pPr>
                      <w:pStyle w:val="Template"/>
                    </w:pPr>
                    <w:bookmarkStart w:id="32" w:name="LAN_Date_1"/>
                    <w:r>
                      <w:t>Dato</w:t>
                    </w:r>
                    <w:bookmarkEnd w:id="32"/>
                    <w:r>
                      <w:t>:</w:t>
                    </w:r>
                    <w:r w:rsidR="00587BE6" w:rsidRPr="00307E90">
                      <w:t xml:space="preserve"> </w:t>
                    </w:r>
                    <w:bookmarkStart w:id="33" w:name="Date_DateCustomA_1"/>
                    <w:r>
                      <w:t>25. januar 2022</w:t>
                    </w:r>
                    <w:bookmarkEnd w:id="33"/>
                  </w:p>
                  <w:p w14:paraId="1D7012E8" w14:textId="77777777" w:rsidR="00D67AB8" w:rsidRDefault="00D67AB8" w:rsidP="00D67AB8">
                    <w:pPr>
                      <w:pStyle w:val="Template"/>
                      <w:rPr>
                        <w:vanish/>
                      </w:rPr>
                    </w:pPr>
                    <w:bookmarkStart w:id="34" w:name="LAN_Sagsnr_1"/>
                    <w:bookmarkStart w:id="35" w:name="FLD_Sagsnummer_1_HIF"/>
                    <w:r>
                      <w:rPr>
                        <w:vanish/>
                      </w:rPr>
                      <w:t>Sags nr</w:t>
                    </w:r>
                    <w:bookmarkEnd w:id="34"/>
                    <w:r>
                      <w:rPr>
                        <w:vanish/>
                      </w:rPr>
                      <w:t xml:space="preserve">.: </w:t>
                    </w:r>
                    <w:bookmarkStart w:id="36" w:name="FLD_Sagsnummer_1"/>
                    <w:bookmarkEnd w:id="36"/>
                  </w:p>
                  <w:p w14:paraId="6F92087F" w14:textId="77777777" w:rsidR="00D67AB8" w:rsidRDefault="00D67AB8" w:rsidP="00D67AB8">
                    <w:pPr>
                      <w:pStyle w:val="Template"/>
                      <w:rPr>
                        <w:vanish/>
                      </w:rPr>
                    </w:pPr>
                    <w:bookmarkStart w:id="37" w:name="LAN_Ref_1"/>
                    <w:bookmarkStart w:id="38" w:name="FLD_Reference_1_HIF"/>
                    <w:bookmarkEnd w:id="35"/>
                    <w:r>
                      <w:rPr>
                        <w:vanish/>
                      </w:rPr>
                      <w:t>Ref</w:t>
                    </w:r>
                    <w:bookmarkEnd w:id="37"/>
                    <w:r>
                      <w:rPr>
                        <w:vanish/>
                      </w:rPr>
                      <w:t xml:space="preserve">: </w:t>
                    </w:r>
                    <w:bookmarkStart w:id="39" w:name="FLD_Reference_1"/>
                    <w:bookmarkEnd w:id="39"/>
                  </w:p>
                  <w:bookmarkEnd w:id="38"/>
                  <w:p w14:paraId="505CF582" w14:textId="77777777" w:rsidR="00D67AB8" w:rsidRDefault="00D67AB8" w:rsidP="00D67AB8">
                    <w:pPr>
                      <w:pStyle w:val="Template-kolofonstreg"/>
                    </w:pPr>
                    <w:r>
                      <w:rPr>
                        <w:noProof/>
                      </w:rPr>
                      <w:drawing>
                        <wp:inline distT="0" distB="0" distL="0" distR="0" wp14:anchorId="16377035" wp14:editId="67D86416">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943625B" w14:textId="4831D10F" w:rsidR="00D67AB8" w:rsidRPr="00641B24" w:rsidRDefault="00D67AB8" w:rsidP="00D67AB8">
                    <w:pPr>
                      <w:pStyle w:val="Template-Date"/>
                      <w:rPr>
                        <w:rFonts w:ascii="Verdana" w:hAnsi="Verdana"/>
                        <w:noProof w:val="0"/>
                      </w:rPr>
                    </w:pPr>
                    <w:bookmarkStart w:id="40" w:name="LAN_Page_1"/>
                    <w:r>
                      <w:t>Side</w:t>
                    </w:r>
                    <w:bookmarkEnd w:id="40"/>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304238">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304238">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5BF0E"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63928647" wp14:editId="07362D0F">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834B" w14:textId="77777777" w:rsidR="00CD66FF" w:rsidRDefault="00CD66FF" w:rsidP="00CD66FF">
                          <w:pPr>
                            <w:pStyle w:val="Template-Parentlogoname"/>
                            <w:rPr>
                              <w:vanish/>
                              <w:color w:val="003D73" w:themeColor="text2"/>
                            </w:rPr>
                          </w:pPr>
                          <w:bookmarkStart w:id="41" w:name="OFF_Logo1AComputed"/>
                          <w:bookmarkStart w:id="42" w:name="OFF_Logo1AComputed_HIF"/>
                          <w:bookmarkEnd w:id="41"/>
                        </w:p>
                        <w:p w14:paraId="48A19330" w14:textId="77777777" w:rsidR="00CD66FF" w:rsidRPr="006803D7" w:rsidRDefault="00CD66FF" w:rsidP="00CD66FF">
                          <w:pPr>
                            <w:pStyle w:val="Template-Unitnamelogoname"/>
                            <w:rPr>
                              <w:vanish/>
                              <w:color w:val="003D73" w:themeColor="text2"/>
                            </w:rPr>
                          </w:pPr>
                          <w:bookmarkStart w:id="43" w:name="OFF_Logo2AComputed"/>
                          <w:bookmarkStart w:id="44" w:name="OFF_Logo2AComputed_HIF"/>
                          <w:bookmarkEnd w:id="42"/>
                          <w:bookmarkEnd w:id="43"/>
                          <w:bookmarkEnd w:id="4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28647"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14:paraId="1308834B" w14:textId="77777777" w:rsidR="00CD66FF" w:rsidRDefault="00CD66FF" w:rsidP="00CD66FF">
                    <w:pPr>
                      <w:pStyle w:val="Template-Parentlogoname"/>
                      <w:rPr>
                        <w:vanish/>
                        <w:color w:val="003D73" w:themeColor="text2"/>
                      </w:rPr>
                    </w:pPr>
                    <w:bookmarkStart w:id="45" w:name="OFF_Logo1AComputed"/>
                    <w:bookmarkStart w:id="46" w:name="OFF_Logo1AComputed_HIF"/>
                    <w:bookmarkEnd w:id="45"/>
                  </w:p>
                  <w:p w14:paraId="48A19330" w14:textId="77777777" w:rsidR="00CD66FF" w:rsidRPr="006803D7" w:rsidRDefault="00CD66FF" w:rsidP="00CD66FF">
                    <w:pPr>
                      <w:pStyle w:val="Template-Unitnamelogoname"/>
                      <w:rPr>
                        <w:vanish/>
                        <w:color w:val="003D73" w:themeColor="text2"/>
                      </w:rPr>
                    </w:pPr>
                    <w:bookmarkStart w:id="47" w:name="OFF_Logo2AComputed"/>
                    <w:bookmarkStart w:id="48" w:name="OFF_Logo2AComputed_HIF"/>
                    <w:bookmarkEnd w:id="46"/>
                    <w:bookmarkEnd w:id="47"/>
                    <w:bookmarkEnd w:id="48"/>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446B5511" wp14:editId="64AB44FD">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829C897"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175F5CAC"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1982999F" wp14:editId="424C17F7">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FB66" w14:textId="77777777" w:rsidR="00CD66FF" w:rsidRPr="006803D7" w:rsidRDefault="00CD66FF" w:rsidP="00CD66FF">
                          <w:pPr>
                            <w:pStyle w:val="Template-Parentlogoname"/>
                            <w:rPr>
                              <w:color w:val="003D73" w:themeColor="text2"/>
                            </w:rPr>
                          </w:pPr>
                          <w:bookmarkStart w:id="49" w:name="OFF_Logo3AComputed"/>
                          <w:bookmarkStart w:id="50" w:name="OFF_Logo3AComputed_HIF"/>
                          <w:r>
                            <w:rPr>
                              <w:color w:val="003D73" w:themeColor="text2"/>
                            </w:rPr>
                            <w:t>Aarhus Universitet</w:t>
                          </w:r>
                          <w:bookmarkEnd w:id="49"/>
                          <w:bookmarkEnd w:id="5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999F"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14:paraId="65F7FB66" w14:textId="77777777" w:rsidR="00CD66FF" w:rsidRPr="006803D7" w:rsidRDefault="00CD66FF" w:rsidP="00CD66FF">
                    <w:pPr>
                      <w:pStyle w:val="Template-Parentlogoname"/>
                      <w:rPr>
                        <w:color w:val="003D73" w:themeColor="text2"/>
                      </w:rPr>
                    </w:pPr>
                    <w:bookmarkStart w:id="51" w:name="OFF_Logo3AComputed"/>
                    <w:bookmarkStart w:id="52" w:name="OFF_Logo3AComputed_HIF"/>
                    <w:r>
                      <w:rPr>
                        <w:color w:val="003D73" w:themeColor="text2"/>
                      </w:rPr>
                      <w:t>Aarhus Universitet</w:t>
                    </w:r>
                    <w:bookmarkEnd w:id="51"/>
                    <w:bookmarkEnd w:id="52"/>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7C404933" wp14:editId="49452E00">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7E02953B" wp14:editId="4423F377">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602EF" w14:textId="77777777" w:rsidR="00EE2A84" w:rsidRDefault="00EE2A84" w:rsidP="008F47F2">
                          <w:pPr>
                            <w:pStyle w:val="Emne"/>
                          </w:pPr>
                          <w:bookmarkStart w:id="53" w:name="CUS_DocumentName"/>
                          <w:r>
                            <w:t>Dagsorden</w:t>
                          </w:r>
                          <w:bookmarkEnd w:id="53"/>
                        </w:p>
                        <w:p w14:paraId="14FB47E5" w14:textId="77777777" w:rsidR="008F47F2" w:rsidRPr="008F47F2" w:rsidRDefault="008F47F2" w:rsidP="008F47F2">
                          <w:pPr>
                            <w:pStyle w:val="Template-Afdeling"/>
                            <w:rPr>
                              <w:b w:val="0"/>
                            </w:rPr>
                          </w:pPr>
                        </w:p>
                        <w:p w14:paraId="0701D118" w14:textId="7EF591A9" w:rsidR="00AF104F" w:rsidRDefault="00AF104F" w:rsidP="00EE2A84">
                          <w:pPr>
                            <w:pStyle w:val="Template-Afdeling"/>
                          </w:pPr>
                          <w:bookmarkStart w:id="54" w:name="USR_Name"/>
                          <w:r>
                            <w:t>Mette Buhl</w:t>
                          </w:r>
                          <w:bookmarkStart w:id="55" w:name="USR_Name_HIF"/>
                          <w:bookmarkEnd w:id="54"/>
                          <w:r w:rsidR="00B1314E">
                            <w:t xml:space="preserve"> og Astrid Gad Knudsen</w:t>
                          </w:r>
                        </w:p>
                        <w:bookmarkEnd w:id="55"/>
                        <w:p w14:paraId="6BBF4255" w14:textId="77777777" w:rsidR="00EE2A84" w:rsidRDefault="00EE2A84" w:rsidP="00307E90">
                          <w:pPr>
                            <w:pStyle w:val="Template"/>
                          </w:pPr>
                        </w:p>
                        <w:p w14:paraId="2360B50F" w14:textId="77777777" w:rsidR="00307E90" w:rsidRPr="00307E90" w:rsidRDefault="00BC6E27" w:rsidP="00307E90">
                          <w:pPr>
                            <w:pStyle w:val="Template"/>
                          </w:pPr>
                          <w:bookmarkStart w:id="56" w:name="LAN_Date"/>
                          <w:r>
                            <w:t>Dato</w:t>
                          </w:r>
                          <w:bookmarkEnd w:id="56"/>
                          <w:r>
                            <w:t xml:space="preserve">: </w:t>
                          </w:r>
                          <w:bookmarkStart w:id="57" w:name="Date_DateCustomA"/>
                          <w:r>
                            <w:t>25. januar 2022</w:t>
                          </w:r>
                          <w:bookmarkEnd w:id="57"/>
                        </w:p>
                        <w:p w14:paraId="500ED5CB" w14:textId="77777777" w:rsidR="00307E90" w:rsidRDefault="00307E90" w:rsidP="00307E90">
                          <w:pPr>
                            <w:pStyle w:val="Template"/>
                            <w:rPr>
                              <w:vanish/>
                            </w:rPr>
                          </w:pPr>
                          <w:bookmarkStart w:id="58" w:name="LAN_Sagsnr"/>
                          <w:bookmarkStart w:id="59" w:name="FLD_Sagsnummer_HIF"/>
                          <w:r>
                            <w:rPr>
                              <w:vanish/>
                            </w:rPr>
                            <w:t>Sags nr</w:t>
                          </w:r>
                          <w:bookmarkEnd w:id="58"/>
                          <w:r>
                            <w:rPr>
                              <w:vanish/>
                            </w:rPr>
                            <w:t xml:space="preserve">.: </w:t>
                          </w:r>
                          <w:bookmarkStart w:id="60" w:name="FLD_Sagsnummer"/>
                          <w:bookmarkEnd w:id="60"/>
                        </w:p>
                        <w:p w14:paraId="642CA250" w14:textId="77777777" w:rsidR="00307E90" w:rsidRDefault="00307E90" w:rsidP="00307E90">
                          <w:pPr>
                            <w:pStyle w:val="Template"/>
                            <w:rPr>
                              <w:vanish/>
                            </w:rPr>
                          </w:pPr>
                          <w:bookmarkStart w:id="61" w:name="LAN_Ref"/>
                          <w:bookmarkStart w:id="62" w:name="FLD_Reference_HIF"/>
                          <w:bookmarkEnd w:id="59"/>
                          <w:r>
                            <w:rPr>
                              <w:vanish/>
                            </w:rPr>
                            <w:t>Ref</w:t>
                          </w:r>
                          <w:bookmarkEnd w:id="61"/>
                          <w:r>
                            <w:rPr>
                              <w:vanish/>
                            </w:rPr>
                            <w:t xml:space="preserve">: </w:t>
                          </w:r>
                          <w:bookmarkStart w:id="63" w:name="FLD_Reference"/>
                          <w:bookmarkEnd w:id="63"/>
                        </w:p>
                        <w:bookmarkEnd w:id="62"/>
                        <w:p w14:paraId="1F5BC18A" w14:textId="77777777" w:rsidR="00051AD8" w:rsidRDefault="00051AD8" w:rsidP="00051AD8">
                          <w:pPr>
                            <w:pStyle w:val="Template-kolofonstreg"/>
                          </w:pPr>
                          <w:r>
                            <w:rPr>
                              <w:noProof/>
                            </w:rPr>
                            <w:drawing>
                              <wp:inline distT="0" distB="0" distL="0" distR="0" wp14:anchorId="7384A117" wp14:editId="4224EE49">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E1C82E2" w14:textId="24986A77" w:rsidR="00307E90" w:rsidRPr="00641B24" w:rsidRDefault="00307E90" w:rsidP="002171DE">
                          <w:pPr>
                            <w:pStyle w:val="Template-Date"/>
                            <w:rPr>
                              <w:rFonts w:ascii="Verdana" w:hAnsi="Verdana"/>
                              <w:noProof w:val="0"/>
                            </w:rPr>
                          </w:pPr>
                          <w:bookmarkStart w:id="64" w:name="LAN_Page"/>
                          <w:r>
                            <w:t>Side</w:t>
                          </w:r>
                          <w:bookmarkEnd w:id="64"/>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304238">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304238">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2953B"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0B9602EF" w14:textId="77777777" w:rsidR="00EE2A84" w:rsidRDefault="00EE2A84" w:rsidP="008F47F2">
                    <w:pPr>
                      <w:pStyle w:val="Emne"/>
                    </w:pPr>
                    <w:bookmarkStart w:id="65" w:name="CUS_DocumentName"/>
                    <w:r>
                      <w:t>Dagsorden</w:t>
                    </w:r>
                    <w:bookmarkEnd w:id="65"/>
                  </w:p>
                  <w:p w14:paraId="14FB47E5" w14:textId="77777777" w:rsidR="008F47F2" w:rsidRPr="008F47F2" w:rsidRDefault="008F47F2" w:rsidP="008F47F2">
                    <w:pPr>
                      <w:pStyle w:val="Template-Afdeling"/>
                      <w:rPr>
                        <w:b w:val="0"/>
                      </w:rPr>
                    </w:pPr>
                  </w:p>
                  <w:p w14:paraId="0701D118" w14:textId="7EF591A9" w:rsidR="00AF104F" w:rsidRDefault="00AF104F" w:rsidP="00EE2A84">
                    <w:pPr>
                      <w:pStyle w:val="Template-Afdeling"/>
                    </w:pPr>
                    <w:bookmarkStart w:id="66" w:name="USR_Name"/>
                    <w:r>
                      <w:t>Mette Buhl</w:t>
                    </w:r>
                    <w:bookmarkStart w:id="67" w:name="USR_Name_HIF"/>
                    <w:bookmarkEnd w:id="66"/>
                    <w:r w:rsidR="00B1314E">
                      <w:t xml:space="preserve"> og Astrid Gad Knudsen</w:t>
                    </w:r>
                  </w:p>
                  <w:bookmarkEnd w:id="67"/>
                  <w:p w14:paraId="6BBF4255" w14:textId="77777777" w:rsidR="00EE2A84" w:rsidRDefault="00EE2A84" w:rsidP="00307E90">
                    <w:pPr>
                      <w:pStyle w:val="Template"/>
                    </w:pPr>
                  </w:p>
                  <w:p w14:paraId="2360B50F" w14:textId="77777777" w:rsidR="00307E90" w:rsidRPr="00307E90" w:rsidRDefault="00BC6E27" w:rsidP="00307E90">
                    <w:pPr>
                      <w:pStyle w:val="Template"/>
                    </w:pPr>
                    <w:bookmarkStart w:id="68" w:name="LAN_Date"/>
                    <w:r>
                      <w:t>Dato</w:t>
                    </w:r>
                    <w:bookmarkEnd w:id="68"/>
                    <w:r>
                      <w:t xml:space="preserve">: </w:t>
                    </w:r>
                    <w:bookmarkStart w:id="69" w:name="Date_DateCustomA"/>
                    <w:r>
                      <w:t>25. januar 2022</w:t>
                    </w:r>
                    <w:bookmarkEnd w:id="69"/>
                  </w:p>
                  <w:p w14:paraId="500ED5CB" w14:textId="77777777" w:rsidR="00307E90" w:rsidRDefault="00307E90" w:rsidP="00307E90">
                    <w:pPr>
                      <w:pStyle w:val="Template"/>
                      <w:rPr>
                        <w:vanish/>
                      </w:rPr>
                    </w:pPr>
                    <w:bookmarkStart w:id="70" w:name="LAN_Sagsnr"/>
                    <w:bookmarkStart w:id="71" w:name="FLD_Sagsnummer_HIF"/>
                    <w:r>
                      <w:rPr>
                        <w:vanish/>
                      </w:rPr>
                      <w:t>Sags nr</w:t>
                    </w:r>
                    <w:bookmarkEnd w:id="70"/>
                    <w:r>
                      <w:rPr>
                        <w:vanish/>
                      </w:rPr>
                      <w:t xml:space="preserve">.: </w:t>
                    </w:r>
                    <w:bookmarkStart w:id="72" w:name="FLD_Sagsnummer"/>
                    <w:bookmarkEnd w:id="72"/>
                  </w:p>
                  <w:p w14:paraId="642CA250" w14:textId="77777777" w:rsidR="00307E90" w:rsidRDefault="00307E90" w:rsidP="00307E90">
                    <w:pPr>
                      <w:pStyle w:val="Template"/>
                      <w:rPr>
                        <w:vanish/>
                      </w:rPr>
                    </w:pPr>
                    <w:bookmarkStart w:id="73" w:name="LAN_Ref"/>
                    <w:bookmarkStart w:id="74" w:name="FLD_Reference_HIF"/>
                    <w:bookmarkEnd w:id="71"/>
                    <w:r>
                      <w:rPr>
                        <w:vanish/>
                      </w:rPr>
                      <w:t>Ref</w:t>
                    </w:r>
                    <w:bookmarkEnd w:id="73"/>
                    <w:r>
                      <w:rPr>
                        <w:vanish/>
                      </w:rPr>
                      <w:t xml:space="preserve">: </w:t>
                    </w:r>
                    <w:bookmarkStart w:id="75" w:name="FLD_Reference"/>
                    <w:bookmarkEnd w:id="75"/>
                  </w:p>
                  <w:bookmarkEnd w:id="74"/>
                  <w:p w14:paraId="1F5BC18A" w14:textId="77777777" w:rsidR="00051AD8" w:rsidRDefault="00051AD8" w:rsidP="00051AD8">
                    <w:pPr>
                      <w:pStyle w:val="Template-kolofonstreg"/>
                    </w:pPr>
                    <w:r>
                      <w:rPr>
                        <w:noProof/>
                      </w:rPr>
                      <w:drawing>
                        <wp:inline distT="0" distB="0" distL="0" distR="0" wp14:anchorId="7384A117" wp14:editId="4224EE49">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E1C82E2" w14:textId="24986A77" w:rsidR="00307E90" w:rsidRPr="00641B24" w:rsidRDefault="00307E90" w:rsidP="002171DE">
                    <w:pPr>
                      <w:pStyle w:val="Template-Date"/>
                      <w:rPr>
                        <w:rFonts w:ascii="Verdana" w:hAnsi="Verdana"/>
                        <w:noProof w:val="0"/>
                      </w:rPr>
                    </w:pPr>
                    <w:bookmarkStart w:id="76" w:name="LAN_Page"/>
                    <w:r>
                      <w:t>Side</w:t>
                    </w:r>
                    <w:bookmarkEnd w:id="76"/>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304238">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304238">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3"/>
  </w:num>
  <w:num w:numId="3">
    <w:abstractNumId w:val="8"/>
  </w:num>
  <w:num w:numId="4">
    <w:abstractNumId w:val="12"/>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B354E"/>
    <w:rsid w:val="000D1B50"/>
    <w:rsid w:val="000E5C1E"/>
    <w:rsid w:val="000F244E"/>
    <w:rsid w:val="0011283F"/>
    <w:rsid w:val="0011486A"/>
    <w:rsid w:val="00153477"/>
    <w:rsid w:val="00154F00"/>
    <w:rsid w:val="00163EFC"/>
    <w:rsid w:val="00164CC1"/>
    <w:rsid w:val="00174751"/>
    <w:rsid w:val="0018593B"/>
    <w:rsid w:val="00192812"/>
    <w:rsid w:val="001A7352"/>
    <w:rsid w:val="001C027B"/>
    <w:rsid w:val="001D1259"/>
    <w:rsid w:val="001D207B"/>
    <w:rsid w:val="00205636"/>
    <w:rsid w:val="002137FC"/>
    <w:rsid w:val="002171DE"/>
    <w:rsid w:val="00222CCB"/>
    <w:rsid w:val="00227E7F"/>
    <w:rsid w:val="00230A33"/>
    <w:rsid w:val="00244EEB"/>
    <w:rsid w:val="0025114F"/>
    <w:rsid w:val="0026120C"/>
    <w:rsid w:val="00281443"/>
    <w:rsid w:val="00283F13"/>
    <w:rsid w:val="002A1C39"/>
    <w:rsid w:val="002A4418"/>
    <w:rsid w:val="002B1765"/>
    <w:rsid w:val="002B779A"/>
    <w:rsid w:val="002C565F"/>
    <w:rsid w:val="002E07F2"/>
    <w:rsid w:val="002E326D"/>
    <w:rsid w:val="002E6EB1"/>
    <w:rsid w:val="002F51EF"/>
    <w:rsid w:val="002F6A87"/>
    <w:rsid w:val="00304238"/>
    <w:rsid w:val="00307472"/>
    <w:rsid w:val="00307E90"/>
    <w:rsid w:val="00315669"/>
    <w:rsid w:val="00333BC8"/>
    <w:rsid w:val="00354895"/>
    <w:rsid w:val="00356669"/>
    <w:rsid w:val="00364895"/>
    <w:rsid w:val="003664CD"/>
    <w:rsid w:val="00383838"/>
    <w:rsid w:val="00394ADB"/>
    <w:rsid w:val="00395BF2"/>
    <w:rsid w:val="003A022B"/>
    <w:rsid w:val="003B0624"/>
    <w:rsid w:val="003B3FA0"/>
    <w:rsid w:val="003B7BF5"/>
    <w:rsid w:val="003C79B1"/>
    <w:rsid w:val="003E6170"/>
    <w:rsid w:val="003F33BA"/>
    <w:rsid w:val="004034A2"/>
    <w:rsid w:val="004143CC"/>
    <w:rsid w:val="00430307"/>
    <w:rsid w:val="00436C7A"/>
    <w:rsid w:val="00443D5B"/>
    <w:rsid w:val="00443F7C"/>
    <w:rsid w:val="00451786"/>
    <w:rsid w:val="00456317"/>
    <w:rsid w:val="0047316E"/>
    <w:rsid w:val="00477895"/>
    <w:rsid w:val="00483670"/>
    <w:rsid w:val="00483897"/>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419C"/>
    <w:rsid w:val="005162F5"/>
    <w:rsid w:val="00523163"/>
    <w:rsid w:val="00524DD1"/>
    <w:rsid w:val="005450C5"/>
    <w:rsid w:val="00545A25"/>
    <w:rsid w:val="00547ACA"/>
    <w:rsid w:val="00554EE2"/>
    <w:rsid w:val="005802EE"/>
    <w:rsid w:val="00583EAB"/>
    <w:rsid w:val="00585BE9"/>
    <w:rsid w:val="00587BE6"/>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7933"/>
    <w:rsid w:val="007F578B"/>
    <w:rsid w:val="00800C01"/>
    <w:rsid w:val="008068BE"/>
    <w:rsid w:val="00851355"/>
    <w:rsid w:val="008558E5"/>
    <w:rsid w:val="00863559"/>
    <w:rsid w:val="00865E21"/>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D1AB7"/>
    <w:rsid w:val="009E58A0"/>
    <w:rsid w:val="009E5DF7"/>
    <w:rsid w:val="009E7AF4"/>
    <w:rsid w:val="009F4F0B"/>
    <w:rsid w:val="00A028ED"/>
    <w:rsid w:val="00A11327"/>
    <w:rsid w:val="00A201D8"/>
    <w:rsid w:val="00A32765"/>
    <w:rsid w:val="00A4137F"/>
    <w:rsid w:val="00A429D1"/>
    <w:rsid w:val="00A91CB9"/>
    <w:rsid w:val="00AA0EF9"/>
    <w:rsid w:val="00AB2E5C"/>
    <w:rsid w:val="00AB4E1D"/>
    <w:rsid w:val="00AC4183"/>
    <w:rsid w:val="00AD6CC4"/>
    <w:rsid w:val="00AF104F"/>
    <w:rsid w:val="00AF2199"/>
    <w:rsid w:val="00B01EEE"/>
    <w:rsid w:val="00B03F98"/>
    <w:rsid w:val="00B12507"/>
    <w:rsid w:val="00B1314E"/>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CF3BC2"/>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06B"/>
    <w:rsid w:val="00E37157"/>
    <w:rsid w:val="00E620D0"/>
    <w:rsid w:val="00E65CA9"/>
    <w:rsid w:val="00E90B80"/>
    <w:rsid w:val="00E960F0"/>
    <w:rsid w:val="00EA6633"/>
    <w:rsid w:val="00EC0BB0"/>
    <w:rsid w:val="00EC2B0F"/>
    <w:rsid w:val="00EC3B4A"/>
    <w:rsid w:val="00EE2A84"/>
    <w:rsid w:val="00EF508A"/>
    <w:rsid w:val="00EF5DB1"/>
    <w:rsid w:val="00EF7BE5"/>
    <w:rsid w:val="00F02B14"/>
    <w:rsid w:val="00F05149"/>
    <w:rsid w:val="00F17B48"/>
    <w:rsid w:val="00F31AC4"/>
    <w:rsid w:val="00F4463E"/>
    <w:rsid w:val="00F45004"/>
    <w:rsid w:val="00F754F3"/>
    <w:rsid w:val="00F76D16"/>
    <w:rsid w:val="00F80EC9"/>
    <w:rsid w:val="00F91A95"/>
    <w:rsid w:val="00F95DA2"/>
    <w:rsid w:val="00FA086B"/>
    <w:rsid w:val="00FA31F3"/>
    <w:rsid w:val="00FA3477"/>
    <w:rsid w:val="00FA61C3"/>
    <w:rsid w:val="00FB0B2E"/>
    <w:rsid w:val="00FB6655"/>
    <w:rsid w:val="00FD1E4A"/>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DBAEEC0"/>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link w:val="Overskrift1Tegn"/>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character" w:customStyle="1" w:styleId="Overskrift1Tegn">
    <w:name w:val="Overskrift 1 Tegn"/>
    <w:basedOn w:val="Standardskrifttypeiafsnit"/>
    <w:link w:val="Overskrift1"/>
    <w:uiPriority w:val="1"/>
    <w:rsid w:val="00304238"/>
    <w:rPr>
      <w:rFonts w:cs="Arial"/>
      <w:b/>
      <w:bCs/>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2</Pages>
  <Words>403</Words>
  <Characters>2414</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Mette Buhl</dc:creator>
  <cp:lastModifiedBy>Mette Buhl</cp:lastModifiedBy>
  <cp:revision>3</cp:revision>
  <cp:lastPrinted>2008-10-22T12:54:00Z</cp:lastPrinted>
  <dcterms:created xsi:type="dcterms:W3CDTF">2022-01-26T07:30:00Z</dcterms:created>
  <dcterms:modified xsi:type="dcterms:W3CDTF">2022-01-31T13:35:00Z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1618</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636209430831382890</vt:lpwstr>
  </property>
</Properties>
</file>