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A6" w:rsidRPr="009F4F0B" w:rsidRDefault="004E03A6" w:rsidP="008F47F2">
      <w:pPr>
        <w:spacing w:line="14" w:lineRule="exact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29281D" w:rsidTr="00551FF5">
        <w:trPr>
          <w:trHeight w:hRule="exact" w:val="2948"/>
        </w:trPr>
        <w:tc>
          <w:tcPr>
            <w:tcW w:w="7644" w:type="dxa"/>
            <w:shd w:val="clear" w:color="auto" w:fill="auto"/>
          </w:tcPr>
          <w:p w:rsidR="00551FF5" w:rsidRDefault="00CA3C3C" w:rsidP="00551FF5">
            <w:pPr>
              <w:pStyle w:val="Dokumentinfo"/>
            </w:pPr>
            <w:bookmarkStart w:id="0" w:name="LAN_MeetingDate"/>
            <w:r>
              <w:t>Mødedato</w:t>
            </w:r>
            <w:bookmarkEnd w:id="0"/>
            <w:r>
              <w:t xml:space="preserve">: </w:t>
            </w:r>
            <w:r w:rsidR="00724DC4">
              <w:rPr>
                <w:b w:val="0"/>
              </w:rPr>
              <w:t>12. oktober 2021</w:t>
            </w:r>
          </w:p>
          <w:p w:rsidR="00551FF5" w:rsidRPr="00991510" w:rsidRDefault="00CA3C3C" w:rsidP="00551FF5">
            <w:pPr>
              <w:pStyle w:val="Dokumentinfo"/>
              <w:rPr>
                <w:b w:val="0"/>
              </w:rPr>
            </w:pPr>
            <w:bookmarkStart w:id="1" w:name="LAN_MeetingPlace"/>
            <w:r>
              <w:t>Mødested</w:t>
            </w:r>
            <w:bookmarkEnd w:id="1"/>
            <w:r>
              <w:t>:</w:t>
            </w:r>
            <w:r>
              <w:t xml:space="preserve"> </w:t>
            </w:r>
            <w:r w:rsidR="00724DC4">
              <w:rPr>
                <w:b w:val="0"/>
              </w:rPr>
              <w:t>1445-017</w:t>
            </w:r>
          </w:p>
          <w:p w:rsidR="00A55460" w:rsidRDefault="00CA3C3C" w:rsidP="00551FF5">
            <w:pPr>
              <w:pStyle w:val="Dokumentinfo"/>
            </w:pPr>
            <w:bookmarkStart w:id="2" w:name="LAN_MeetingSubject"/>
            <w:r>
              <w:t>Mødeemne</w:t>
            </w:r>
            <w:bookmarkEnd w:id="2"/>
            <w:r>
              <w:t>:</w:t>
            </w:r>
            <w:r>
              <w:t xml:space="preserve"> </w:t>
            </w:r>
            <w:r w:rsidR="00724DC4">
              <w:rPr>
                <w:b w:val="0"/>
              </w:rPr>
              <w:t>SNUK</w:t>
            </w:r>
          </w:p>
          <w:p w:rsidR="00A55460" w:rsidRDefault="00CA3C3C" w:rsidP="00551FF5">
            <w:pPr>
              <w:pStyle w:val="Dokumentinfo"/>
            </w:pPr>
          </w:p>
          <w:p w:rsidR="00A55460" w:rsidRDefault="00CA3C3C" w:rsidP="00551FF5">
            <w:pPr>
              <w:pStyle w:val="Dokumentinfo"/>
              <w:rPr>
                <w:b w:val="0"/>
              </w:rPr>
            </w:pPr>
            <w:bookmarkStart w:id="3" w:name="LAN_Attendees"/>
            <w:r>
              <w:t>Deltagere</w:t>
            </w:r>
            <w:bookmarkEnd w:id="3"/>
            <w:r>
              <w:t>:</w:t>
            </w:r>
            <w:r>
              <w:t xml:space="preserve"> </w:t>
            </w:r>
            <w:r w:rsidR="00724DC4">
              <w:rPr>
                <w:b w:val="0"/>
              </w:rPr>
              <w:t xml:space="preserve">Bente </w:t>
            </w:r>
            <w:proofErr w:type="spellStart"/>
            <w:r w:rsidR="00724DC4">
              <w:rPr>
                <w:b w:val="0"/>
              </w:rPr>
              <w:t>Mattson</w:t>
            </w:r>
            <w:proofErr w:type="spellEnd"/>
            <w:r w:rsidR="00724DC4">
              <w:rPr>
                <w:b w:val="0"/>
              </w:rPr>
              <w:t xml:space="preserve">, Morten Bruun Hansen, Mariann Holmslykke, </w:t>
            </w:r>
            <w:r w:rsidR="00693BC4">
              <w:rPr>
                <w:b w:val="0"/>
              </w:rPr>
              <w:t xml:space="preserve">Lisbeth Sonne, Christensen, </w:t>
            </w:r>
            <w:r w:rsidR="00724DC4">
              <w:rPr>
                <w:b w:val="0"/>
              </w:rPr>
              <w:t>Eva Kvistgaard Arent</w:t>
            </w:r>
          </w:p>
          <w:p w:rsidR="00724DC4" w:rsidRDefault="00724DC4" w:rsidP="00551FF5">
            <w:pPr>
              <w:pStyle w:val="Dokumentinfo"/>
            </w:pPr>
            <w:r w:rsidRPr="00724DC4">
              <w:t>Gæster:</w:t>
            </w:r>
            <w:r>
              <w:rPr>
                <w:b w:val="0"/>
              </w:rPr>
              <w:t xml:space="preserve"> Rikke Brixvold</w:t>
            </w:r>
            <w:r w:rsidR="00693BC4">
              <w:rPr>
                <w:b w:val="0"/>
              </w:rPr>
              <w:t>, AU Optagelse</w:t>
            </w:r>
          </w:p>
          <w:p w:rsidR="00A55460" w:rsidRDefault="00CA3C3C" w:rsidP="00551FF5">
            <w:pPr>
              <w:pStyle w:val="Dokumentinfo"/>
            </w:pPr>
          </w:p>
        </w:tc>
      </w:tr>
    </w:tbl>
    <w:p w:rsidR="007D5AED" w:rsidRDefault="00CA3C3C" w:rsidP="007D5AED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b w:val="0"/>
          <w:caps/>
        </w:rPr>
        <w:fldChar w:fldCharType="begin"/>
      </w:r>
      <w:r w:rsidRPr="006F7105">
        <w:rPr>
          <w:b w:val="0"/>
          <w:caps/>
        </w:rPr>
        <w:instrText xml:space="preserve"> TOC </w:instrText>
      </w:r>
      <w:r>
        <w:instrText>\O "1-1" \N</w:instrText>
      </w:r>
      <w:r w:rsidRPr="006F7105">
        <w:rPr>
          <w:b w:val="0"/>
          <w:caps/>
        </w:rPr>
        <w:instrText xml:space="preserve"> </w:instrText>
      </w:r>
      <w:r>
        <w:rPr>
          <w:b w:val="0"/>
          <w:caps/>
        </w:rPr>
        <w:fldChar w:fldCharType="separate"/>
      </w:r>
      <w:r w:rsidRPr="00CF7E34">
        <w:rPr>
          <w:noProof/>
        </w:rPr>
        <w:t>1.</w:t>
      </w:r>
      <w:r w:rsidR="007B4AA7">
        <w:rPr>
          <w:noProof/>
        </w:rPr>
        <w:t xml:space="preserve"> </w:t>
      </w:r>
      <w:r w:rsidR="00724DC4">
        <w:rPr>
          <w:noProof/>
        </w:rPr>
        <w:t>Godkendelse af dagsorden</w:t>
      </w:r>
    </w:p>
    <w:p w:rsidR="007D5AED" w:rsidRPr="009352B1" w:rsidRDefault="00CA3C3C" w:rsidP="00044EB3">
      <w:r>
        <w:rPr>
          <w:b/>
          <w:caps/>
        </w:rPr>
        <w:fldChar w:fldCharType="end"/>
      </w:r>
    </w:p>
    <w:p w:rsidR="007D5AED" w:rsidRPr="009352B1" w:rsidRDefault="00CA3C3C" w:rsidP="00044EB3"/>
    <w:p w:rsidR="007D5AED" w:rsidRPr="00247551" w:rsidRDefault="00724DC4" w:rsidP="00724DC4">
      <w:pPr>
        <w:pStyle w:val="Overskrift1"/>
        <w:numPr>
          <w:ilvl w:val="0"/>
          <w:numId w:val="0"/>
        </w:numPr>
        <w:ind w:left="425" w:hanging="425"/>
        <w:rPr>
          <w:b w:val="0"/>
        </w:rPr>
      </w:pPr>
      <w:r>
        <w:t xml:space="preserve">2. </w:t>
      </w:r>
      <w:r w:rsidR="007B4AA7">
        <w:t>Faglige mindstekrav ift. u</w:t>
      </w:r>
      <w:r>
        <w:t>ndervisningskompetence</w:t>
      </w:r>
      <w:r w:rsidR="007B4AA7">
        <w:t xml:space="preserve"> 10.15 – 10.35</w:t>
      </w:r>
      <w:r w:rsidR="00247551">
        <w:t xml:space="preserve">. </w:t>
      </w:r>
      <w:r w:rsidR="00247551" w:rsidRPr="00247551">
        <w:rPr>
          <w:b w:val="0"/>
        </w:rPr>
        <w:t>Se bilag</w:t>
      </w:r>
    </w:p>
    <w:p w:rsidR="00724DC4" w:rsidRPr="00693BC4" w:rsidRDefault="00724DC4" w:rsidP="00693BC4">
      <w:pPr>
        <w:rPr>
          <w:i/>
        </w:rPr>
      </w:pPr>
      <w:r w:rsidRPr="00693BC4">
        <w:rPr>
          <w:i/>
        </w:rPr>
        <w:t>Det giver nogle udfordrin</w:t>
      </w:r>
      <w:r w:rsidR="00693BC4" w:rsidRPr="00693BC4">
        <w:rPr>
          <w:i/>
        </w:rPr>
        <w:t>ger, når tilvalg</w:t>
      </w:r>
      <w:r w:rsidRPr="00693BC4">
        <w:rPr>
          <w:i/>
        </w:rPr>
        <w:t xml:space="preserve"> er tilrettelagt forskelligt på de forskellige uddannelsesinstitution</w:t>
      </w:r>
      <w:r w:rsidR="00693BC4">
        <w:rPr>
          <w:i/>
        </w:rPr>
        <w:t>er, men den studerende samtidig</w:t>
      </w:r>
      <w:r w:rsidRPr="00693BC4">
        <w:rPr>
          <w:i/>
        </w:rPr>
        <w:t xml:space="preserve"> har retskrav på sit centrale fag. </w:t>
      </w:r>
      <w:r w:rsidR="00B525C3">
        <w:rPr>
          <w:i/>
        </w:rPr>
        <w:t xml:space="preserve">SNUK og AU </w:t>
      </w:r>
      <w:r w:rsidR="00B0109A">
        <w:rPr>
          <w:i/>
        </w:rPr>
        <w:t xml:space="preserve">Optagelse </w:t>
      </w:r>
      <w:r w:rsidR="00B525C3">
        <w:rPr>
          <w:i/>
        </w:rPr>
        <w:t>drøfter</w:t>
      </w:r>
      <w:r w:rsidRPr="00693BC4">
        <w:rPr>
          <w:i/>
        </w:rPr>
        <w:t xml:space="preserve"> hvordan </w:t>
      </w:r>
      <w:r w:rsidR="00B525C3">
        <w:rPr>
          <w:i/>
        </w:rPr>
        <w:t>det sikres</w:t>
      </w:r>
      <w:r w:rsidRPr="00693BC4">
        <w:rPr>
          <w:i/>
        </w:rPr>
        <w:t xml:space="preserve">, at studerende </w:t>
      </w:r>
      <w:r w:rsidR="00B525C3">
        <w:rPr>
          <w:i/>
        </w:rPr>
        <w:t xml:space="preserve">ikke kommer </w:t>
      </w:r>
      <w:r w:rsidRPr="00693BC4">
        <w:rPr>
          <w:i/>
        </w:rPr>
        <w:t xml:space="preserve">ud i sidste ende, </w:t>
      </w:r>
      <w:r w:rsidR="00B525C3">
        <w:rPr>
          <w:i/>
        </w:rPr>
        <w:t>uden at</w:t>
      </w:r>
      <w:r w:rsidRPr="00693BC4">
        <w:rPr>
          <w:i/>
        </w:rPr>
        <w:t xml:space="preserve"> o</w:t>
      </w:r>
      <w:r w:rsidR="00B525C3">
        <w:rPr>
          <w:i/>
        </w:rPr>
        <w:t>pfylde</w:t>
      </w:r>
      <w:r w:rsidR="00693BC4" w:rsidRPr="00693BC4">
        <w:rPr>
          <w:i/>
        </w:rPr>
        <w:t xml:space="preserve"> de faglige mindstekrav.</w:t>
      </w:r>
    </w:p>
    <w:p w:rsidR="00724DC4" w:rsidRDefault="00724DC4" w:rsidP="00724DC4"/>
    <w:p w:rsidR="00693BC4" w:rsidRDefault="00724DC4" w:rsidP="00693BC4">
      <w:pPr>
        <w:rPr>
          <w:b/>
        </w:rPr>
      </w:pPr>
      <w:r w:rsidRPr="00724DC4">
        <w:rPr>
          <w:b/>
        </w:rPr>
        <w:t xml:space="preserve">3. </w:t>
      </w:r>
      <w:r w:rsidR="007B4AA7">
        <w:rPr>
          <w:b/>
        </w:rPr>
        <w:t>Dialog om regler for m</w:t>
      </w:r>
      <w:r w:rsidRPr="00724DC4">
        <w:rPr>
          <w:b/>
        </w:rPr>
        <w:t>idlertidig indskrivning</w:t>
      </w:r>
      <w:r w:rsidR="007B4AA7">
        <w:rPr>
          <w:b/>
        </w:rPr>
        <w:t xml:space="preserve"> 10.35 – 11.00</w:t>
      </w:r>
    </w:p>
    <w:p w:rsidR="00551FF5" w:rsidRDefault="00CA3C3C" w:rsidP="00693BC4">
      <w:pPr>
        <w:rPr>
          <w:i/>
        </w:rPr>
      </w:pPr>
      <w:r>
        <w:rPr>
          <w:i/>
        </w:rPr>
        <w:t>SNUK og AU Optagelse drøfter</w:t>
      </w:r>
      <w:r w:rsidRPr="007B4AA7">
        <w:rPr>
          <w:i/>
        </w:rPr>
        <w:t>, hvordan de nuværende regler er beskrevet</w:t>
      </w:r>
      <w:r>
        <w:rPr>
          <w:i/>
        </w:rPr>
        <w:t>,</w:t>
      </w:r>
      <w:r w:rsidRPr="007B4AA7">
        <w:rPr>
          <w:i/>
        </w:rPr>
        <w:t xml:space="preserve"> og hvad det bet</w:t>
      </w:r>
      <w:bookmarkStart w:id="4" w:name="_GoBack"/>
      <w:bookmarkEnd w:id="4"/>
      <w:r w:rsidRPr="007B4AA7">
        <w:rPr>
          <w:i/>
        </w:rPr>
        <w:t xml:space="preserve">yder for uddannelser med og uden adgangsbegrænsning. </w:t>
      </w:r>
      <w:r w:rsidR="00724DC4" w:rsidRPr="007B4AA7">
        <w:rPr>
          <w:i/>
        </w:rPr>
        <w:t xml:space="preserve">Optagelse er blevet opmærksom på, at reglerne omkring Midlertidig indskrivning håndteres og beskrives forskelligt på de forskellige uddannelser/studienævn på AU. Derudover </w:t>
      </w:r>
      <w:r>
        <w:rPr>
          <w:i/>
        </w:rPr>
        <w:t>drøftes en mulig mindre</w:t>
      </w:r>
      <w:r w:rsidR="00724DC4" w:rsidRPr="007B4AA7">
        <w:rPr>
          <w:i/>
        </w:rPr>
        <w:t xml:space="preserve"> justering af de interne regler om Midlertidig indskrivning, således at der altid stilles krav om, at den studerende har fået bevilget en Betinget optagelse i forbindelse med ansøgning om optagelse.</w:t>
      </w:r>
    </w:p>
    <w:p w:rsidR="007B4AA7" w:rsidRDefault="007B4AA7" w:rsidP="00693BC4">
      <w:pPr>
        <w:rPr>
          <w:i/>
        </w:rPr>
      </w:pPr>
    </w:p>
    <w:p w:rsidR="007B4AA7" w:rsidRDefault="007B4AA7" w:rsidP="00693BC4">
      <w:pPr>
        <w:rPr>
          <w:b/>
        </w:rPr>
      </w:pPr>
      <w:r w:rsidRPr="007B4AA7">
        <w:rPr>
          <w:b/>
        </w:rPr>
        <w:t>4. Nyt fra Uddannelsesjura</w:t>
      </w:r>
      <w:r w:rsidR="00247551">
        <w:rPr>
          <w:b/>
        </w:rPr>
        <w:t xml:space="preserve"> 11.0</w:t>
      </w:r>
      <w:r>
        <w:rPr>
          <w:b/>
        </w:rPr>
        <w:t>0 – 11.</w:t>
      </w:r>
      <w:r w:rsidR="00247551">
        <w:rPr>
          <w:b/>
        </w:rPr>
        <w:t>1</w:t>
      </w:r>
      <w:r>
        <w:rPr>
          <w:b/>
        </w:rPr>
        <w:t>0</w:t>
      </w:r>
    </w:p>
    <w:p w:rsidR="007B4AA7" w:rsidRPr="007B4AA7" w:rsidRDefault="007B4AA7" w:rsidP="00693BC4">
      <w:pPr>
        <w:rPr>
          <w:b/>
        </w:rPr>
      </w:pPr>
    </w:p>
    <w:p w:rsidR="007B4AA7" w:rsidRPr="007B4AA7" w:rsidRDefault="007B4AA7" w:rsidP="00693BC4">
      <w:pPr>
        <w:rPr>
          <w:b/>
        </w:rPr>
      </w:pPr>
    </w:p>
    <w:p w:rsidR="007B4AA7" w:rsidRDefault="007B4AA7" w:rsidP="00693BC4">
      <w:pPr>
        <w:rPr>
          <w:b/>
        </w:rPr>
      </w:pPr>
      <w:r w:rsidRPr="007B4AA7">
        <w:rPr>
          <w:b/>
        </w:rPr>
        <w:t>5. Nyt fra fakulteterne</w:t>
      </w:r>
      <w:r w:rsidR="00247551">
        <w:rPr>
          <w:b/>
        </w:rPr>
        <w:t xml:space="preserve"> 11.1</w:t>
      </w:r>
      <w:r>
        <w:rPr>
          <w:b/>
        </w:rPr>
        <w:t xml:space="preserve">0 - </w:t>
      </w:r>
      <w:r w:rsidR="00247551">
        <w:rPr>
          <w:b/>
        </w:rPr>
        <w:t>11.2</w:t>
      </w:r>
      <w:r>
        <w:rPr>
          <w:b/>
        </w:rPr>
        <w:t>0</w:t>
      </w:r>
    </w:p>
    <w:p w:rsidR="007B4AA7" w:rsidRPr="007B4AA7" w:rsidRDefault="007B4AA7" w:rsidP="00693BC4">
      <w:pPr>
        <w:rPr>
          <w:b/>
        </w:rPr>
      </w:pPr>
    </w:p>
    <w:p w:rsidR="007B4AA7" w:rsidRPr="007B4AA7" w:rsidRDefault="007B4AA7" w:rsidP="00693BC4">
      <w:pPr>
        <w:rPr>
          <w:b/>
        </w:rPr>
      </w:pPr>
    </w:p>
    <w:p w:rsidR="007B4AA7" w:rsidRDefault="007B4AA7" w:rsidP="00693BC4">
      <w:pPr>
        <w:rPr>
          <w:b/>
        </w:rPr>
      </w:pPr>
      <w:r w:rsidRPr="007B4AA7">
        <w:rPr>
          <w:b/>
        </w:rPr>
        <w:t>6. Kommende møde</w:t>
      </w:r>
    </w:p>
    <w:p w:rsidR="007B4AA7" w:rsidRPr="007B4AA7" w:rsidRDefault="007B4AA7" w:rsidP="00693BC4">
      <w:pPr>
        <w:rPr>
          <w:b/>
        </w:rPr>
      </w:pPr>
    </w:p>
    <w:p w:rsidR="007B4AA7" w:rsidRPr="007B4AA7" w:rsidRDefault="007B4AA7" w:rsidP="00693BC4">
      <w:pPr>
        <w:rPr>
          <w:b/>
        </w:rPr>
      </w:pPr>
    </w:p>
    <w:p w:rsidR="007B4AA7" w:rsidRPr="007B4AA7" w:rsidRDefault="007B4AA7" w:rsidP="00693BC4">
      <w:pPr>
        <w:rPr>
          <w:b/>
        </w:rPr>
      </w:pPr>
      <w:r w:rsidRPr="007B4AA7">
        <w:rPr>
          <w:b/>
        </w:rPr>
        <w:t>7. Evt.</w:t>
      </w:r>
    </w:p>
    <w:sectPr w:rsidR="007B4AA7" w:rsidRPr="007B4AA7" w:rsidSect="00961BC5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4DC4" w:rsidRDefault="00724DC4">
      <w:r>
        <w:separator/>
      </w:r>
    </w:p>
  </w:endnote>
  <w:endnote w:type="continuationSeparator" w:id="0">
    <w:p w:rsidR="00724DC4" w:rsidRDefault="00724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F6C342E-67F5-424E-AD43-4CF5632B249A}"/>
    <w:embedBold r:id="rId2" w:fontKey="{6B79764C-B90A-44F3-80CE-B4BDDD8EE434}"/>
    <w:embedItalic r:id="rId3" w:fontKey="{7C0740B8-883D-439E-9994-022A1943B0DA}"/>
    <w:embedBoldItalic r:id="rId4" w:fontKey="{23347C1B-3C8B-4D05-8994-95BE22B2B27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36DA571F-A298-4E6A-8075-55C09916C1AC}"/>
    <w:embedBold r:id="rId6" w:fontKey="{5D2887BA-94EB-4552-B8A5-80D88B09A71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AB61818-5318-4234-AA66-7ABEFE26A40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F392311-90E3-406B-8E5A-29E72980365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5C8933D8-038B-4527-A4A1-3E42D0BDD1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C2B06D6-1856-4667-8A03-371F5751D1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724DC4" w:rsidTr="008F47F2">
      <w:tc>
        <w:tcPr>
          <w:tcW w:w="2409" w:type="dxa"/>
        </w:tcPr>
        <w:p w:rsidR="00B704CF" w:rsidRPr="009224E3" w:rsidRDefault="00B704CF" w:rsidP="00B704CF">
          <w:bookmarkStart w:id="77" w:name="IMG_Secondary"/>
          <w:r>
            <w:rPr>
              <w:noProof/>
            </w:rPr>
            <w:drawing>
              <wp:inline distT="0" distB="0" distL="0" distR="0">
                <wp:extent cx="648000" cy="648000"/>
                <wp:effectExtent l="0" t="0" r="0" b="0"/>
                <wp:docPr id="718661355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8661355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77"/>
        </w:p>
      </w:tc>
      <w:tc>
        <w:tcPr>
          <w:tcW w:w="2341" w:type="dxa"/>
          <w:vAlign w:val="bottom"/>
        </w:tcPr>
        <w:p w:rsidR="00B704CF" w:rsidRPr="009224E3" w:rsidRDefault="00B704CF" w:rsidP="008F47F2">
          <w:pPr>
            <w:pStyle w:val="Template-Companyname"/>
          </w:pPr>
          <w:bookmarkStart w:id="78" w:name="OFF_UnitName"/>
          <w:bookmarkStart w:id="79" w:name="OFF_UnitName_HIF"/>
          <w:r>
            <w:t>Uddannelsesjura</w:t>
          </w:r>
          <w:bookmarkEnd w:id="78"/>
        </w:p>
        <w:p w:rsidR="00B704CF" w:rsidRPr="009224E3" w:rsidRDefault="00B704CF" w:rsidP="008F47F2">
          <w:pPr>
            <w:pStyle w:val="Template-Address"/>
          </w:pPr>
          <w:bookmarkStart w:id="80" w:name="LAN_AU"/>
          <w:bookmarkEnd w:id="79"/>
          <w:r>
            <w:t>Aarhus Universitet</w:t>
          </w:r>
          <w:bookmarkEnd w:id="80"/>
        </w:p>
        <w:p w:rsidR="00B704CF" w:rsidRPr="009224E3" w:rsidRDefault="00B704CF" w:rsidP="008F47F2">
          <w:pPr>
            <w:pStyle w:val="Template-Address"/>
          </w:pPr>
          <w:bookmarkStart w:id="81" w:name="OFF_AddressComputed"/>
          <w:r>
            <w:t>Fredrik Nielsens Vej 5</w:t>
          </w:r>
          <w:r>
            <w:br/>
            <w:t>8000 Aarhus C</w:t>
          </w:r>
          <w:bookmarkEnd w:id="81"/>
        </w:p>
      </w:tc>
      <w:tc>
        <w:tcPr>
          <w:tcW w:w="2591" w:type="dxa"/>
          <w:vAlign w:val="bottom"/>
        </w:tcPr>
        <w:p w:rsidR="00B704CF" w:rsidRPr="009224E3" w:rsidRDefault="00B704CF" w:rsidP="008F47F2">
          <w:pPr>
            <w:pStyle w:val="Template-Address"/>
            <w:jc w:val="right"/>
          </w:pPr>
          <w:bookmarkStart w:id="82" w:name="LAN_Tel"/>
          <w:bookmarkStart w:id="83" w:name="OFF_Phone_HIF"/>
          <w:r>
            <w:t>Tlf.:</w:t>
          </w:r>
          <w:bookmarkEnd w:id="82"/>
          <w:r w:rsidRPr="009224E3">
            <w:t xml:space="preserve"> </w:t>
          </w:r>
          <w:bookmarkStart w:id="84" w:name="OFF_Phone"/>
          <w:r>
            <w:t>+45 8715 0000</w:t>
          </w:r>
          <w:bookmarkEnd w:id="84"/>
        </w:p>
        <w:p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85" w:name="LAN_Fax"/>
          <w:bookmarkStart w:id="86" w:name="OFF_Fax_HIF"/>
          <w:bookmarkEnd w:id="83"/>
          <w:r>
            <w:rPr>
              <w:vanish/>
            </w:rPr>
            <w:t>Fax:</w:t>
          </w:r>
          <w:bookmarkEnd w:id="85"/>
          <w:r w:rsidRPr="009224E3">
            <w:rPr>
              <w:vanish/>
            </w:rPr>
            <w:t xml:space="preserve"> </w:t>
          </w:r>
          <w:bookmarkStart w:id="87" w:name="OFF_Fax"/>
          <w:bookmarkEnd w:id="87"/>
        </w:p>
        <w:p w:rsidR="00B704CF" w:rsidRPr="00724DC4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88" w:name="OFF_Email_HIF"/>
          <w:bookmarkEnd w:id="86"/>
          <w:r w:rsidRPr="00724DC4">
            <w:rPr>
              <w:lang w:val="en-US"/>
            </w:rPr>
            <w:t xml:space="preserve">E-mail: </w:t>
          </w:r>
          <w:bookmarkStart w:id="89" w:name="OFF_Email"/>
          <w:r w:rsidRPr="00724DC4">
            <w:rPr>
              <w:lang w:val="en-US"/>
            </w:rPr>
            <w:t>ujs@au.dk</w:t>
          </w:r>
          <w:bookmarkEnd w:id="89"/>
        </w:p>
        <w:p w:rsidR="00B704CF" w:rsidRPr="00724DC4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90" w:name="OFF_wwwComputed_HIF"/>
          <w:bookmarkEnd w:id="88"/>
          <w:r w:rsidRPr="00724DC4">
            <w:rPr>
              <w:lang w:val="en-US"/>
            </w:rPr>
            <w:t xml:space="preserve">Web: </w:t>
          </w:r>
          <w:bookmarkStart w:id="91" w:name="OFF_wwwComputed"/>
          <w:r w:rsidRPr="00724DC4">
            <w:rPr>
              <w:lang w:val="en-US"/>
            </w:rPr>
            <w:t>www.au.dk</w:t>
          </w:r>
          <w:bookmarkEnd w:id="90"/>
          <w:bookmarkEnd w:id="91"/>
        </w:p>
      </w:tc>
    </w:tr>
  </w:tbl>
  <w:p w:rsidR="00EC0BB0" w:rsidRPr="00724DC4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4DC4" w:rsidRDefault="00724DC4">
      <w:r>
        <w:separator/>
      </w:r>
    </w:p>
  </w:footnote>
  <w:footnote w:type="continuationSeparator" w:id="0">
    <w:p w:rsidR="00724DC4" w:rsidRDefault="00724D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2EA7640" wp14:editId="77C71517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5" w:name="OFF_Logo1AComputed_2"/>
                          <w:bookmarkStart w:id="6" w:name="OFF_Logo1AComputed_2_HIF"/>
                          <w:bookmarkEnd w:id="5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7" w:name="OFF_Logo2AComputed_2"/>
                          <w:bookmarkStart w:id="8" w:name="OFF_Logo2AComputed_2_HIF"/>
                          <w:bookmarkEnd w:id="6"/>
                          <w:bookmarkEnd w:id="7"/>
                          <w:bookmarkEnd w:id="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EA7640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/4Esw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9" w:name="OFF_Logo1AComputed_2"/>
                    <w:bookmarkStart w:id="10" w:name="OFF_Logo1AComputed_2_HIF"/>
                    <w:bookmarkEnd w:id="9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11" w:name="OFF_Logo2AComputed_2"/>
                    <w:bookmarkStart w:id="12" w:name="OFF_Logo2AComputed_2_HIF"/>
                    <w:bookmarkEnd w:id="10"/>
                    <w:bookmarkEnd w:id="11"/>
                    <w:bookmarkEnd w:id="12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2B811B21" wp14:editId="12FA90A4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D23F00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18B9A47" wp14:editId="53AA6032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3" w:name="OFF_Logo3AComputed_2"/>
                          <w:bookmarkStart w:id="14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13"/>
                          <w:bookmarkEnd w:id="1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8B9A47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5" w:name="OFF_Logo3AComputed_2"/>
                    <w:bookmarkStart w:id="16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5"/>
                    <w:bookmarkEnd w:id="16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4A39462A" wp14:editId="1245979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2D56FFF" wp14:editId="213651F2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7AB8" w:rsidRDefault="00D67AB8" w:rsidP="00C22DE2">
                          <w:pPr>
                            <w:pStyle w:val="Emne"/>
                          </w:pPr>
                          <w:bookmarkStart w:id="17" w:name="CUS_DocumentName_1"/>
                          <w:r>
                            <w:t>Dagsorden</w:t>
                          </w:r>
                          <w:bookmarkEnd w:id="17"/>
                        </w:p>
                        <w:p w:rsidR="00C22DE2" w:rsidRDefault="00C22DE2" w:rsidP="00C22DE2">
                          <w:pPr>
                            <w:pStyle w:val="Template"/>
                          </w:pPr>
                        </w:p>
                        <w:p w:rsidR="00C22DE2" w:rsidRDefault="00C22DE2" w:rsidP="00D67AB8">
                          <w:pPr>
                            <w:pStyle w:val="Template-Afdeling"/>
                          </w:pPr>
                          <w:bookmarkStart w:id="18" w:name="USR_Name_2"/>
                          <w:r>
                            <w:t>Christine Brink Schmidt</w:t>
                          </w:r>
                          <w:bookmarkStart w:id="19" w:name="USR_Name_2_HIF"/>
                          <w:bookmarkEnd w:id="18"/>
                        </w:p>
                        <w:bookmarkEnd w:id="19"/>
                        <w:p w:rsidR="00D67AB8" w:rsidRDefault="00D67AB8" w:rsidP="00D67AB8">
                          <w:pPr>
                            <w:pStyle w:val="Template"/>
                          </w:pPr>
                        </w:p>
                        <w:p w:rsidR="00D67AB8" w:rsidRPr="00307E90" w:rsidRDefault="00D67AB8" w:rsidP="00D67AB8">
                          <w:pPr>
                            <w:pStyle w:val="Template"/>
                          </w:pPr>
                          <w:bookmarkStart w:id="20" w:name="LAN_Date_1"/>
                          <w:r>
                            <w:t>Dato</w:t>
                          </w:r>
                          <w:bookmarkEnd w:id="20"/>
                          <w:r>
                            <w:t>:</w:t>
                          </w:r>
                          <w:r w:rsidR="00587BE6" w:rsidRPr="00307E90">
                            <w:t xml:space="preserve"> </w:t>
                          </w:r>
                          <w:bookmarkStart w:id="21" w:name="Date_DateCustomA_1"/>
                          <w:r>
                            <w:t>5. oktober 2021</w:t>
                          </w:r>
                          <w:bookmarkEnd w:id="21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2" w:name="LAN_Sagsnr_1"/>
                          <w:bookmarkStart w:id="23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22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24" w:name="FLD_Sagsnummer_1"/>
                          <w:bookmarkEnd w:id="24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5" w:name="LAN_Ref_1"/>
                          <w:bookmarkStart w:id="26" w:name="FLD_Reference_1_HIF"/>
                          <w:bookmarkEnd w:id="23"/>
                          <w:r>
                            <w:rPr>
                              <w:vanish/>
                            </w:rPr>
                            <w:t>Ref</w:t>
                          </w:r>
                          <w:bookmarkEnd w:id="25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7" w:name="FLD_Reference_1"/>
                          <w:bookmarkEnd w:id="27"/>
                        </w:p>
                        <w:bookmarkEnd w:id="26"/>
                        <w:p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1BB07B8" wp14:editId="2F241DAC">
                                <wp:extent cx="347980" cy="102235"/>
                                <wp:effectExtent l="0" t="0" r="0" b="0"/>
                                <wp:docPr id="14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8" w:name="LAN_Page_1"/>
                          <w:r>
                            <w:t>Side</w:t>
                          </w:r>
                          <w:bookmarkEnd w:id="28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D56FFF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GWg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i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oqkRNlA9&#10;o4QVoMBQjDj00GhAfadkwAGSUf1txxSnpH0vsQ3stJkMNRmbyWCyxKcZNZSM5sqMU2nXK7FtEHls&#10;NAm32Cq1cCK2PTVGcWgwHAoul8MAs1PnfO1uncbs8hc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KzRloL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D67AB8" w:rsidRDefault="00D67AB8" w:rsidP="00C22DE2">
                    <w:pPr>
                      <w:pStyle w:val="Emne"/>
                    </w:pPr>
                    <w:bookmarkStart w:id="29" w:name="CUS_DocumentName_1"/>
                    <w:r>
                      <w:t>Dagsorden</w:t>
                    </w:r>
                    <w:bookmarkEnd w:id="29"/>
                  </w:p>
                  <w:p w:rsidR="00C22DE2" w:rsidRDefault="00C22DE2" w:rsidP="00C22DE2">
                    <w:pPr>
                      <w:pStyle w:val="Template"/>
                    </w:pPr>
                  </w:p>
                  <w:p w:rsidR="00C22DE2" w:rsidRDefault="00C22DE2" w:rsidP="00D67AB8">
                    <w:pPr>
                      <w:pStyle w:val="Template-Afdeling"/>
                    </w:pPr>
                    <w:bookmarkStart w:id="30" w:name="USR_Name_2"/>
                    <w:r>
                      <w:t>Christine Brink Schmidt</w:t>
                    </w:r>
                    <w:bookmarkStart w:id="31" w:name="USR_Name_2_HIF"/>
                    <w:bookmarkEnd w:id="30"/>
                  </w:p>
                  <w:bookmarkEnd w:id="31"/>
                  <w:p w:rsidR="00D67AB8" w:rsidRDefault="00D67AB8" w:rsidP="00D67AB8">
                    <w:pPr>
                      <w:pStyle w:val="Template"/>
                    </w:pPr>
                  </w:p>
                  <w:p w:rsidR="00D67AB8" w:rsidRPr="00307E90" w:rsidRDefault="00D67AB8" w:rsidP="00D67AB8">
                    <w:pPr>
                      <w:pStyle w:val="Template"/>
                    </w:pPr>
                    <w:bookmarkStart w:id="32" w:name="LAN_Date_1"/>
                    <w:r>
                      <w:t>Dato</w:t>
                    </w:r>
                    <w:bookmarkEnd w:id="32"/>
                    <w:r>
                      <w:t>:</w:t>
                    </w:r>
                    <w:r w:rsidR="00587BE6" w:rsidRPr="00307E90">
                      <w:t xml:space="preserve"> </w:t>
                    </w:r>
                    <w:bookmarkStart w:id="33" w:name="Date_DateCustomA_1"/>
                    <w:r>
                      <w:t>5. oktober 2021</w:t>
                    </w:r>
                    <w:bookmarkEnd w:id="33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4" w:name="LAN_Sagsnr_1"/>
                    <w:bookmarkStart w:id="35" w:name="FLD_Sagsnummer_1_HIF"/>
                    <w:r>
                      <w:rPr>
                        <w:vanish/>
                      </w:rPr>
                      <w:t>Sags nr</w:t>
                    </w:r>
                    <w:bookmarkEnd w:id="34"/>
                    <w:r>
                      <w:rPr>
                        <w:vanish/>
                      </w:rPr>
                      <w:t xml:space="preserve">.: </w:t>
                    </w:r>
                    <w:bookmarkStart w:id="36" w:name="FLD_Sagsnummer_1"/>
                    <w:bookmarkEnd w:id="36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7" w:name="LAN_Ref_1"/>
                    <w:bookmarkStart w:id="38" w:name="FLD_Reference_1_HIF"/>
                    <w:bookmarkEnd w:id="35"/>
                    <w:r>
                      <w:rPr>
                        <w:vanish/>
                      </w:rPr>
                      <w:t>Ref</w:t>
                    </w:r>
                    <w:bookmarkEnd w:id="37"/>
                    <w:r>
                      <w:rPr>
                        <w:vanish/>
                      </w:rPr>
                      <w:t xml:space="preserve">: </w:t>
                    </w:r>
                    <w:bookmarkStart w:id="39" w:name="FLD_Reference_1"/>
                    <w:bookmarkEnd w:id="39"/>
                  </w:p>
                  <w:bookmarkEnd w:id="38"/>
                  <w:p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1BB07B8" wp14:editId="2F241DAC">
                          <wp:extent cx="347980" cy="102235"/>
                          <wp:effectExtent l="0" t="0" r="0" b="0"/>
                          <wp:docPr id="14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0" w:name="LAN_Page_1"/>
                    <w:r>
                      <w:t>Side</w:t>
                    </w:r>
                    <w:bookmarkEnd w:id="40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BF26F41" wp14:editId="5EA2EF3F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1" w:name="OFF_Logo1AComputed"/>
                          <w:bookmarkStart w:id="42" w:name="OFF_Logo1AComputed_HIF"/>
                          <w:bookmarkEnd w:id="41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3" w:name="OFF_Logo2AComputed"/>
                          <w:bookmarkStart w:id="44" w:name="OFF_Logo2AComputed_HIF"/>
                          <w:bookmarkEnd w:id="42"/>
                          <w:bookmarkEnd w:id="43"/>
                          <w:bookmarkEnd w:id="4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F26F4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5" w:name="OFF_Logo1AComputed"/>
                    <w:bookmarkStart w:id="46" w:name="OFF_Logo1AComputed_HIF"/>
                    <w:bookmarkEnd w:id="45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47" w:name="OFF_Logo2AComputed"/>
                    <w:bookmarkStart w:id="48" w:name="OFF_Logo2AComputed_HIF"/>
                    <w:bookmarkEnd w:id="46"/>
                    <w:bookmarkEnd w:id="47"/>
                    <w:bookmarkEnd w:id="4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2BC12D8A" wp14:editId="2CFCBEF5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CB0887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7367CD7" wp14:editId="00603B0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49" w:name="OFF_Logo3AComputed"/>
                          <w:bookmarkStart w:id="50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49"/>
                          <w:bookmarkEnd w:id="5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367CD7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++fNXLoC&#10;AAC6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51" w:name="OFF_Logo3AComputed"/>
                    <w:bookmarkStart w:id="52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51"/>
                    <w:bookmarkEnd w:id="5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06C4EC7C" wp14:editId="4BB11755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3D8E844" wp14:editId="135365CD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A84" w:rsidRDefault="00EE2A84" w:rsidP="008F47F2">
                          <w:pPr>
                            <w:pStyle w:val="Emne"/>
                          </w:pPr>
                          <w:bookmarkStart w:id="53" w:name="CUS_DocumentName"/>
                          <w:r>
                            <w:t>Dagsorden</w:t>
                          </w:r>
                          <w:bookmarkEnd w:id="53"/>
                        </w:p>
                        <w:p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AF104F" w:rsidRDefault="00AF104F" w:rsidP="00EE2A84">
                          <w:pPr>
                            <w:pStyle w:val="Template-Afdeling"/>
                          </w:pPr>
                          <w:bookmarkStart w:id="54" w:name="USR_Name"/>
                          <w:r>
                            <w:t>Christine Brink Schmidt</w:t>
                          </w:r>
                          <w:bookmarkStart w:id="55" w:name="USR_Name_HIF"/>
                          <w:bookmarkEnd w:id="54"/>
                        </w:p>
                        <w:bookmarkEnd w:id="55"/>
                        <w:p w:rsidR="00EE2A84" w:rsidRDefault="00EE2A84" w:rsidP="00307E90">
                          <w:pPr>
                            <w:pStyle w:val="Template"/>
                          </w:pPr>
                        </w:p>
                        <w:p w:rsidR="00307E90" w:rsidRPr="00307E90" w:rsidRDefault="00BC6E27" w:rsidP="00307E90">
                          <w:pPr>
                            <w:pStyle w:val="Template"/>
                          </w:pPr>
                          <w:bookmarkStart w:id="56" w:name="LAN_Date"/>
                          <w:r>
                            <w:t>Dato</w:t>
                          </w:r>
                          <w:bookmarkEnd w:id="56"/>
                          <w:r>
                            <w:t xml:space="preserve">: </w:t>
                          </w:r>
                          <w:bookmarkStart w:id="57" w:name="Date_DateCustomA"/>
                          <w:r>
                            <w:t>5. oktober 2021</w:t>
                          </w:r>
                          <w:bookmarkEnd w:id="57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58" w:name="LAN_Sagsnr"/>
                          <w:bookmarkStart w:id="59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58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60" w:name="FLD_Sagsnummer"/>
                          <w:bookmarkEnd w:id="60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61" w:name="LAN_Ref"/>
                          <w:bookmarkStart w:id="62" w:name="FLD_Reference_HIF"/>
                          <w:bookmarkEnd w:id="59"/>
                          <w:r>
                            <w:rPr>
                              <w:vanish/>
                            </w:rPr>
                            <w:t>Ref</w:t>
                          </w:r>
                          <w:bookmarkEnd w:id="61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63" w:name="FLD_Reference"/>
                          <w:bookmarkEnd w:id="63"/>
                        </w:p>
                        <w:bookmarkEnd w:id="62"/>
                        <w:p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9324D5" wp14:editId="02F8AE96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64" w:name="LAN_Page"/>
                          <w:r>
                            <w:t>Side</w:t>
                          </w:r>
                          <w:bookmarkEnd w:id="64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A3C3C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A3C3C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D8E844"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Wn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m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ZlMjbKB6&#10;RgkrQIGhGHHoodGA+k7JgAMko/rbjilOSfteYhvYaTMZajI2k8FkiU8zaigZzZUZp9KuV2LbIPLY&#10;aBJusVVq4URse2qM4tBgOBRcLocBZqfO+drdOo3Z5S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rcxFp7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EE2A84" w:rsidRDefault="00EE2A84" w:rsidP="008F47F2">
                    <w:pPr>
                      <w:pStyle w:val="Emne"/>
                    </w:pPr>
                    <w:bookmarkStart w:id="65" w:name="CUS_DocumentName"/>
                    <w:r>
                      <w:t>Dagsorden</w:t>
                    </w:r>
                    <w:bookmarkEnd w:id="65"/>
                  </w:p>
                  <w:p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AF104F" w:rsidRDefault="00AF104F" w:rsidP="00EE2A84">
                    <w:pPr>
                      <w:pStyle w:val="Template-Afdeling"/>
                    </w:pPr>
                    <w:bookmarkStart w:id="66" w:name="USR_Name"/>
                    <w:r>
                      <w:t>Christine Brink Schmidt</w:t>
                    </w:r>
                    <w:bookmarkStart w:id="67" w:name="USR_Name_HIF"/>
                    <w:bookmarkEnd w:id="66"/>
                  </w:p>
                  <w:bookmarkEnd w:id="67"/>
                  <w:p w:rsidR="00EE2A84" w:rsidRDefault="00EE2A84" w:rsidP="00307E90">
                    <w:pPr>
                      <w:pStyle w:val="Template"/>
                    </w:pPr>
                  </w:p>
                  <w:p w:rsidR="00307E90" w:rsidRPr="00307E90" w:rsidRDefault="00BC6E27" w:rsidP="00307E90">
                    <w:pPr>
                      <w:pStyle w:val="Template"/>
                    </w:pPr>
                    <w:bookmarkStart w:id="68" w:name="LAN_Date"/>
                    <w:r>
                      <w:t>Dato</w:t>
                    </w:r>
                    <w:bookmarkEnd w:id="68"/>
                    <w:r>
                      <w:t xml:space="preserve">: </w:t>
                    </w:r>
                    <w:bookmarkStart w:id="69" w:name="Date_DateCustomA"/>
                    <w:r>
                      <w:t>5. oktober 2021</w:t>
                    </w:r>
                    <w:bookmarkEnd w:id="69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70" w:name="LAN_Sagsnr"/>
                    <w:bookmarkStart w:id="71" w:name="FLD_Sagsnummer_HIF"/>
                    <w:r>
                      <w:rPr>
                        <w:vanish/>
                      </w:rPr>
                      <w:t>Sags nr</w:t>
                    </w:r>
                    <w:bookmarkEnd w:id="70"/>
                    <w:r>
                      <w:rPr>
                        <w:vanish/>
                      </w:rPr>
                      <w:t xml:space="preserve">.: </w:t>
                    </w:r>
                    <w:bookmarkStart w:id="72" w:name="FLD_Sagsnummer"/>
                    <w:bookmarkEnd w:id="72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73" w:name="LAN_Ref"/>
                    <w:bookmarkStart w:id="74" w:name="FLD_Reference_HIF"/>
                    <w:bookmarkEnd w:id="71"/>
                    <w:r>
                      <w:rPr>
                        <w:vanish/>
                      </w:rPr>
                      <w:t>Ref</w:t>
                    </w:r>
                    <w:bookmarkEnd w:id="73"/>
                    <w:r>
                      <w:rPr>
                        <w:vanish/>
                      </w:rPr>
                      <w:t xml:space="preserve">: </w:t>
                    </w:r>
                    <w:bookmarkStart w:id="75" w:name="FLD_Reference"/>
                    <w:bookmarkEnd w:id="75"/>
                  </w:p>
                  <w:bookmarkEnd w:id="74"/>
                  <w:p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79324D5" wp14:editId="02F8AE96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76" w:name="LAN_Page"/>
                    <w:r>
                      <w:t>Side</w:t>
                    </w:r>
                    <w:bookmarkEnd w:id="76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A3C3C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A3C3C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9"/>
  </w:num>
  <w:num w:numId="2">
    <w:abstractNumId w:val="13"/>
  </w:num>
  <w:num w:numId="3">
    <w:abstractNumId w:val="8"/>
  </w:num>
  <w:num w:numId="4">
    <w:abstractNumId w:val="12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1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E5C1E"/>
    <w:rsid w:val="000F244E"/>
    <w:rsid w:val="0011283F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D1259"/>
    <w:rsid w:val="00205636"/>
    <w:rsid w:val="002137FC"/>
    <w:rsid w:val="002171DE"/>
    <w:rsid w:val="00227E7F"/>
    <w:rsid w:val="00230A33"/>
    <w:rsid w:val="00244EEB"/>
    <w:rsid w:val="00247551"/>
    <w:rsid w:val="0025114F"/>
    <w:rsid w:val="0026120C"/>
    <w:rsid w:val="00281443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94ADB"/>
    <w:rsid w:val="00395BF2"/>
    <w:rsid w:val="003A022B"/>
    <w:rsid w:val="003B0624"/>
    <w:rsid w:val="003B7BF5"/>
    <w:rsid w:val="003C79B1"/>
    <w:rsid w:val="003E6170"/>
    <w:rsid w:val="003F33BA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802EE"/>
    <w:rsid w:val="00583EAB"/>
    <w:rsid w:val="00585BE9"/>
    <w:rsid w:val="00587BE6"/>
    <w:rsid w:val="005A5218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60193"/>
    <w:rsid w:val="00665CEC"/>
    <w:rsid w:val="006910EE"/>
    <w:rsid w:val="00693BC4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4DC4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4AA7"/>
    <w:rsid w:val="007B61B3"/>
    <w:rsid w:val="007C0A4F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7AF4"/>
    <w:rsid w:val="009F4F0B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F104F"/>
    <w:rsid w:val="00AF2199"/>
    <w:rsid w:val="00B0109A"/>
    <w:rsid w:val="00B03F98"/>
    <w:rsid w:val="00B12507"/>
    <w:rsid w:val="00B15221"/>
    <w:rsid w:val="00B175E9"/>
    <w:rsid w:val="00B36C68"/>
    <w:rsid w:val="00B45E46"/>
    <w:rsid w:val="00B47C60"/>
    <w:rsid w:val="00B525C3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501DB"/>
    <w:rsid w:val="00C62763"/>
    <w:rsid w:val="00C63886"/>
    <w:rsid w:val="00C64F00"/>
    <w:rsid w:val="00C67827"/>
    <w:rsid w:val="00C762F9"/>
    <w:rsid w:val="00C821D2"/>
    <w:rsid w:val="00C96CED"/>
    <w:rsid w:val="00CA3C3C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13CF4F2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99"/>
    <w:rsid w:val="00276726"/>
    <w:pPr>
      <w:ind w:left="720"/>
      <w:contextualSpacing/>
    </w:pPr>
  </w:style>
  <w:style w:type="paragraph" w:customStyle="1" w:styleId="Heading1nonumbering">
    <w:name w:val="Heading 1 no numbering"/>
    <w:basedOn w:val="Overskrift1"/>
    <w:uiPriority w:val="2"/>
    <w:qFormat/>
    <w:rsid w:val="00BD316E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BD316E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BD316E"/>
    <w:pPr>
      <w:numPr>
        <w:ilvl w:val="0"/>
        <w:numId w:val="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188</Words>
  <Characters>1174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 Brink Schmidt</dc:creator>
  <cp:lastModifiedBy>Christine Brink Schmidt</cp:lastModifiedBy>
  <cp:revision>5</cp:revision>
  <cp:lastPrinted>2008-10-22T12:54:00Z</cp:lastPrinted>
  <dcterms:created xsi:type="dcterms:W3CDTF">2021-10-05T16:59:00Z</dcterms:created>
  <dcterms:modified xsi:type="dcterms:W3CDTF">2021-10-05T17:59:00Z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1618</vt:lpwstr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636299261985411307</vt:lpwstr>
  </property>
</Properties>
</file>