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063624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964F12">
              <w:rPr>
                <w:b w:val="0"/>
              </w:rPr>
              <w:t>14. september 2021</w:t>
            </w:r>
          </w:p>
          <w:p w:rsidR="00551FF5" w:rsidRPr="00991510" w:rsidRDefault="00063624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9B46B8">
              <w:rPr>
                <w:b w:val="0"/>
              </w:rPr>
              <w:t>144</w:t>
            </w:r>
            <w:bookmarkStart w:id="2" w:name="_GoBack"/>
            <w:bookmarkEnd w:id="2"/>
            <w:r w:rsidR="00964F12">
              <w:rPr>
                <w:b w:val="0"/>
              </w:rPr>
              <w:t>5-017</w:t>
            </w:r>
          </w:p>
          <w:p w:rsidR="00A55460" w:rsidRDefault="00063624" w:rsidP="00551FF5">
            <w:pPr>
              <w:pStyle w:val="Dokumentinfo"/>
            </w:pPr>
            <w:bookmarkStart w:id="3" w:name="LAN_MeetingSubject"/>
            <w:r>
              <w:t>Mødeemne</w:t>
            </w:r>
            <w:bookmarkEnd w:id="3"/>
            <w:r>
              <w:t xml:space="preserve">: </w:t>
            </w:r>
            <w:r w:rsidR="00964F12">
              <w:rPr>
                <w:b w:val="0"/>
              </w:rPr>
              <w:t>SNUK</w:t>
            </w:r>
          </w:p>
          <w:p w:rsidR="00A55460" w:rsidRDefault="009B46B8" w:rsidP="00551FF5">
            <w:pPr>
              <w:pStyle w:val="Dokumentinfo"/>
            </w:pPr>
          </w:p>
          <w:p w:rsidR="00A55460" w:rsidRDefault="00063624" w:rsidP="00551FF5">
            <w:pPr>
              <w:pStyle w:val="Dokumentinfo"/>
            </w:pPr>
            <w:bookmarkStart w:id="4" w:name="LAN_Attendees"/>
            <w:r>
              <w:t>Deltagere</w:t>
            </w:r>
            <w:bookmarkEnd w:id="4"/>
            <w:r>
              <w:t xml:space="preserve">: </w:t>
            </w:r>
            <w:r w:rsidR="00964F12">
              <w:rPr>
                <w:b w:val="0"/>
              </w:rPr>
              <w:t xml:space="preserve">Bente Mattsson, Morten Bruun Hansen, </w:t>
            </w:r>
            <w:r w:rsidR="00964F12" w:rsidRPr="005E70FD">
              <w:rPr>
                <w:b w:val="0"/>
              </w:rPr>
              <w:t>Eva Kvistgaard Arent</w:t>
            </w:r>
            <w:r w:rsidR="00964F12">
              <w:rPr>
                <w:b w:val="0"/>
              </w:rPr>
              <w:t>,</w:t>
            </w:r>
            <w:r w:rsidR="00964F12" w:rsidRPr="005E70FD">
              <w:rPr>
                <w:b w:val="0"/>
              </w:rPr>
              <w:t xml:space="preserve"> </w:t>
            </w:r>
            <w:r w:rsidR="00964F12">
              <w:rPr>
                <w:b w:val="0"/>
              </w:rPr>
              <w:t>Mariann Holmslykke, Lisbeth Sonne og Christine Brink Schmidt</w:t>
            </w:r>
          </w:p>
          <w:p w:rsidR="00A55460" w:rsidRDefault="009B46B8" w:rsidP="00551FF5">
            <w:pPr>
              <w:pStyle w:val="Dokumentinfo"/>
            </w:pPr>
          </w:p>
        </w:tc>
      </w:tr>
    </w:tbl>
    <w:p w:rsidR="007D5AED" w:rsidRDefault="00063624" w:rsidP="007D5AE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Pr="00CF7E34">
        <w:rPr>
          <w:noProof/>
        </w:rPr>
        <w:t>1.</w:t>
      </w:r>
      <w:r w:rsidR="00964F12">
        <w:rPr>
          <w:noProof/>
        </w:rPr>
        <w:t>Godkendelse af dagsorden</w:t>
      </w:r>
    </w:p>
    <w:p w:rsidR="007D5AED" w:rsidRPr="009352B1" w:rsidRDefault="00063624" w:rsidP="00044EB3">
      <w:r>
        <w:rPr>
          <w:b/>
          <w:caps/>
        </w:rPr>
        <w:fldChar w:fldCharType="end"/>
      </w:r>
    </w:p>
    <w:p w:rsidR="007D5AED" w:rsidRPr="009352B1" w:rsidRDefault="009B46B8" w:rsidP="00044EB3"/>
    <w:p w:rsidR="00063624" w:rsidRDefault="00063624" w:rsidP="00063624">
      <w:pPr>
        <w:pStyle w:val="Overskrift1"/>
        <w:numPr>
          <w:ilvl w:val="0"/>
          <w:numId w:val="0"/>
        </w:numPr>
      </w:pPr>
      <w:r>
        <w:t xml:space="preserve">2. Specialeprocessen 10.15 – 10.35. </w:t>
      </w:r>
      <w:r w:rsidRPr="00063624">
        <w:rPr>
          <w:b w:val="0"/>
        </w:rPr>
        <w:t>Se vedhæftede bilag</w:t>
      </w:r>
    </w:p>
    <w:p w:rsidR="00063624" w:rsidRDefault="00063624" w:rsidP="00063624">
      <w:pPr>
        <w:rPr>
          <w:i/>
        </w:rPr>
      </w:pPr>
      <w:r w:rsidRPr="00964F12">
        <w:rPr>
          <w:i/>
        </w:rPr>
        <w:t xml:space="preserve">Hvad har I </w:t>
      </w:r>
      <w:r>
        <w:rPr>
          <w:i/>
        </w:rPr>
        <w:t xml:space="preserve">hver især </w:t>
      </w:r>
      <w:r w:rsidRPr="00964F12">
        <w:rPr>
          <w:i/>
        </w:rPr>
        <w:t>gjort? Hv</w:t>
      </w:r>
      <w:r>
        <w:rPr>
          <w:i/>
        </w:rPr>
        <w:t>ad mangler for at vi kan nå til en</w:t>
      </w:r>
      <w:r w:rsidRPr="00964F12">
        <w:rPr>
          <w:i/>
        </w:rPr>
        <w:t xml:space="preserve"> fuld implementering? Hvornår er processen fuldt implementeret? SNUK drøfter en eventuel status til Uddannelsesudvalget.</w:t>
      </w:r>
    </w:p>
    <w:p w:rsidR="00063624" w:rsidRDefault="00063624" w:rsidP="00063624">
      <w:pPr>
        <w:rPr>
          <w:i/>
        </w:rPr>
      </w:pPr>
    </w:p>
    <w:p w:rsidR="00063624" w:rsidRPr="00964F12" w:rsidRDefault="00063624" w:rsidP="00063624">
      <w:pPr>
        <w:rPr>
          <w:i/>
        </w:rPr>
      </w:pPr>
    </w:p>
    <w:p w:rsidR="007D5AED" w:rsidRPr="006F7105" w:rsidRDefault="00063624" w:rsidP="00964F12">
      <w:pPr>
        <w:pStyle w:val="Overskrift1"/>
        <w:numPr>
          <w:ilvl w:val="0"/>
          <w:numId w:val="0"/>
        </w:numPr>
      </w:pPr>
      <w:r>
        <w:t>3</w:t>
      </w:r>
      <w:r w:rsidR="00964F12">
        <w:t>. Implementering af nyt ESDH-kommissorium</w:t>
      </w:r>
      <w:r>
        <w:t xml:space="preserve"> 10.35 – 10.55 </w:t>
      </w:r>
      <w:r w:rsidR="00964F12" w:rsidRPr="00063624">
        <w:rPr>
          <w:b w:val="0"/>
        </w:rPr>
        <w:t>Se vedhæftede bilag</w:t>
      </w:r>
    </w:p>
    <w:p w:rsidR="00551FF5" w:rsidRPr="00964F12" w:rsidRDefault="00964F12" w:rsidP="0029281D">
      <w:pPr>
        <w:rPr>
          <w:i/>
        </w:rPr>
      </w:pPr>
      <w:r w:rsidRPr="00964F12">
        <w:rPr>
          <w:i/>
        </w:rPr>
        <w:t xml:space="preserve">SNUK drøfter hvordan </w:t>
      </w:r>
      <w:proofErr w:type="spellStart"/>
      <w:r w:rsidRPr="00964F12">
        <w:rPr>
          <w:i/>
        </w:rPr>
        <w:t>LGU’s</w:t>
      </w:r>
      <w:proofErr w:type="spellEnd"/>
      <w:r w:rsidRPr="00964F12">
        <w:rPr>
          <w:i/>
        </w:rPr>
        <w:t xml:space="preserve"> nye kommissorium implementeres. Hvordan koordineres det</w:t>
      </w:r>
      <w:r>
        <w:rPr>
          <w:i/>
        </w:rPr>
        <w:t xml:space="preserve"> f.eks.</w:t>
      </w:r>
      <w:r w:rsidRPr="00964F12">
        <w:rPr>
          <w:i/>
        </w:rPr>
        <w:t>, at ESDH-gruppen refererer til SNUK-båndet og aflægger en rapport til båndet minimum en gang årligt, og ellers efter behov?</w:t>
      </w:r>
    </w:p>
    <w:p w:rsidR="00964F12" w:rsidRDefault="00964F12" w:rsidP="0029281D"/>
    <w:p w:rsidR="00964F12" w:rsidRDefault="00964F12" w:rsidP="00964F12"/>
    <w:p w:rsidR="00964F12" w:rsidRDefault="00964F12" w:rsidP="00964F12">
      <w:pPr>
        <w:rPr>
          <w:b/>
        </w:rPr>
      </w:pPr>
      <w:r w:rsidRPr="00964F12">
        <w:rPr>
          <w:b/>
        </w:rPr>
        <w:t>4. Nyt fra Uddannelsesjura</w:t>
      </w:r>
    </w:p>
    <w:p w:rsidR="00964F12" w:rsidRPr="00964F12" w:rsidRDefault="00964F12" w:rsidP="00964F12">
      <w:pPr>
        <w:rPr>
          <w:b/>
        </w:rPr>
      </w:pPr>
    </w:p>
    <w:p w:rsidR="00964F12" w:rsidRDefault="00964F12" w:rsidP="00964F12"/>
    <w:p w:rsidR="00964F12" w:rsidRDefault="00964F12" w:rsidP="00964F12">
      <w:pPr>
        <w:rPr>
          <w:b/>
        </w:rPr>
      </w:pPr>
      <w:r w:rsidRPr="00964F12">
        <w:rPr>
          <w:b/>
        </w:rPr>
        <w:t>5. Nyt fra fakulteterne</w:t>
      </w:r>
    </w:p>
    <w:p w:rsidR="00964F12" w:rsidRPr="00964F12" w:rsidRDefault="00964F12" w:rsidP="00964F12">
      <w:pPr>
        <w:rPr>
          <w:b/>
        </w:rPr>
      </w:pPr>
    </w:p>
    <w:p w:rsidR="00964F12" w:rsidRDefault="00964F12" w:rsidP="00964F12"/>
    <w:p w:rsidR="00964F12" w:rsidRDefault="00964F12" w:rsidP="00964F12">
      <w:pPr>
        <w:rPr>
          <w:b/>
        </w:rPr>
      </w:pPr>
      <w:r w:rsidRPr="00964F12">
        <w:rPr>
          <w:b/>
        </w:rPr>
        <w:t>6. Kommende møde</w:t>
      </w:r>
    </w:p>
    <w:p w:rsidR="00964F12" w:rsidRPr="00964F12" w:rsidRDefault="00964F12" w:rsidP="00964F12">
      <w:pPr>
        <w:rPr>
          <w:b/>
        </w:rPr>
      </w:pPr>
    </w:p>
    <w:p w:rsidR="00964F12" w:rsidRDefault="00964F12" w:rsidP="00964F12"/>
    <w:p w:rsidR="00964F12" w:rsidRPr="00964F12" w:rsidRDefault="00964F12" w:rsidP="00964F12">
      <w:pPr>
        <w:rPr>
          <w:b/>
        </w:rPr>
      </w:pPr>
      <w:r w:rsidRPr="00964F12">
        <w:rPr>
          <w:b/>
        </w:rPr>
        <w:t>7. Evt.</w:t>
      </w:r>
    </w:p>
    <w:p w:rsidR="00964F12" w:rsidRPr="0029281D" w:rsidRDefault="00964F12" w:rsidP="0029281D"/>
    <w:sectPr w:rsidR="00964F12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F12" w:rsidRDefault="00964F12">
      <w:r>
        <w:separator/>
      </w:r>
    </w:p>
  </w:endnote>
  <w:endnote w:type="continuationSeparator" w:id="0">
    <w:p w:rsidR="00964F12" w:rsidRDefault="0096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ECBFE0-755E-4245-983A-E3BCF2DE5D3E}"/>
    <w:embedBold r:id="rId2" w:fontKey="{E2C7A456-E16E-42F8-96BF-11E8C24A8869}"/>
    <w:embedItalic r:id="rId3" w:fontKey="{58522CF9-F560-4B47-AFC1-0CA44D50DB6A}"/>
    <w:embedBoldItalic r:id="rId4" w:fontKey="{6F04912A-91DF-4878-83C2-AD2F5595CE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5B289A9D-FCAD-488A-A8A5-82103332002B}"/>
    <w:embedBold r:id="rId6" w:fontKey="{816EAD21-7977-4103-9DFC-12E05292BC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E81042D-B397-4236-9428-92CD5FD6BA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79BE54E-0DEA-4CBD-8C4F-37CFDF48E4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40452DAA-904F-4370-874E-8623A3C47A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776ACBE-8CF0-43DD-86B5-9C4022E0F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B46B8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78114792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14792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Uddannelsesjura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Fredrik Nielsens Vej 5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964F12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964F12">
            <w:rPr>
              <w:lang w:val="en-US"/>
            </w:rPr>
            <w:t xml:space="preserve">E-mail: </w:t>
          </w:r>
          <w:bookmarkStart w:id="65" w:name="OFF_Email"/>
          <w:r w:rsidRPr="00964F12">
            <w:rPr>
              <w:lang w:val="en-US"/>
            </w:rPr>
            <w:t>ujs@au.dk</w:t>
          </w:r>
          <w:bookmarkEnd w:id="65"/>
        </w:p>
        <w:p w:rsidR="00B704CF" w:rsidRPr="00964F12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964F12">
            <w:rPr>
              <w:lang w:val="en-US"/>
            </w:rPr>
            <w:t xml:space="preserve">Web: </w:t>
          </w:r>
          <w:bookmarkStart w:id="67" w:name="OFF_wwwComputed"/>
          <w:r w:rsidRPr="00964F12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964F12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F12" w:rsidRDefault="00964F12">
      <w:r>
        <w:separator/>
      </w:r>
    </w:p>
  </w:footnote>
  <w:footnote w:type="continuationSeparator" w:id="0">
    <w:p w:rsidR="00964F12" w:rsidRDefault="00964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6D79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Christine Brink Schmidt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>
                            <w:t>7. september 2021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Christine Brink Schmidt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7. september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8756D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Dagsorden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Christine Brink Schmidt</w:t>
                          </w:r>
                          <w:bookmarkStart w:id="31" w:name="USR_Name_HIF"/>
                          <w:bookmarkEnd w:id="30"/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>
                            <w:t>7. september 2021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B46B8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B46B8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Dagsorden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Christine Brink Schmidt</w:t>
                    </w:r>
                    <w:bookmarkStart w:id="43" w:name="USR_Name_HIF"/>
                    <w:bookmarkEnd w:id="42"/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>
                      <w:t>7. september 2021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B46B8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B46B8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3624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4F12"/>
    <w:rsid w:val="009673E8"/>
    <w:rsid w:val="00984F0F"/>
    <w:rsid w:val="009859DF"/>
    <w:rsid w:val="00986482"/>
    <w:rsid w:val="009A0EC4"/>
    <w:rsid w:val="009B46B8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DF9039E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121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Brink Schmidt</dc:creator>
  <cp:lastModifiedBy>Christine Brink Schmidt</cp:lastModifiedBy>
  <cp:revision>2</cp:revision>
  <cp:lastPrinted>2008-10-22T12:54:00Z</cp:lastPrinted>
  <dcterms:created xsi:type="dcterms:W3CDTF">2021-09-07T07:12:00Z</dcterms:created>
  <dcterms:modified xsi:type="dcterms:W3CDTF">2021-09-07T14:12:00Z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636299261985411307</vt:lpwstr>
  </property>
</Properties>
</file>