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25FC52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55A24931" w14:textId="77777777" w:rsidTr="7B8483C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594DD47E" w14:textId="4DCB14E3" w:rsidR="007E65C8" w:rsidRDefault="00E52CE0" w:rsidP="007E65C8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EB170B">
              <w:rPr>
                <w:b w:val="0"/>
              </w:rPr>
              <w:t>6. december</w:t>
            </w:r>
            <w:r w:rsidR="007E65C8">
              <w:rPr>
                <w:b w:val="0"/>
              </w:rPr>
              <w:t xml:space="preserve"> 2022 kl. </w:t>
            </w:r>
            <w:r w:rsidR="00EB170B">
              <w:rPr>
                <w:b w:val="0"/>
              </w:rPr>
              <w:t>10-12</w:t>
            </w:r>
          </w:p>
          <w:p w14:paraId="19DDC59C" w14:textId="77777777" w:rsidR="00551FF5" w:rsidRPr="00991510" w:rsidRDefault="00E52CE0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7E65C8">
              <w:rPr>
                <w:b w:val="0"/>
              </w:rPr>
              <w:t>1445-017/023</w:t>
            </w:r>
          </w:p>
          <w:p w14:paraId="6BF2B15C" w14:textId="77777777" w:rsidR="00A55460" w:rsidRDefault="00E52CE0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7E65C8">
              <w:rPr>
                <w:b w:val="0"/>
              </w:rPr>
              <w:t>Møde i SNUK-båndet</w:t>
            </w:r>
          </w:p>
          <w:p w14:paraId="588AFF65" w14:textId="77777777" w:rsidR="00A55460" w:rsidRDefault="00FA6A82" w:rsidP="00551FF5">
            <w:pPr>
              <w:pStyle w:val="Dokumentinfo"/>
            </w:pPr>
          </w:p>
          <w:p w14:paraId="6774B1F6" w14:textId="5CE0FA7F" w:rsidR="007E65C8" w:rsidRDefault="00E52CE0" w:rsidP="007E65C8">
            <w:pPr>
              <w:pStyle w:val="Dokumentinfo"/>
              <w:rPr>
                <w:b w:val="0"/>
              </w:rPr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7E65C8">
              <w:rPr>
                <w:b w:val="0"/>
              </w:rPr>
              <w:t xml:space="preserve">Jeppe Norskov Stokholm, Aske Dahl Sløk, Lisbeth Sonne Christensen, Mariann Holmslykke, Eva Kvistgaard Arent, Bente Mattsson, </w:t>
            </w:r>
            <w:r w:rsidR="00EB170B">
              <w:rPr>
                <w:b w:val="0"/>
              </w:rPr>
              <w:t xml:space="preserve">Jette Winther, </w:t>
            </w:r>
            <w:r w:rsidR="007E65C8">
              <w:rPr>
                <w:b w:val="0"/>
              </w:rPr>
              <w:t>Mette Buhl og Astrid Gad Knudsen</w:t>
            </w:r>
          </w:p>
          <w:p w14:paraId="02DC1645" w14:textId="77777777" w:rsidR="007E65C8" w:rsidRDefault="007E65C8" w:rsidP="007E65C8">
            <w:pPr>
              <w:pStyle w:val="Dokumentinfo"/>
              <w:rPr>
                <w:b w:val="0"/>
              </w:rPr>
            </w:pPr>
          </w:p>
          <w:p w14:paraId="0083AB25" w14:textId="2B8733D9" w:rsidR="00A55460" w:rsidRDefault="00FA6A82" w:rsidP="00551FF5">
            <w:pPr>
              <w:pStyle w:val="Dokumentinfo"/>
              <w:rPr>
                <w:b w:val="0"/>
              </w:rPr>
            </w:pPr>
          </w:p>
          <w:p w14:paraId="56495081" w14:textId="77777777" w:rsidR="00A55460" w:rsidRDefault="00FA6A82" w:rsidP="00551FF5">
            <w:pPr>
              <w:pStyle w:val="Dokumentinfo"/>
            </w:pPr>
          </w:p>
        </w:tc>
      </w:tr>
    </w:tbl>
    <w:p w14:paraId="4DDECA6C" w14:textId="77777777" w:rsidR="007E65C8" w:rsidRPr="00B3269E" w:rsidRDefault="007E65C8" w:rsidP="007E65C8">
      <w:pPr>
        <w:pStyle w:val="Overskrift1"/>
        <w:numPr>
          <w:ilvl w:val="0"/>
          <w:numId w:val="17"/>
        </w:numPr>
      </w:pPr>
      <w:r>
        <w:t>Godkendelse af dagsorden</w:t>
      </w:r>
    </w:p>
    <w:p w14:paraId="7708611B" w14:textId="77777777" w:rsidR="007E65C8" w:rsidRPr="009352B1" w:rsidRDefault="007E65C8" w:rsidP="007E65C8"/>
    <w:p w14:paraId="76BFF3AB" w14:textId="5B1C3CE9" w:rsidR="00EB170B" w:rsidRDefault="00EB170B" w:rsidP="007E65C8">
      <w:pPr>
        <w:pStyle w:val="Overskrift1"/>
        <w:numPr>
          <w:ilvl w:val="0"/>
          <w:numId w:val="17"/>
        </w:numPr>
      </w:pPr>
      <w:r>
        <w:t>Drøftelse af årsplan 2023, 10</w:t>
      </w:r>
      <w:r w:rsidR="002C533E">
        <w:t>.00</w:t>
      </w:r>
      <w:r>
        <w:t>-10.</w:t>
      </w:r>
      <w:r w:rsidR="002C533E">
        <w:t>45</w:t>
      </w:r>
    </w:p>
    <w:p w14:paraId="5F19430A" w14:textId="5C67AA81" w:rsidR="00EB170B" w:rsidRPr="00EB170B" w:rsidRDefault="00EB170B" w:rsidP="2D03FC51">
      <w:pPr>
        <w:rPr>
          <w:i/>
          <w:iCs/>
        </w:rPr>
      </w:pPr>
      <w:r w:rsidRPr="2D03FC51">
        <w:rPr>
          <w:i/>
          <w:iCs/>
        </w:rPr>
        <w:t xml:space="preserve">Båndet drøfter emner til en årsplan for 2023, herunder hvordan det ønskes at arbejde med de tværgående emner, som er udstukket af LGU, særligt Studerende i centrum, og Power BI. </w:t>
      </w:r>
      <w:r w:rsidR="4232911F" w:rsidRPr="2D03FC51">
        <w:rPr>
          <w:i/>
          <w:iCs/>
        </w:rPr>
        <w:t xml:space="preserve">Båndmedlemmerne bedes </w:t>
      </w:r>
      <w:r w:rsidR="044842FA" w:rsidRPr="2D03FC51">
        <w:rPr>
          <w:i/>
          <w:iCs/>
        </w:rPr>
        <w:t xml:space="preserve">forud for mødet </w:t>
      </w:r>
      <w:r w:rsidR="4232911F" w:rsidRPr="2D03FC51">
        <w:rPr>
          <w:i/>
          <w:iCs/>
        </w:rPr>
        <w:t>forberede hvilke emner</w:t>
      </w:r>
      <w:r w:rsidR="077FE3BC" w:rsidRPr="2D03FC51">
        <w:rPr>
          <w:i/>
          <w:iCs/>
        </w:rPr>
        <w:t xml:space="preserve">, de ønsker behandlet i båndet det kommende semester. </w:t>
      </w:r>
    </w:p>
    <w:p w14:paraId="1DDF82FF" w14:textId="77777777" w:rsidR="00EB170B" w:rsidRPr="00EB170B" w:rsidRDefault="00EB170B" w:rsidP="00EB170B"/>
    <w:p w14:paraId="3ACFDD6F" w14:textId="406B26CF" w:rsidR="00EB170B" w:rsidRPr="00EB170B" w:rsidRDefault="00EB170B" w:rsidP="00EB170B">
      <w:pPr>
        <w:pStyle w:val="Listeafsnit"/>
        <w:numPr>
          <w:ilvl w:val="0"/>
          <w:numId w:val="17"/>
        </w:numPr>
      </w:pPr>
      <w:r w:rsidRPr="00EB170B">
        <w:rPr>
          <w:rFonts w:cs="Arial"/>
          <w:b/>
          <w:bCs/>
          <w:szCs w:val="32"/>
        </w:rPr>
        <w:t>Emner til møde med Leo </w:t>
      </w:r>
      <w:r w:rsidR="002C533E">
        <w:rPr>
          <w:rFonts w:cs="Arial"/>
          <w:b/>
          <w:bCs/>
          <w:szCs w:val="32"/>
        </w:rPr>
        <w:t>10.45-11.00</w:t>
      </w:r>
    </w:p>
    <w:p w14:paraId="5D878A7D" w14:textId="43BC96B1" w:rsidR="00EB170B" w:rsidRPr="00263D32" w:rsidRDefault="00EB170B" w:rsidP="00EB170B">
      <w:pPr>
        <w:rPr>
          <w:i/>
        </w:rPr>
      </w:pPr>
      <w:r w:rsidRPr="00263D32">
        <w:rPr>
          <w:i/>
        </w:rPr>
        <w:t>Båndets kontaktperson i LGU, Leo Norman Pedersen er inviteret til mødet d. 3. januar</w:t>
      </w:r>
      <w:r w:rsidR="00263D32" w:rsidRPr="00263D32">
        <w:rPr>
          <w:i/>
        </w:rPr>
        <w:t xml:space="preserve"> til en drøftelse af udkastet til årsplan mv. Båndet forbereder punktet forud for Leos deltagelse</w:t>
      </w:r>
      <w:r w:rsidR="002C533E">
        <w:rPr>
          <w:i/>
        </w:rPr>
        <w:t xml:space="preserve"> ift. spørgsmål og afklaringspunkter</w:t>
      </w:r>
      <w:r w:rsidR="00263D32" w:rsidRPr="00263D32">
        <w:rPr>
          <w:i/>
        </w:rPr>
        <w:t xml:space="preserve">. </w:t>
      </w:r>
    </w:p>
    <w:p w14:paraId="4B5C57BA" w14:textId="77777777" w:rsidR="00EB170B" w:rsidRPr="00EB170B" w:rsidRDefault="00EB170B" w:rsidP="00EB170B"/>
    <w:p w14:paraId="48DF6510" w14:textId="5998BE67" w:rsidR="00EB170B" w:rsidRDefault="00EB170B" w:rsidP="00EB170B">
      <w:pPr>
        <w:pStyle w:val="Overskrift1"/>
        <w:numPr>
          <w:ilvl w:val="0"/>
          <w:numId w:val="17"/>
        </w:numPr>
      </w:pPr>
      <w:r>
        <w:t>Startmerit</w:t>
      </w:r>
      <w:r w:rsidR="002C533E">
        <w:t>, 11.00-11.1</w:t>
      </w:r>
      <w:r w:rsidR="08248DA2">
        <w:t>0</w:t>
      </w:r>
    </w:p>
    <w:p w14:paraId="5059397E" w14:textId="24F4ADAB" w:rsidR="002C533E" w:rsidRPr="002C533E" w:rsidRDefault="002C533E" w:rsidP="002C533E">
      <w:pPr>
        <w:rPr>
          <w:i/>
        </w:rPr>
      </w:pPr>
      <w:r w:rsidRPr="002C533E">
        <w:rPr>
          <w:i/>
        </w:rPr>
        <w:t xml:space="preserve">Båndmedlemmerne har indsendt datamateriale til Mette, som nu giver en status på baggrund af det indsamlede materiale ift. afklaring af næste skridt. </w:t>
      </w:r>
    </w:p>
    <w:p w14:paraId="779AF124" w14:textId="1450CBD7" w:rsidR="00EB170B" w:rsidRDefault="00EB170B" w:rsidP="00EB170B"/>
    <w:p w14:paraId="34C597BE" w14:textId="1E4E86AA" w:rsidR="002C533E" w:rsidRPr="00FA6A82" w:rsidRDefault="00EB170B" w:rsidP="00FA6A82">
      <w:pPr>
        <w:pStyle w:val="Listeafsnit"/>
        <w:numPr>
          <w:ilvl w:val="0"/>
          <w:numId w:val="17"/>
        </w:numPr>
        <w:rPr>
          <w:i/>
          <w:iCs/>
        </w:rPr>
      </w:pPr>
      <w:r w:rsidRPr="00FA6A82">
        <w:rPr>
          <w:rFonts w:cs="Arial"/>
          <w:b/>
          <w:bCs/>
        </w:rPr>
        <w:t>Opsamling på spørgsmål vedr. Projektet Kommunikation til de studerende afledt af sidste møde</w:t>
      </w:r>
      <w:r w:rsidR="002C533E" w:rsidRPr="00FA6A82">
        <w:rPr>
          <w:rFonts w:cs="Arial"/>
          <w:b/>
          <w:bCs/>
        </w:rPr>
        <w:t>, 11.1</w:t>
      </w:r>
      <w:r w:rsidR="31A410F6" w:rsidRPr="00FA6A82">
        <w:rPr>
          <w:rFonts w:cs="Arial"/>
          <w:b/>
          <w:bCs/>
        </w:rPr>
        <w:t>0</w:t>
      </w:r>
      <w:r w:rsidR="002C533E" w:rsidRPr="00FA6A82">
        <w:rPr>
          <w:rFonts w:cs="Arial"/>
          <w:b/>
          <w:bCs/>
        </w:rPr>
        <w:t>-11.</w:t>
      </w:r>
      <w:r w:rsidR="5FDE4180" w:rsidRPr="00FA6A82">
        <w:rPr>
          <w:rFonts w:cs="Arial"/>
          <w:b/>
          <w:bCs/>
        </w:rPr>
        <w:t>25</w:t>
      </w:r>
      <w:r w:rsidR="002C533E" w:rsidRPr="00FA6A82">
        <w:rPr>
          <w:rFonts w:cs="Arial"/>
          <w:b/>
          <w:bCs/>
        </w:rPr>
        <w:t xml:space="preserve"> </w:t>
      </w:r>
    </w:p>
    <w:p w14:paraId="7FB1B4AE" w14:textId="77777777" w:rsidR="002C533E" w:rsidRPr="002C533E" w:rsidRDefault="002C533E" w:rsidP="00FA6A82">
      <w:pPr>
        <w:pStyle w:val="Listeafsnit"/>
        <w:ind w:left="0"/>
        <w:rPr>
          <w:rFonts w:cs="Arial"/>
        </w:rPr>
      </w:pPr>
      <w:r w:rsidRPr="171042EA">
        <w:rPr>
          <w:rFonts w:cs="Arial"/>
        </w:rPr>
        <w:t>(Vedhæftet er rapporten omhandlende projektet)</w:t>
      </w:r>
    </w:p>
    <w:p w14:paraId="4995BC3C" w14:textId="7E8AFAD4" w:rsidR="00263D32" w:rsidRPr="002C533E" w:rsidRDefault="00263D32" w:rsidP="002C533E">
      <w:pPr>
        <w:rPr>
          <w:i/>
        </w:rPr>
      </w:pPr>
      <w:r w:rsidRPr="002C533E">
        <w:rPr>
          <w:i/>
        </w:rPr>
        <w:t xml:space="preserve">På det forgangne møde deltog Anne Teglborg og Charlotte Møller Nygaard og fortalte om projektet Kommunikation til de </w:t>
      </w:r>
      <w:r w:rsidR="002C533E" w:rsidRPr="002C533E">
        <w:rPr>
          <w:i/>
        </w:rPr>
        <w:t>studerende</w:t>
      </w:r>
      <w:r w:rsidRPr="002C533E">
        <w:rPr>
          <w:i/>
        </w:rPr>
        <w:t xml:space="preserve">. I den </w:t>
      </w:r>
      <w:r w:rsidR="002C533E" w:rsidRPr="002C533E">
        <w:rPr>
          <w:i/>
        </w:rPr>
        <w:t xml:space="preserve">anledning </w:t>
      </w:r>
      <w:r w:rsidRPr="002C533E">
        <w:rPr>
          <w:i/>
        </w:rPr>
        <w:t xml:space="preserve">bad de om båndets input til det videre arbejde, og det blev aftalt at båndet drøfter </w:t>
      </w:r>
      <w:r w:rsidR="002C533E" w:rsidRPr="002C533E">
        <w:rPr>
          <w:i/>
        </w:rPr>
        <w:t>nedenstående</w:t>
      </w:r>
      <w:r w:rsidRPr="002C533E">
        <w:rPr>
          <w:i/>
        </w:rPr>
        <w:t xml:space="preserve"> konkrete spørgsmål og sikrer tilbagemelding til Anne og Charlotte. </w:t>
      </w:r>
    </w:p>
    <w:p w14:paraId="376287F8" w14:textId="59239FF8" w:rsidR="00263D32" w:rsidRPr="00263D32" w:rsidRDefault="00263D32" w:rsidP="00263D32">
      <w:pPr>
        <w:pStyle w:val="Listeafsnit"/>
        <w:numPr>
          <w:ilvl w:val="0"/>
          <w:numId w:val="21"/>
        </w:numPr>
        <w:rPr>
          <w:i/>
        </w:rPr>
      </w:pPr>
      <w:r w:rsidRPr="00263D32">
        <w:rPr>
          <w:i/>
        </w:rPr>
        <w:t>Hvor ser I udfordringer i det I sender ud til studerende?</w:t>
      </w:r>
      <w:r w:rsidRPr="00263D32">
        <w:rPr>
          <w:rFonts w:ascii="Times New Roman" w:hAnsi="Times New Roman"/>
          <w:i/>
        </w:rPr>
        <w:t xml:space="preserve"> ​</w:t>
      </w:r>
    </w:p>
    <w:p w14:paraId="5A61E92E" w14:textId="29904259" w:rsidR="00263D32" w:rsidRPr="00263D32" w:rsidRDefault="00263D32" w:rsidP="00263D32">
      <w:pPr>
        <w:pStyle w:val="Listeafsnit"/>
        <w:numPr>
          <w:ilvl w:val="0"/>
          <w:numId w:val="21"/>
        </w:numPr>
        <w:rPr>
          <w:i/>
        </w:rPr>
      </w:pPr>
      <w:r w:rsidRPr="00263D32">
        <w:rPr>
          <w:i/>
        </w:rPr>
        <w:t xml:space="preserve">Hvad kan hjælpe jer - hver især og i jeres studienævnsbetjening - konkret i deres kommunikation? </w:t>
      </w:r>
      <w:r w:rsidRPr="00263D32">
        <w:rPr>
          <w:rFonts w:ascii="Times New Roman" w:hAnsi="Times New Roman"/>
          <w:i/>
        </w:rPr>
        <w:t>​</w:t>
      </w:r>
    </w:p>
    <w:p w14:paraId="4663818A" w14:textId="77777777" w:rsidR="00FA6A82" w:rsidRPr="00FA6A82" w:rsidRDefault="00263D32" w:rsidP="1BEA3AEC">
      <w:pPr>
        <w:pStyle w:val="Listeafsnit"/>
        <w:numPr>
          <w:ilvl w:val="0"/>
          <w:numId w:val="21"/>
        </w:numPr>
        <w:rPr>
          <w:i/>
        </w:rPr>
      </w:pPr>
      <w:r w:rsidRPr="00263D32">
        <w:rPr>
          <w:i/>
        </w:rPr>
        <w:t>Er der nogle særlige opmærksomhedspunkter ift. den kommunikation SNUK står for?</w:t>
      </w:r>
      <w:r w:rsidRPr="00263D32">
        <w:rPr>
          <w:rFonts w:ascii="Times New Roman" w:hAnsi="Times New Roman"/>
          <w:i/>
        </w:rPr>
        <w:t>​</w:t>
      </w:r>
    </w:p>
    <w:p w14:paraId="618546A2" w14:textId="6B8AC990" w:rsidR="1BEA3AEC" w:rsidRPr="00FA6A82" w:rsidRDefault="00263D32" w:rsidP="1BEA3AEC">
      <w:pPr>
        <w:pStyle w:val="Listeafsnit"/>
        <w:numPr>
          <w:ilvl w:val="0"/>
          <w:numId w:val="21"/>
        </w:numPr>
        <w:rPr>
          <w:i/>
        </w:rPr>
      </w:pPr>
      <w:bookmarkStart w:id="4" w:name="_GoBack"/>
      <w:bookmarkEnd w:id="4"/>
      <w:r w:rsidRPr="00FA6A82">
        <w:rPr>
          <w:i/>
          <w:iCs/>
        </w:rPr>
        <w:t>Andre kommentarer?</w:t>
      </w:r>
    </w:p>
    <w:p w14:paraId="5796082B" w14:textId="77777777" w:rsidR="00FA6A82" w:rsidRDefault="00FA6A82" w:rsidP="1BEA3AEC">
      <w:pPr>
        <w:rPr>
          <w:b/>
          <w:bCs/>
        </w:rPr>
      </w:pPr>
    </w:p>
    <w:p w14:paraId="1C6CB589" w14:textId="32CA8E28" w:rsidR="1BEA3AEC" w:rsidRDefault="252F2553" w:rsidP="171042EA">
      <w:pPr>
        <w:pStyle w:val="Listeafsnit"/>
        <w:numPr>
          <w:ilvl w:val="0"/>
          <w:numId w:val="17"/>
        </w:numPr>
        <w:rPr>
          <w:b/>
          <w:bCs/>
        </w:rPr>
      </w:pPr>
      <w:r w:rsidRPr="7B8483C5">
        <w:rPr>
          <w:b/>
          <w:bCs/>
        </w:rPr>
        <w:t>Igangsættelse af speciale og mulighed for afmelding, 11.</w:t>
      </w:r>
      <w:r w:rsidR="556ED3B9" w:rsidRPr="7B8483C5">
        <w:rPr>
          <w:b/>
          <w:bCs/>
        </w:rPr>
        <w:t>25</w:t>
      </w:r>
      <w:r w:rsidRPr="7B8483C5">
        <w:rPr>
          <w:b/>
          <w:bCs/>
        </w:rPr>
        <w:t>-11.40</w:t>
      </w:r>
    </w:p>
    <w:p w14:paraId="657531BB" w14:textId="4620584F" w:rsidR="1BEA3AEC" w:rsidRDefault="44FD0AB6" w:rsidP="7B8483C5">
      <w:r w:rsidRPr="7B8483C5">
        <w:t>Sagsfremstilling vedlægges</w:t>
      </w:r>
    </w:p>
    <w:p w14:paraId="7B48A8E1" w14:textId="2A83DFEF" w:rsidR="1BEA3AEC" w:rsidRDefault="33D9ACD3" w:rsidP="7B8483C5">
      <w:pPr>
        <w:rPr>
          <w:i/>
          <w:iCs/>
        </w:rPr>
      </w:pPr>
      <w:r w:rsidRPr="7B8483C5">
        <w:rPr>
          <w:i/>
          <w:iCs/>
        </w:rPr>
        <w:lastRenderedPageBreak/>
        <w:t xml:space="preserve">Mette orienterer om tilbagemeldingen fra styrelsen angående </w:t>
      </w:r>
      <w:r w:rsidR="7EC78CAA" w:rsidRPr="7B8483C5">
        <w:rPr>
          <w:i/>
          <w:iCs/>
        </w:rPr>
        <w:t xml:space="preserve">specialetilmelding og den studerendes </w:t>
      </w:r>
      <w:r w:rsidRPr="7B8483C5">
        <w:rPr>
          <w:i/>
          <w:iCs/>
        </w:rPr>
        <w:t xml:space="preserve">mulighed for at afmelde sig specialet. Båndet tager en kort drøftelse om, </w:t>
      </w:r>
      <w:r w:rsidR="5760D6C3" w:rsidRPr="7B8483C5">
        <w:rPr>
          <w:i/>
          <w:iCs/>
        </w:rPr>
        <w:t xml:space="preserve">praksis pt i forhold til afmelding/flytning af specialet, hvilke konsekvenser en ændring vil have, samt </w:t>
      </w:r>
      <w:r w:rsidRPr="7B8483C5">
        <w:rPr>
          <w:i/>
          <w:iCs/>
        </w:rPr>
        <w:t xml:space="preserve">hvordan </w:t>
      </w:r>
      <w:r w:rsidR="36DC983E" w:rsidRPr="7B8483C5">
        <w:rPr>
          <w:i/>
          <w:iCs/>
        </w:rPr>
        <w:t>de</w:t>
      </w:r>
      <w:r w:rsidR="5E19FF43" w:rsidRPr="7B8483C5">
        <w:rPr>
          <w:i/>
          <w:iCs/>
        </w:rPr>
        <w:t xml:space="preserve">t videre arbejde med </w:t>
      </w:r>
      <w:r w:rsidR="655ED320" w:rsidRPr="7B8483C5">
        <w:rPr>
          <w:i/>
          <w:iCs/>
        </w:rPr>
        <w:t xml:space="preserve">en evt. ændring </w:t>
      </w:r>
      <w:r w:rsidR="5F14F3D6" w:rsidRPr="7B8483C5">
        <w:rPr>
          <w:i/>
          <w:iCs/>
        </w:rPr>
        <w:t>ska</w:t>
      </w:r>
      <w:r w:rsidR="5E19FF43" w:rsidRPr="7B8483C5">
        <w:rPr>
          <w:i/>
          <w:iCs/>
        </w:rPr>
        <w:t>l foregå.</w:t>
      </w:r>
    </w:p>
    <w:p w14:paraId="45952EEA" w14:textId="1195A737" w:rsidR="1BEA3AEC" w:rsidRDefault="1BEA3AEC" w:rsidP="1BEA3AEC">
      <w:pPr>
        <w:rPr>
          <w:b/>
          <w:bCs/>
        </w:rPr>
      </w:pPr>
    </w:p>
    <w:p w14:paraId="456966DD" w14:textId="192296BE" w:rsidR="007E65C8" w:rsidRPr="00FA6A82" w:rsidRDefault="007E65C8" w:rsidP="00FA6A82">
      <w:pPr>
        <w:pStyle w:val="Listeafsnit"/>
        <w:numPr>
          <w:ilvl w:val="0"/>
          <w:numId w:val="17"/>
        </w:numPr>
        <w:rPr>
          <w:b/>
          <w:bCs/>
        </w:rPr>
      </w:pPr>
      <w:r w:rsidRPr="171042EA">
        <w:rPr>
          <w:b/>
          <w:bCs/>
        </w:rPr>
        <w:t xml:space="preserve">Nyt fra Uddannelsesstrategisk Sekretariat, </w:t>
      </w:r>
      <w:r w:rsidR="002C533E" w:rsidRPr="171042EA">
        <w:rPr>
          <w:b/>
          <w:bCs/>
        </w:rPr>
        <w:t>11.40-11.55</w:t>
      </w:r>
    </w:p>
    <w:p w14:paraId="166B13CA" w14:textId="77777777" w:rsidR="00EB170B" w:rsidRDefault="00EB170B" w:rsidP="00FA6A82">
      <w:pPr>
        <w:ind w:left="360"/>
        <w:rPr>
          <w:b/>
          <w:bCs/>
        </w:rPr>
      </w:pPr>
    </w:p>
    <w:p w14:paraId="44A2F1F1" w14:textId="02CA40C3" w:rsidR="007E65C8" w:rsidRPr="00FA6A82" w:rsidRDefault="0737CD89" w:rsidP="00FA6A82">
      <w:pPr>
        <w:pStyle w:val="Listeafsnit"/>
        <w:numPr>
          <w:ilvl w:val="0"/>
          <w:numId w:val="17"/>
        </w:numPr>
        <w:rPr>
          <w:b/>
          <w:bCs/>
        </w:rPr>
      </w:pPr>
      <w:r w:rsidRPr="00FA6A82">
        <w:rPr>
          <w:b/>
          <w:bCs/>
        </w:rPr>
        <w:t>N</w:t>
      </w:r>
      <w:r w:rsidR="007E65C8" w:rsidRPr="00FA6A82">
        <w:rPr>
          <w:b/>
          <w:bCs/>
        </w:rPr>
        <w:t xml:space="preserve">yt fra fakulteterne, </w:t>
      </w:r>
      <w:r w:rsidR="002C533E" w:rsidRPr="00FA6A82">
        <w:rPr>
          <w:b/>
          <w:bCs/>
        </w:rPr>
        <w:t>11.50-11.55</w:t>
      </w:r>
    </w:p>
    <w:p w14:paraId="0CCC3173" w14:textId="77777777" w:rsidR="00FA6A82" w:rsidRDefault="00FA6A82" w:rsidP="1BEA3AEC">
      <w:pPr>
        <w:rPr>
          <w:b/>
          <w:bCs/>
        </w:rPr>
      </w:pPr>
    </w:p>
    <w:p w14:paraId="1964BD1B" w14:textId="2965D53C" w:rsidR="007E65C8" w:rsidRPr="00FA6A82" w:rsidRDefault="7E73B8E5" w:rsidP="00FA6A82">
      <w:pPr>
        <w:pStyle w:val="Listeafsnit"/>
        <w:numPr>
          <w:ilvl w:val="0"/>
          <w:numId w:val="17"/>
        </w:numPr>
        <w:rPr>
          <w:b/>
          <w:bCs/>
        </w:rPr>
      </w:pPr>
      <w:r w:rsidRPr="00FA6A82">
        <w:rPr>
          <w:b/>
          <w:bCs/>
        </w:rPr>
        <w:t>Eventuelt, 11.55-12.00</w:t>
      </w:r>
    </w:p>
    <w:p w14:paraId="48B76C1B" w14:textId="77777777" w:rsidR="007E65C8" w:rsidRDefault="007E65C8" w:rsidP="007E65C8"/>
    <w:p w14:paraId="3FBB2399" w14:textId="77777777" w:rsidR="007E65C8" w:rsidRDefault="007E65C8" w:rsidP="007E65C8"/>
    <w:p w14:paraId="09516B9E" w14:textId="77777777" w:rsidR="007E65C8" w:rsidRDefault="007E65C8" w:rsidP="007E65C8"/>
    <w:p w14:paraId="139A475F" w14:textId="77777777" w:rsidR="007E65C8" w:rsidRPr="007E65C8" w:rsidRDefault="007E65C8" w:rsidP="007E65C8"/>
    <w:sectPr w:rsidR="007E65C8" w:rsidRPr="007E65C8" w:rsidSect="00961BC5">
      <w:head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1DC03D" w16cex:dateUtc="2022-11-29T08:05:54.013Z"/>
  <w16cex:commentExtensible w16cex:durableId="7AB5D31C" w16cex:dateUtc="2022-11-29T08:07:34.053Z"/>
  <w16cex:commentExtensible w16cex:durableId="10883AE4" w16cex:dateUtc="2022-11-29T20:16:01.494Z"/>
  <w16cex:commentExtensible w16cex:durableId="624B4271" w16cex:dateUtc="2022-11-29T08:12:49.73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2541470" w16cid:durableId="7980EEBF"/>
  <w16cid:commentId w16cid:paraId="2E5B995B" w16cid:durableId="7A14D316"/>
  <w16cid:commentId w16cid:paraId="70D15AED" w16cid:durableId="231DC03D"/>
  <w16cid:commentId w16cid:paraId="7F3B9E09" w16cid:durableId="7AB5D31C"/>
  <w16cid:commentId w16cid:paraId="12794E62" w16cid:durableId="624B4271"/>
  <w16cid:commentId w16cid:paraId="23B0D127" w16cid:durableId="10883AE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E1A08" w14:textId="77777777" w:rsidR="00E70975" w:rsidRDefault="00E70975">
      <w:r>
        <w:separator/>
      </w:r>
    </w:p>
  </w:endnote>
  <w:endnote w:type="continuationSeparator" w:id="0">
    <w:p w14:paraId="753BDBF9" w14:textId="77777777" w:rsidR="00E70975" w:rsidRDefault="00E70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7EA3E38-1CE1-48D0-AF98-7D770C636CC2}"/>
    <w:embedBold r:id="rId2" w:fontKey="{AD284541-9297-4FD9-8047-3E2D86781673}"/>
    <w:embedItalic r:id="rId3" w:fontKey="{B9E4D978-C284-4CA0-8582-A6F17DD42068}"/>
    <w:embedBoldItalic r:id="rId4" w:fontKey="{6A4E11AA-531C-4EE2-84ED-72CF1FC2DB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2C3AA027-2336-408A-8299-830D866773A8}"/>
    <w:embedBold r:id="rId6" w:fontKey="{1B4A8E55-C2D0-4E88-9336-12A334AC4F34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94F68E9-EA41-4469-B149-4A9206A5188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AD2C59B3-4E57-42F4-A1A5-D0414A9F3E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9342769-D61B-44BE-9F78-3DEE91622E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7CDF504-A797-4CAC-931A-94C6FACCB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24193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9F4F0B" w14:paraId="4A3F9103" w14:textId="77777777" w:rsidTr="008F47F2">
      <w:tc>
        <w:tcPr>
          <w:tcW w:w="2409" w:type="dxa"/>
        </w:tcPr>
        <w:p w14:paraId="7F8A63F0" w14:textId="77777777" w:rsidR="00B704CF" w:rsidRPr="009224E3" w:rsidRDefault="00B704CF" w:rsidP="00B704CF">
          <w:bookmarkStart w:id="77" w:name="IMG_Secondary"/>
          <w:r>
            <w:rPr>
              <w:noProof/>
            </w:rPr>
            <w:drawing>
              <wp:inline distT="0" distB="0" distL="0" distR="0" wp14:anchorId="5DA79D0D" wp14:editId="0240D6C4">
                <wp:extent cx="648000" cy="648000"/>
                <wp:effectExtent l="0" t="0" r="0" b="0"/>
                <wp:docPr id="7788559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88559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14:paraId="7B28EF96" w14:textId="77777777"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Uddannelsesudvikling og -kvalitet</w:t>
          </w:r>
          <w:bookmarkEnd w:id="78"/>
        </w:p>
        <w:p w14:paraId="6C7C4201" w14:textId="77777777"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Universitet</w:t>
          </w:r>
          <w:bookmarkEnd w:id="80"/>
        </w:p>
        <w:p w14:paraId="75FD0B95" w14:textId="77777777" w:rsidR="00B704CF" w:rsidRPr="009224E3" w:rsidRDefault="00B704CF" w:rsidP="008F47F2">
          <w:pPr>
            <w:pStyle w:val="Template-Address"/>
          </w:pPr>
          <w:bookmarkStart w:id="81" w:name="OFF_AddressComputed"/>
          <w:r>
            <w:t>Fredrik Nielsens Vej 5</w:t>
          </w:r>
          <w:r>
            <w:br/>
            <w:t>8000 Aarhus C</w:t>
          </w:r>
          <w:bookmarkEnd w:id="81"/>
        </w:p>
      </w:tc>
      <w:tc>
        <w:tcPr>
          <w:tcW w:w="2591" w:type="dxa"/>
          <w:vAlign w:val="bottom"/>
        </w:tcPr>
        <w:p w14:paraId="07B250A3" w14:textId="77777777" w:rsidR="00B704CF" w:rsidRPr="00E70975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2" w:name="LAN_Tel"/>
          <w:bookmarkStart w:id="83" w:name="OFF_Phone_HIF"/>
          <w:r w:rsidRPr="00E70975">
            <w:rPr>
              <w:lang w:val="en-US"/>
            </w:rPr>
            <w:t>Tlf.:</w:t>
          </w:r>
          <w:bookmarkEnd w:id="82"/>
          <w:r w:rsidRPr="00E70975">
            <w:rPr>
              <w:lang w:val="en-US"/>
            </w:rPr>
            <w:t xml:space="preserve"> </w:t>
          </w:r>
          <w:bookmarkStart w:id="84" w:name="OFF_Phone"/>
          <w:r w:rsidRPr="00E70975">
            <w:rPr>
              <w:lang w:val="en-US"/>
            </w:rPr>
            <w:t>+45 8715 0000</w:t>
          </w:r>
          <w:bookmarkEnd w:id="84"/>
        </w:p>
        <w:p w14:paraId="5ECC3A48" w14:textId="77777777" w:rsidR="00B704CF" w:rsidRPr="00E70975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5" w:name="LAN_Fax"/>
          <w:bookmarkStart w:id="86" w:name="OFF_Fax_HIF"/>
          <w:bookmarkEnd w:id="83"/>
          <w:r w:rsidRPr="00E70975">
            <w:rPr>
              <w:lang w:val="en-US"/>
            </w:rPr>
            <w:t>Fax:</w:t>
          </w:r>
          <w:bookmarkEnd w:id="85"/>
          <w:r w:rsidRPr="00E70975">
            <w:rPr>
              <w:lang w:val="en-US"/>
            </w:rPr>
            <w:t xml:space="preserve"> </w:t>
          </w:r>
          <w:bookmarkStart w:id="87" w:name="OFF_Fax"/>
          <w:r w:rsidRPr="00E70975">
            <w:rPr>
              <w:lang w:val="en-US"/>
            </w:rPr>
            <w:t>+45 8942 6800</w:t>
          </w:r>
          <w:bookmarkEnd w:id="87"/>
        </w:p>
        <w:p w14:paraId="5BE4B76B" w14:textId="77777777" w:rsidR="00B704CF" w:rsidRPr="00E70975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8" w:name="OFF_Email_HIF"/>
          <w:bookmarkEnd w:id="86"/>
          <w:r w:rsidRPr="00E70975">
            <w:rPr>
              <w:lang w:val="en-US"/>
            </w:rPr>
            <w:t xml:space="preserve">E-mail: </w:t>
          </w:r>
          <w:bookmarkStart w:id="89" w:name="OFF_Email"/>
          <w:r w:rsidRPr="00E70975">
            <w:rPr>
              <w:lang w:val="en-US"/>
            </w:rPr>
            <w:t>auuddannelse@au.dk</w:t>
          </w:r>
          <w:bookmarkEnd w:id="89"/>
        </w:p>
        <w:p w14:paraId="705D66D9" w14:textId="77777777" w:rsidR="00B704CF" w:rsidRPr="009224E3" w:rsidRDefault="00B704CF" w:rsidP="008F47F2">
          <w:pPr>
            <w:pStyle w:val="Template-Address"/>
            <w:jc w:val="right"/>
          </w:pPr>
          <w:bookmarkStart w:id="90" w:name="OFF_wwwComputed_HIF"/>
          <w:bookmarkEnd w:id="88"/>
          <w:r>
            <w:t xml:space="preserve">Web: </w:t>
          </w:r>
          <w:bookmarkStart w:id="91" w:name="OFF_wwwComputed"/>
          <w:r>
            <w:t>www.au.dk</w:t>
          </w:r>
          <w:bookmarkEnd w:id="90"/>
          <w:bookmarkEnd w:id="91"/>
        </w:p>
      </w:tc>
    </w:tr>
  </w:tbl>
  <w:p w14:paraId="03AAF570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3CDF69" w14:textId="77777777" w:rsidR="00E70975" w:rsidRDefault="00E70975">
      <w:r>
        <w:separator/>
      </w:r>
    </w:p>
  </w:footnote>
  <w:footnote w:type="continuationSeparator" w:id="0">
    <w:p w14:paraId="05E5497D" w14:textId="77777777" w:rsidR="00E70975" w:rsidRDefault="00E709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BF21CE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D0D4115" wp14:editId="6086A1DC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7BC4EB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14:paraId="033E2931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0D4115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14:paraId="0C7BC4EB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14:paraId="033E2931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7FC6FF5" wp14:editId="1A5FC73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0560E8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26809D53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676A988A" wp14:editId="7F6AE73B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F2B7A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6A988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14:paraId="74AF2B7A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335C15D" wp14:editId="0047DB3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FB26D74" wp14:editId="5B1DE11E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55D458" w14:textId="77777777" w:rsidR="00D67AB8" w:rsidRDefault="00D67AB8" w:rsidP="00C22DE2">
                          <w:pPr>
                            <w:pStyle w:val="Emne"/>
                          </w:pPr>
                          <w:bookmarkStart w:id="17" w:name="CUS_DocumentName_1"/>
                          <w:r>
                            <w:t>Dagsorden</w:t>
                          </w:r>
                          <w:bookmarkEnd w:id="17"/>
                        </w:p>
                        <w:p w14:paraId="5DBFF42E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28077C1A" w14:textId="77777777" w:rsidR="00C22DE2" w:rsidRDefault="00C22DE2" w:rsidP="00D67AB8">
                          <w:pPr>
                            <w:pStyle w:val="Template-Afdeling"/>
                          </w:pPr>
                          <w:bookmarkStart w:id="18" w:name="USR_Name_2"/>
                          <w:r>
                            <w:t>Astrid Gad Knudsen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14:paraId="4230C0CB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361134C" w14:textId="1F847164" w:rsidR="00D67AB8" w:rsidRPr="00307E90" w:rsidRDefault="00D67AB8" w:rsidP="00D67AB8">
                          <w:pPr>
                            <w:pStyle w:val="Template"/>
                          </w:pPr>
                          <w:bookmarkStart w:id="20" w:name="LAN_Date_1"/>
                          <w:r>
                            <w:t>Dato</w:t>
                          </w:r>
                          <w:bookmarkEnd w:id="20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21" w:name="Date_DateCustomA_1"/>
                          <w:r w:rsidR="00CA4B2E">
                            <w:t>28. november</w:t>
                          </w:r>
                          <w:r>
                            <w:t xml:space="preserve"> 2022</w:t>
                          </w:r>
                          <w:bookmarkEnd w:id="21"/>
                        </w:p>
                        <w:p w14:paraId="1E2E258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14:paraId="6B615FA3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14:paraId="119EDCA4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DB629A" wp14:editId="1C626AA4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832CC3" w14:textId="3E5489F8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A6A8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A6A8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B26D74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1E55D458" w14:textId="77777777"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14:paraId="5DBFF42E" w14:textId="77777777" w:rsidR="00C22DE2" w:rsidRDefault="00C22DE2" w:rsidP="00C22DE2">
                    <w:pPr>
                      <w:pStyle w:val="Template"/>
                    </w:pPr>
                  </w:p>
                  <w:p w14:paraId="28077C1A" w14:textId="77777777"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Astrid Gad Knudsen</w:t>
                    </w:r>
                    <w:bookmarkStart w:id="31" w:name="USR_Name_2_HIF"/>
                    <w:bookmarkEnd w:id="30"/>
                  </w:p>
                  <w:bookmarkEnd w:id="31"/>
                  <w:p w14:paraId="4230C0CB" w14:textId="77777777" w:rsidR="00D67AB8" w:rsidRDefault="00D67AB8" w:rsidP="00D67AB8">
                    <w:pPr>
                      <w:pStyle w:val="Template"/>
                    </w:pPr>
                  </w:p>
                  <w:p w14:paraId="6361134C" w14:textId="1F847164"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 w:rsidR="00CA4B2E">
                      <w:t>28. november</w:t>
                    </w:r>
                    <w:r>
                      <w:t xml:space="preserve"> 2022</w:t>
                    </w:r>
                    <w:bookmarkEnd w:id="33"/>
                  </w:p>
                  <w:p w14:paraId="1E2E258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14:paraId="6B615FA3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14:paraId="119EDCA4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5DB629A" wp14:editId="1C626AA4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832CC3" w14:textId="3E5489F8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A6A8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A6A8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B27C3F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4522C4B" wp14:editId="7F79FE6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03A0E" w14:textId="77777777"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14:paraId="6E1FD9D7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522C4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14:paraId="0DE03A0E" w14:textId="77777777"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14:paraId="6E1FD9D7" w14:textId="77777777"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621A85D" wp14:editId="54449D79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2D72E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4E551E14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75A12CE" wp14:editId="05905F9A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68CE7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5A12CE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14:paraId="0E468CE7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EB0469A" wp14:editId="1B91498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BD9F40" wp14:editId="1893155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965BE8" w14:textId="77777777" w:rsidR="00EE2A84" w:rsidRDefault="00EE2A84" w:rsidP="008F47F2">
                          <w:pPr>
                            <w:pStyle w:val="Emne"/>
                          </w:pPr>
                          <w:bookmarkStart w:id="53" w:name="CUS_DocumentName"/>
                          <w:r>
                            <w:t>Dagsorden</w:t>
                          </w:r>
                          <w:bookmarkEnd w:id="53"/>
                        </w:p>
                        <w:p w14:paraId="4050996A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6F1A51F2" w14:textId="77777777" w:rsidR="00AF104F" w:rsidRDefault="00AF104F" w:rsidP="00EE2A84">
                          <w:pPr>
                            <w:pStyle w:val="Template-Afdeling"/>
                          </w:pPr>
                          <w:bookmarkStart w:id="54" w:name="USR_Name"/>
                          <w:r>
                            <w:t>Astrid Gad Knudsen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14:paraId="5FC693F8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60277007" w14:textId="46D10060" w:rsidR="00307E90" w:rsidRPr="00307E90" w:rsidRDefault="00BC6E27" w:rsidP="00307E90">
                          <w:pPr>
                            <w:pStyle w:val="Template"/>
                          </w:pPr>
                          <w:bookmarkStart w:id="56" w:name="LAN_Date"/>
                          <w:r>
                            <w:t>Dato</w:t>
                          </w:r>
                          <w:bookmarkEnd w:id="56"/>
                          <w:r>
                            <w:t xml:space="preserve">: </w:t>
                          </w:r>
                          <w:bookmarkStart w:id="57" w:name="Date_DateCustomA"/>
                          <w:r w:rsidR="00EB170B">
                            <w:t>28. november</w:t>
                          </w:r>
                          <w:r>
                            <w:t xml:space="preserve"> 2022</w:t>
                          </w:r>
                          <w:bookmarkEnd w:id="57"/>
                        </w:p>
                        <w:p w14:paraId="64019BB3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14:paraId="2CBF1618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14:paraId="39BF580F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A1CE01" wp14:editId="0868A73A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A1F9E8" w14:textId="288D7E93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Side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A6A8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FA6A8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BD9F40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14:paraId="41965BE8" w14:textId="77777777" w:rsidR="00EE2A84" w:rsidRDefault="00EE2A84" w:rsidP="008F47F2">
                    <w:pPr>
                      <w:pStyle w:val="Emne"/>
                    </w:pPr>
                    <w:bookmarkStart w:id="65" w:name="CUS_DocumentName"/>
                    <w:r>
                      <w:t>Dagsorden</w:t>
                    </w:r>
                    <w:bookmarkEnd w:id="65"/>
                  </w:p>
                  <w:p w14:paraId="4050996A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6F1A51F2" w14:textId="77777777" w:rsidR="00AF104F" w:rsidRDefault="00AF104F" w:rsidP="00EE2A84">
                    <w:pPr>
                      <w:pStyle w:val="Template-Afdeling"/>
                    </w:pPr>
                    <w:bookmarkStart w:id="66" w:name="USR_Name"/>
                    <w:r>
                      <w:t>Astrid Gad Knudsen</w:t>
                    </w:r>
                    <w:bookmarkStart w:id="67" w:name="USR_Name_HIF"/>
                    <w:bookmarkEnd w:id="66"/>
                  </w:p>
                  <w:bookmarkEnd w:id="67"/>
                  <w:p w14:paraId="5FC693F8" w14:textId="77777777" w:rsidR="00EE2A84" w:rsidRDefault="00EE2A84" w:rsidP="00307E90">
                    <w:pPr>
                      <w:pStyle w:val="Template"/>
                    </w:pPr>
                  </w:p>
                  <w:p w14:paraId="60277007" w14:textId="46D10060" w:rsidR="00307E90" w:rsidRPr="00307E90" w:rsidRDefault="00BC6E27" w:rsidP="00307E90">
                    <w:pPr>
                      <w:pStyle w:val="Template"/>
                    </w:pPr>
                    <w:bookmarkStart w:id="68" w:name="LAN_Date"/>
                    <w:r>
                      <w:t>Dato</w:t>
                    </w:r>
                    <w:bookmarkEnd w:id="68"/>
                    <w:r>
                      <w:t xml:space="preserve">: </w:t>
                    </w:r>
                    <w:bookmarkStart w:id="69" w:name="Date_DateCustomA"/>
                    <w:r w:rsidR="00EB170B">
                      <w:t>28. november</w:t>
                    </w:r>
                    <w:r>
                      <w:t xml:space="preserve"> 2022</w:t>
                    </w:r>
                    <w:bookmarkEnd w:id="69"/>
                  </w:p>
                  <w:p w14:paraId="64019BB3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Sags nr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14:paraId="2CBF1618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14:paraId="39BF580F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6A1CE01" wp14:editId="0868A73A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CA1F9E8" w14:textId="288D7E93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Side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A6A8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FA6A8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17E7D44"/>
    <w:multiLevelType w:val="hybridMultilevel"/>
    <w:tmpl w:val="EB68800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F710DE6"/>
    <w:multiLevelType w:val="hybridMultilevel"/>
    <w:tmpl w:val="2548B4CE"/>
    <w:lvl w:ilvl="0" w:tplc="A7BC758C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49729D7"/>
    <w:multiLevelType w:val="hybridMultilevel"/>
    <w:tmpl w:val="47CAA594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A745A7C"/>
    <w:multiLevelType w:val="hybridMultilevel"/>
    <w:tmpl w:val="0E36A124"/>
    <w:lvl w:ilvl="0" w:tplc="DDFA678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74767D"/>
    <w:multiLevelType w:val="hybridMultilevel"/>
    <w:tmpl w:val="F0BA9D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9" w15:restartNumberingAfterBreak="0">
    <w:nsid w:val="64427826"/>
    <w:multiLevelType w:val="hybridMultilevel"/>
    <w:tmpl w:val="883AA70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2"/>
  </w:num>
  <w:num w:numId="2">
    <w:abstractNumId w:val="18"/>
  </w:num>
  <w:num w:numId="3">
    <w:abstractNumId w:val="11"/>
  </w:num>
  <w:num w:numId="4">
    <w:abstractNumId w:val="17"/>
  </w:num>
  <w:num w:numId="5">
    <w:abstractNumId w:val="13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0"/>
  </w:num>
  <w:num w:numId="16">
    <w:abstractNumId w:val="21"/>
  </w:num>
  <w:num w:numId="17">
    <w:abstractNumId w:val="9"/>
  </w:num>
  <w:num w:numId="18">
    <w:abstractNumId w:val="19"/>
  </w:num>
  <w:num w:numId="19">
    <w:abstractNumId w:val="10"/>
  </w:num>
  <w:num w:numId="20">
    <w:abstractNumId w:val="14"/>
  </w:num>
  <w:num w:numId="21">
    <w:abstractNumId w:val="15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469E2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63D32"/>
    <w:rsid w:val="00281443"/>
    <w:rsid w:val="00283F13"/>
    <w:rsid w:val="002A1C39"/>
    <w:rsid w:val="002A4418"/>
    <w:rsid w:val="002B1765"/>
    <w:rsid w:val="002C533E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46D7C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65C8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6C83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065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A4B2E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45FC3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6B03"/>
    <w:rsid w:val="00E27F63"/>
    <w:rsid w:val="00E37157"/>
    <w:rsid w:val="00E52CE0"/>
    <w:rsid w:val="00E620D0"/>
    <w:rsid w:val="00E65CA9"/>
    <w:rsid w:val="00E70975"/>
    <w:rsid w:val="00E90B80"/>
    <w:rsid w:val="00E960F0"/>
    <w:rsid w:val="00EA6633"/>
    <w:rsid w:val="00EB170B"/>
    <w:rsid w:val="00EB2A6C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A6A82"/>
    <w:rsid w:val="00FB0B2E"/>
    <w:rsid w:val="00FE0DAB"/>
    <w:rsid w:val="00FE20B9"/>
    <w:rsid w:val="00FE33C2"/>
    <w:rsid w:val="00FE5AFD"/>
    <w:rsid w:val="02B4572D"/>
    <w:rsid w:val="0387043D"/>
    <w:rsid w:val="044842FA"/>
    <w:rsid w:val="0737CD89"/>
    <w:rsid w:val="077FE3BC"/>
    <w:rsid w:val="08248DA2"/>
    <w:rsid w:val="0BB98CF0"/>
    <w:rsid w:val="0CB2997F"/>
    <w:rsid w:val="0FD82817"/>
    <w:rsid w:val="10363032"/>
    <w:rsid w:val="171042EA"/>
    <w:rsid w:val="1BEA3AEC"/>
    <w:rsid w:val="1F848D86"/>
    <w:rsid w:val="2457FEA9"/>
    <w:rsid w:val="252F2553"/>
    <w:rsid w:val="2B682BF0"/>
    <w:rsid w:val="2D03FC51"/>
    <w:rsid w:val="31A410F6"/>
    <w:rsid w:val="33D9ACD3"/>
    <w:rsid w:val="36DC983E"/>
    <w:rsid w:val="36DF3723"/>
    <w:rsid w:val="3CCDF6CE"/>
    <w:rsid w:val="3D9AC89F"/>
    <w:rsid w:val="404E385C"/>
    <w:rsid w:val="4232911F"/>
    <w:rsid w:val="44FD0AB6"/>
    <w:rsid w:val="4521A97F"/>
    <w:rsid w:val="45A54785"/>
    <w:rsid w:val="4A60234A"/>
    <w:rsid w:val="4A855C8E"/>
    <w:rsid w:val="4EF7EBCA"/>
    <w:rsid w:val="526AA230"/>
    <w:rsid w:val="53A3EA6E"/>
    <w:rsid w:val="554ECF3A"/>
    <w:rsid w:val="556ED3B9"/>
    <w:rsid w:val="5760D6C3"/>
    <w:rsid w:val="578CC48A"/>
    <w:rsid w:val="58306AA3"/>
    <w:rsid w:val="5A41457B"/>
    <w:rsid w:val="5BAEFC53"/>
    <w:rsid w:val="5E19FF43"/>
    <w:rsid w:val="5E54BE5D"/>
    <w:rsid w:val="5F14F3D6"/>
    <w:rsid w:val="5F318CF4"/>
    <w:rsid w:val="5FDE4180"/>
    <w:rsid w:val="60D034E0"/>
    <w:rsid w:val="642483E1"/>
    <w:rsid w:val="655ED320"/>
    <w:rsid w:val="6B03EA52"/>
    <w:rsid w:val="6FD75B75"/>
    <w:rsid w:val="6FFB6A6C"/>
    <w:rsid w:val="70F290E7"/>
    <w:rsid w:val="71732BD6"/>
    <w:rsid w:val="74CEDB8F"/>
    <w:rsid w:val="759077BD"/>
    <w:rsid w:val="7B72DBFF"/>
    <w:rsid w:val="7B8483C5"/>
    <w:rsid w:val="7E73B8E5"/>
    <w:rsid w:val="7EC78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B3F44E2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  <w:style w:type="character" w:customStyle="1" w:styleId="normaltextrun">
    <w:name w:val="normaltextrun"/>
    <w:basedOn w:val="Standardskrifttypeiafsnit"/>
    <w:rsid w:val="00EB170B"/>
  </w:style>
  <w:style w:type="character" w:customStyle="1" w:styleId="spellingerror">
    <w:name w:val="spellingerror"/>
    <w:basedOn w:val="Standardskrifttypeiafsnit"/>
    <w:rsid w:val="00EB170B"/>
  </w:style>
  <w:style w:type="character" w:customStyle="1" w:styleId="eop">
    <w:name w:val="eop"/>
    <w:basedOn w:val="Standardskrifttypeiafsnit"/>
    <w:rsid w:val="00EB1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5ad09b552aea40d1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915480387dd14eca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C23A4D0B2064B90486630A7002600" ma:contentTypeVersion="2" ma:contentTypeDescription="Opret et nyt dokument." ma:contentTypeScope="" ma:versionID="b89cc866671fc1a5d7180de652e8f7f5">
  <xsd:schema xmlns:xsd="http://www.w3.org/2001/XMLSchema" xmlns:xs="http://www.w3.org/2001/XMLSchema" xmlns:p="http://schemas.microsoft.com/office/2006/metadata/properties" xmlns:ns2="074a7c1d-21d9-4cab-b98a-b15241d76cee" targetNamespace="http://schemas.microsoft.com/office/2006/metadata/properties" ma:root="true" ma:fieldsID="a8373fd4c3ed533585a38ca02dde87b8" ns2:_="">
    <xsd:import namespace="074a7c1d-21d9-4cab-b98a-b15241d7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4a7c1d-21d9-4cab-b98a-b15241d76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60EF66-D72F-4776-B221-6F01C6C8B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4a7c1d-21d9-4cab-b98a-b15241d7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98F6F5-E1FD-4913-B4C4-3E2901EAA5AB}">
  <ds:schemaRefs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074a7c1d-21d9-4cab-b98a-b15241d76cee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3B4F18E-978E-4419-8F12-57ADF16DF7B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Astrid Marie Gad Knudsen</dc:creator>
  <cp:lastModifiedBy>Mette Buhl</cp:lastModifiedBy>
  <cp:revision>2</cp:revision>
  <cp:lastPrinted>2008-10-22T12:54:00Z</cp:lastPrinted>
  <dcterms:created xsi:type="dcterms:W3CDTF">2022-11-30T09:31:00Z</dcterms:created>
  <dcterms:modified xsi:type="dcterms:W3CDTF">2022-11-30T09:31:00Z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1043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636287115458870589</vt:lpwstr>
  </property>
  <property fmtid="{D5CDD505-2E9C-101B-9397-08002B2CF9AE}" pid="10" name="ContentTypeId">
    <vt:lpwstr>0x0101006DFC23A4D0B2064B90486630A7002600</vt:lpwstr>
  </property>
</Properties>
</file>