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5FC52"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55A24931" w14:textId="77777777" w:rsidTr="00551FF5">
        <w:trPr>
          <w:trHeight w:hRule="exact" w:val="2948"/>
        </w:trPr>
        <w:tc>
          <w:tcPr>
            <w:tcW w:w="7644" w:type="dxa"/>
            <w:shd w:val="clear" w:color="auto" w:fill="auto"/>
          </w:tcPr>
          <w:p w14:paraId="594DD47E" w14:textId="1844D950" w:rsidR="007E65C8" w:rsidRDefault="00E52CE0" w:rsidP="007E65C8">
            <w:pPr>
              <w:pStyle w:val="Dokumentinfo"/>
            </w:pPr>
            <w:bookmarkStart w:id="0" w:name="LAN_MeetingDate"/>
            <w:r>
              <w:t>Mødedato</w:t>
            </w:r>
            <w:bookmarkEnd w:id="0"/>
            <w:r>
              <w:t xml:space="preserve">: </w:t>
            </w:r>
            <w:r w:rsidR="004A6043">
              <w:rPr>
                <w:b w:val="0"/>
              </w:rPr>
              <w:t>3</w:t>
            </w:r>
            <w:r w:rsidR="008F59AA">
              <w:rPr>
                <w:b w:val="0"/>
              </w:rPr>
              <w:t>1</w:t>
            </w:r>
            <w:r w:rsidR="00EB170B">
              <w:rPr>
                <w:b w:val="0"/>
              </w:rPr>
              <w:t xml:space="preserve">. </w:t>
            </w:r>
            <w:r w:rsidR="004A6043">
              <w:rPr>
                <w:b w:val="0"/>
              </w:rPr>
              <w:t>januar 2023</w:t>
            </w:r>
            <w:r w:rsidR="007E65C8">
              <w:rPr>
                <w:b w:val="0"/>
              </w:rPr>
              <w:t xml:space="preserve"> kl. </w:t>
            </w:r>
            <w:r w:rsidR="008F59AA">
              <w:rPr>
                <w:b w:val="0"/>
              </w:rPr>
              <w:t>10.00-12.00</w:t>
            </w:r>
          </w:p>
          <w:p w14:paraId="19DDC59C" w14:textId="13E5385A" w:rsidR="00551FF5" w:rsidRPr="00991510" w:rsidRDefault="00E52CE0" w:rsidP="00551FF5">
            <w:pPr>
              <w:pStyle w:val="Dokumentinfo"/>
              <w:rPr>
                <w:b w:val="0"/>
              </w:rPr>
            </w:pPr>
            <w:bookmarkStart w:id="1" w:name="LAN_MeetingPlace"/>
            <w:r>
              <w:t>Mødested</w:t>
            </w:r>
            <w:bookmarkEnd w:id="1"/>
            <w:r>
              <w:t xml:space="preserve">: </w:t>
            </w:r>
            <w:r w:rsidR="004A6043">
              <w:rPr>
                <w:b w:val="0"/>
              </w:rPr>
              <w:t>1445-031</w:t>
            </w:r>
          </w:p>
          <w:p w14:paraId="6BF2B15C" w14:textId="77777777" w:rsidR="00A55460" w:rsidRDefault="00E52CE0" w:rsidP="00551FF5">
            <w:pPr>
              <w:pStyle w:val="Dokumentinfo"/>
            </w:pPr>
            <w:bookmarkStart w:id="2" w:name="LAN_MeetingSubject"/>
            <w:r>
              <w:t>Mødeemne</w:t>
            </w:r>
            <w:bookmarkEnd w:id="2"/>
            <w:r>
              <w:t xml:space="preserve">: </w:t>
            </w:r>
            <w:r w:rsidR="007E65C8">
              <w:rPr>
                <w:b w:val="0"/>
              </w:rPr>
              <w:t>Møde i SNUK-båndet</w:t>
            </w:r>
          </w:p>
          <w:p w14:paraId="588AFF65" w14:textId="77777777" w:rsidR="00A55460" w:rsidRDefault="00A14820" w:rsidP="00551FF5">
            <w:pPr>
              <w:pStyle w:val="Dokumentinfo"/>
            </w:pPr>
          </w:p>
          <w:p w14:paraId="6774B1F6" w14:textId="5CE0FA7F" w:rsidR="007E65C8" w:rsidRDefault="00E52CE0" w:rsidP="007E65C8">
            <w:pPr>
              <w:pStyle w:val="Dokumentinfo"/>
              <w:rPr>
                <w:b w:val="0"/>
              </w:rPr>
            </w:pPr>
            <w:bookmarkStart w:id="3" w:name="LAN_Attendees"/>
            <w:r>
              <w:t>Deltagere</w:t>
            </w:r>
            <w:bookmarkEnd w:id="3"/>
            <w:r>
              <w:t xml:space="preserve">: </w:t>
            </w:r>
            <w:r w:rsidR="007E65C8">
              <w:rPr>
                <w:b w:val="0"/>
              </w:rPr>
              <w:t xml:space="preserve">Jeppe Norskov Stokholm, Aske Dahl Sløk, Lisbeth Sonne Christensen, Mariann Holmslykke, Eva Kvistgaard Arent, Bente Mattsson, </w:t>
            </w:r>
            <w:r w:rsidR="00EB170B">
              <w:rPr>
                <w:b w:val="0"/>
              </w:rPr>
              <w:t xml:space="preserve">Jette Winther, </w:t>
            </w:r>
            <w:r w:rsidR="007E65C8">
              <w:rPr>
                <w:b w:val="0"/>
              </w:rPr>
              <w:t>Mette Buhl og Astrid Gad Knudsen</w:t>
            </w:r>
          </w:p>
          <w:p w14:paraId="02DC1645" w14:textId="77777777" w:rsidR="007E65C8" w:rsidRDefault="007E65C8" w:rsidP="007E65C8">
            <w:pPr>
              <w:pStyle w:val="Dokumentinfo"/>
              <w:rPr>
                <w:b w:val="0"/>
              </w:rPr>
            </w:pPr>
          </w:p>
          <w:p w14:paraId="56495081" w14:textId="77777777" w:rsidR="00A55460" w:rsidRDefault="00A14820" w:rsidP="00551FF5">
            <w:pPr>
              <w:pStyle w:val="Dokumentinfo"/>
            </w:pPr>
          </w:p>
        </w:tc>
      </w:tr>
    </w:tbl>
    <w:p w14:paraId="4DDECA6C" w14:textId="77777777" w:rsidR="007E65C8" w:rsidRPr="00B3269E" w:rsidRDefault="007E65C8" w:rsidP="007E65C8">
      <w:pPr>
        <w:pStyle w:val="Overskrift1"/>
        <w:numPr>
          <w:ilvl w:val="0"/>
          <w:numId w:val="17"/>
        </w:numPr>
      </w:pPr>
      <w:r>
        <w:t>Godkendelse af dagsorden</w:t>
      </w:r>
    </w:p>
    <w:p w14:paraId="7708611B" w14:textId="77777777" w:rsidR="007E65C8" w:rsidRPr="009352B1" w:rsidRDefault="007E65C8" w:rsidP="007E65C8"/>
    <w:p w14:paraId="46F0360C" w14:textId="5531B541" w:rsidR="00E30A81" w:rsidRPr="00E30A81" w:rsidRDefault="008F59AA" w:rsidP="17851F08">
      <w:pPr>
        <w:pStyle w:val="Listeafsnit"/>
        <w:numPr>
          <w:ilvl w:val="0"/>
          <w:numId w:val="17"/>
        </w:numPr>
      </w:pPr>
      <w:r w:rsidRPr="17851F08">
        <w:rPr>
          <w:rFonts w:cs="Arial"/>
          <w:b/>
          <w:bCs/>
        </w:rPr>
        <w:t xml:space="preserve"> </w:t>
      </w:r>
      <w:r w:rsidR="00080C92" w:rsidRPr="17851F08">
        <w:rPr>
          <w:rFonts w:cs="Arial"/>
          <w:b/>
          <w:bCs/>
        </w:rPr>
        <w:t xml:space="preserve">Retningslinjer </w:t>
      </w:r>
      <w:r w:rsidR="34C75453" w:rsidRPr="17851F08">
        <w:rPr>
          <w:rFonts w:cs="Arial"/>
          <w:b/>
          <w:bCs/>
        </w:rPr>
        <w:t>for</w:t>
      </w:r>
      <w:r w:rsidR="00080C92" w:rsidRPr="17851F08">
        <w:rPr>
          <w:rFonts w:cs="Arial"/>
          <w:b/>
          <w:bCs/>
        </w:rPr>
        <w:t xml:space="preserve"> medbragt udstyr til </w:t>
      </w:r>
      <w:r w:rsidR="4ED00FE8" w:rsidRPr="17851F08">
        <w:rPr>
          <w:rFonts w:cs="Arial"/>
          <w:b/>
          <w:bCs/>
        </w:rPr>
        <w:t>tilsynsprøver</w:t>
      </w:r>
      <w:r w:rsidR="14936488" w:rsidRPr="17851F08">
        <w:rPr>
          <w:rFonts w:cs="Arial"/>
          <w:b/>
          <w:bCs/>
        </w:rPr>
        <w:t>, 10.00-10.20</w:t>
      </w:r>
    </w:p>
    <w:p w14:paraId="78458254" w14:textId="5029B401" w:rsidR="00E30A81" w:rsidRPr="00E30A81" w:rsidRDefault="543F18FF" w:rsidP="17851F08">
      <w:pPr>
        <w:rPr>
          <w:i/>
          <w:iCs/>
        </w:rPr>
      </w:pPr>
      <w:r w:rsidRPr="17851F08">
        <w:rPr>
          <w:i/>
          <w:iCs/>
        </w:rPr>
        <w:t>Med stødt voksende muligheder inden for ekstraudstyr til tilsynsprøver og en øget efterspørger fra de studerende om klare rammer for, hvad de må medbringe til eksamen, er der anledning til at gennemgå de eksisterende rammer på området.</w:t>
      </w:r>
    </w:p>
    <w:p w14:paraId="69E59B8F" w14:textId="28D17F25" w:rsidR="00E30A81" w:rsidRPr="00E30A81" w:rsidRDefault="543F18FF" w:rsidP="17851F08">
      <w:r w:rsidRPr="17851F08">
        <w:rPr>
          <w:i/>
          <w:iCs/>
        </w:rPr>
        <w:t>Båndet foretager en indledende drøftelse af, hvordan revisionsarbejdet omkring de eksisterende retningslinjer kan foregå, herunder om der skal nedsættes en arbejdsgruppe med repræsentanter fra de berørte bånd og AU Uddannelse.</w:t>
      </w:r>
    </w:p>
    <w:p w14:paraId="40543773" w14:textId="7513A156" w:rsidR="00967E56" w:rsidRPr="00E30A81" w:rsidRDefault="00080C92" w:rsidP="17851F08">
      <w:pPr>
        <w:rPr>
          <w:i/>
          <w:iCs/>
        </w:rPr>
      </w:pPr>
      <w:r w:rsidRPr="17851F08">
        <w:rPr>
          <w:i/>
          <w:iCs/>
        </w:rPr>
        <w:t xml:space="preserve"> </w:t>
      </w:r>
    </w:p>
    <w:p w14:paraId="78F38E7E" w14:textId="25A4FECC" w:rsidR="00080C92" w:rsidRDefault="00080C92" w:rsidP="00EB170B"/>
    <w:p w14:paraId="5B14DFF1" w14:textId="57970E10" w:rsidR="00CA2D72" w:rsidRDefault="00CA2D72" w:rsidP="007903BC">
      <w:pPr>
        <w:pStyle w:val="Listeafsnit"/>
        <w:numPr>
          <w:ilvl w:val="0"/>
          <w:numId w:val="17"/>
        </w:numPr>
        <w:rPr>
          <w:rFonts w:cs="Arial"/>
          <w:b/>
          <w:bCs/>
        </w:rPr>
      </w:pPr>
      <w:r w:rsidRPr="17851F08">
        <w:rPr>
          <w:rFonts w:cs="Arial"/>
          <w:b/>
          <w:bCs/>
        </w:rPr>
        <w:t>Ajourføring af regelsamlingen på web</w:t>
      </w:r>
      <w:r w:rsidR="6C79B923" w:rsidRPr="17851F08">
        <w:rPr>
          <w:rFonts w:cs="Arial"/>
          <w:b/>
          <w:bCs/>
        </w:rPr>
        <w:t>, 10.20-10.</w:t>
      </w:r>
      <w:r w:rsidR="402250F5" w:rsidRPr="17851F08">
        <w:rPr>
          <w:rFonts w:cs="Arial"/>
          <w:b/>
          <w:bCs/>
        </w:rPr>
        <w:t>45</w:t>
      </w:r>
    </w:p>
    <w:p w14:paraId="46A7B57C" w14:textId="62269410" w:rsidR="00CA2D72" w:rsidRPr="00CA2D72" w:rsidRDefault="64CF9A5A" w:rsidP="17851F08">
      <w:pPr>
        <w:rPr>
          <w:rFonts w:cs="Arial"/>
        </w:rPr>
      </w:pPr>
      <w:r w:rsidRPr="17851F08">
        <w:rPr>
          <w:rFonts w:cs="Arial"/>
        </w:rPr>
        <w:t>Vedlagt er a</w:t>
      </w:r>
      <w:r w:rsidR="00CA2D72" w:rsidRPr="17851F08">
        <w:rPr>
          <w:rFonts w:cs="Arial"/>
        </w:rPr>
        <w:t>lle</w:t>
      </w:r>
      <w:r w:rsidR="511C5567" w:rsidRPr="17851F08">
        <w:rPr>
          <w:rFonts w:cs="Arial"/>
        </w:rPr>
        <w:t xml:space="preserve"> interne</w:t>
      </w:r>
      <w:r w:rsidR="00CA2D72" w:rsidRPr="17851F08">
        <w:rPr>
          <w:rFonts w:cs="Arial"/>
        </w:rPr>
        <w:t xml:space="preserve"> </w:t>
      </w:r>
      <w:r w:rsidR="2F08FB1F" w:rsidRPr="17851F08">
        <w:rPr>
          <w:rFonts w:cs="Arial"/>
        </w:rPr>
        <w:t xml:space="preserve">AU </w:t>
      </w:r>
      <w:r w:rsidR="00CA2D72" w:rsidRPr="17851F08">
        <w:rPr>
          <w:rFonts w:cs="Arial"/>
        </w:rPr>
        <w:t>regler</w:t>
      </w:r>
    </w:p>
    <w:p w14:paraId="1DA3F3CE" w14:textId="77777777" w:rsidR="00CA2D72" w:rsidRDefault="00CA2D72" w:rsidP="00CA2D72">
      <w:pPr>
        <w:rPr>
          <w:i/>
        </w:rPr>
      </w:pPr>
      <w:r>
        <w:rPr>
          <w:i/>
        </w:rPr>
        <w:t>Regelsamlingen på au.dk nedlægges og flyttes over på medarbejdersiden. I den forbindelse foretager b</w:t>
      </w:r>
      <w:r w:rsidR="007903BC" w:rsidRPr="00CA2D72">
        <w:rPr>
          <w:i/>
        </w:rPr>
        <w:t xml:space="preserve">åndet </w:t>
      </w:r>
      <w:r>
        <w:rPr>
          <w:i/>
        </w:rPr>
        <w:t>et eftersyn af alle interne regler for</w:t>
      </w:r>
      <w:r w:rsidR="007903BC" w:rsidRPr="00CA2D72">
        <w:rPr>
          <w:i/>
        </w:rPr>
        <w:t xml:space="preserve"> kvalificering ift. om noget skal opdateres </w:t>
      </w:r>
      <w:r>
        <w:rPr>
          <w:i/>
        </w:rPr>
        <w:t xml:space="preserve">eller ikke længere er relevant. </w:t>
      </w:r>
    </w:p>
    <w:p w14:paraId="2E57B5B3" w14:textId="2FF543C9" w:rsidR="007903BC" w:rsidRPr="00CA2D72" w:rsidRDefault="00CA2D72" w:rsidP="00CA2D72">
      <w:pPr>
        <w:rPr>
          <w:i/>
        </w:rPr>
      </w:pPr>
      <w:r>
        <w:rPr>
          <w:i/>
        </w:rPr>
        <w:t>Båndets medlemmer har inden mødet orienteret sig i vedlagte</w:t>
      </w:r>
      <w:r w:rsidR="001300D1">
        <w:rPr>
          <w:i/>
        </w:rPr>
        <w:t xml:space="preserve"> materiale</w:t>
      </w:r>
      <w:r>
        <w:rPr>
          <w:i/>
        </w:rPr>
        <w:t xml:space="preserve">. </w:t>
      </w:r>
    </w:p>
    <w:p w14:paraId="22B99B65" w14:textId="07ACF67A" w:rsidR="008F59AA" w:rsidRDefault="008F59AA" w:rsidP="00EB170B"/>
    <w:p w14:paraId="43D638F9" w14:textId="49309956" w:rsidR="008F59AA" w:rsidRDefault="008F59AA" w:rsidP="3EF7AE1E">
      <w:pPr>
        <w:pStyle w:val="Listeafsnit"/>
        <w:numPr>
          <w:ilvl w:val="0"/>
          <w:numId w:val="17"/>
        </w:numPr>
        <w:rPr>
          <w:rFonts w:cs="Arial"/>
          <w:b/>
          <w:bCs/>
        </w:rPr>
      </w:pPr>
      <w:r w:rsidRPr="17851F08">
        <w:rPr>
          <w:rFonts w:cs="Arial"/>
          <w:b/>
          <w:bCs/>
        </w:rPr>
        <w:t xml:space="preserve"> Status på arbejdet omkring orlov</w:t>
      </w:r>
      <w:r w:rsidR="5D861BE3" w:rsidRPr="17851F08">
        <w:rPr>
          <w:rFonts w:cs="Arial"/>
          <w:b/>
          <w:bCs/>
        </w:rPr>
        <w:t>, 10.</w:t>
      </w:r>
      <w:r w:rsidR="33FDE1CC" w:rsidRPr="17851F08">
        <w:rPr>
          <w:rFonts w:cs="Arial"/>
          <w:b/>
          <w:bCs/>
        </w:rPr>
        <w:t>45</w:t>
      </w:r>
      <w:r w:rsidR="5D861BE3" w:rsidRPr="17851F08">
        <w:rPr>
          <w:rFonts w:cs="Arial"/>
          <w:b/>
          <w:bCs/>
        </w:rPr>
        <w:t>-1</w:t>
      </w:r>
      <w:r w:rsidR="2A193378" w:rsidRPr="17851F08">
        <w:rPr>
          <w:rFonts w:cs="Arial"/>
          <w:b/>
          <w:bCs/>
        </w:rPr>
        <w:t>0</w:t>
      </w:r>
      <w:r w:rsidR="5D861BE3" w:rsidRPr="17851F08">
        <w:rPr>
          <w:rFonts w:cs="Arial"/>
          <w:b/>
          <w:bCs/>
        </w:rPr>
        <w:t>.</w:t>
      </w:r>
      <w:r w:rsidR="68BF00A4" w:rsidRPr="17851F08">
        <w:rPr>
          <w:rFonts w:cs="Arial"/>
          <w:b/>
          <w:bCs/>
        </w:rPr>
        <w:t>55</w:t>
      </w:r>
    </w:p>
    <w:p w14:paraId="1101CDF1" w14:textId="0656C842" w:rsidR="00796416" w:rsidRPr="00E30A81" w:rsidRDefault="00E30A81" w:rsidP="00796416">
      <w:pPr>
        <w:rPr>
          <w:i/>
        </w:rPr>
      </w:pPr>
      <w:r w:rsidRPr="00E30A81">
        <w:rPr>
          <w:i/>
        </w:rPr>
        <w:t xml:space="preserve">Bente Mattsson og Jette Winther giver en status på det igangværende arbejde. </w:t>
      </w:r>
    </w:p>
    <w:p w14:paraId="26D04805" w14:textId="77777777" w:rsidR="00E30A81" w:rsidRPr="00796416" w:rsidRDefault="00E30A81" w:rsidP="00796416">
      <w:pPr>
        <w:rPr>
          <w:rFonts w:cs="Arial"/>
          <w:b/>
          <w:bCs/>
        </w:rPr>
      </w:pPr>
    </w:p>
    <w:p w14:paraId="662DF4B0" w14:textId="62E5B435" w:rsidR="00796416" w:rsidRDefault="00796416" w:rsidP="00796416">
      <w:pPr>
        <w:pStyle w:val="Listeafsnit"/>
        <w:numPr>
          <w:ilvl w:val="0"/>
          <w:numId w:val="17"/>
        </w:numPr>
        <w:rPr>
          <w:rFonts w:cs="Arial"/>
          <w:b/>
          <w:bCs/>
        </w:rPr>
      </w:pPr>
      <w:r w:rsidRPr="17851F08">
        <w:rPr>
          <w:rFonts w:cs="Arial"/>
          <w:b/>
          <w:bCs/>
        </w:rPr>
        <w:t>Ensartet praksis for håndtering af studienævnets arbejde</w:t>
      </w:r>
      <w:r w:rsidR="31DAEB8F" w:rsidRPr="17851F08">
        <w:rPr>
          <w:rFonts w:cs="Arial"/>
          <w:b/>
          <w:bCs/>
        </w:rPr>
        <w:t>,</w:t>
      </w:r>
      <w:r w:rsidR="7558BFDD" w:rsidRPr="17851F08">
        <w:rPr>
          <w:rFonts w:cs="Arial"/>
          <w:b/>
          <w:bCs/>
        </w:rPr>
        <w:t xml:space="preserve"> </w:t>
      </w:r>
      <w:r w:rsidR="31DAEB8F" w:rsidRPr="17851F08">
        <w:rPr>
          <w:rFonts w:cs="Arial"/>
          <w:b/>
          <w:bCs/>
        </w:rPr>
        <w:t>1</w:t>
      </w:r>
      <w:r w:rsidR="175E4BE2" w:rsidRPr="17851F08">
        <w:rPr>
          <w:rFonts w:cs="Arial"/>
          <w:b/>
          <w:bCs/>
        </w:rPr>
        <w:t>0</w:t>
      </w:r>
      <w:r w:rsidR="13674B57" w:rsidRPr="17851F08">
        <w:rPr>
          <w:rFonts w:cs="Arial"/>
          <w:b/>
          <w:bCs/>
        </w:rPr>
        <w:t>.</w:t>
      </w:r>
      <w:r w:rsidR="040C0D7B" w:rsidRPr="17851F08">
        <w:rPr>
          <w:rFonts w:cs="Arial"/>
          <w:b/>
          <w:bCs/>
        </w:rPr>
        <w:t>55</w:t>
      </w:r>
      <w:r w:rsidR="484FB8AC" w:rsidRPr="17851F08">
        <w:rPr>
          <w:rFonts w:cs="Arial"/>
          <w:b/>
          <w:bCs/>
        </w:rPr>
        <w:t>-11.</w:t>
      </w:r>
      <w:r w:rsidR="6F520CDB" w:rsidRPr="17851F08">
        <w:rPr>
          <w:rFonts w:cs="Arial"/>
          <w:b/>
          <w:bCs/>
        </w:rPr>
        <w:t>15</w:t>
      </w:r>
    </w:p>
    <w:p w14:paraId="427E6798" w14:textId="15E31851" w:rsidR="53F035BB" w:rsidRDefault="53F035BB" w:rsidP="692B5020">
      <w:pPr>
        <w:rPr>
          <w:i/>
          <w:iCs/>
        </w:rPr>
      </w:pPr>
      <w:r w:rsidRPr="692B5020">
        <w:rPr>
          <w:i/>
          <w:iCs/>
        </w:rPr>
        <w:t xml:space="preserve">Som led i emnet fastsat i årsplanens pkt. </w:t>
      </w:r>
      <w:r w:rsidR="0226FD87" w:rsidRPr="692B5020">
        <w:rPr>
          <w:i/>
          <w:iCs/>
        </w:rPr>
        <w:t>7</w:t>
      </w:r>
      <w:r w:rsidRPr="692B5020">
        <w:rPr>
          <w:i/>
          <w:iCs/>
        </w:rPr>
        <w:t xml:space="preserve"> </w:t>
      </w:r>
      <w:r w:rsidR="2D6C1832" w:rsidRPr="692B5020">
        <w:rPr>
          <w:i/>
          <w:iCs/>
        </w:rPr>
        <w:t>fore</w:t>
      </w:r>
      <w:r w:rsidRPr="692B5020">
        <w:rPr>
          <w:i/>
          <w:iCs/>
        </w:rPr>
        <w:t xml:space="preserve">tager båndet en indledende </w:t>
      </w:r>
      <w:r w:rsidR="6EBAFEFA" w:rsidRPr="692B5020">
        <w:rPr>
          <w:i/>
          <w:iCs/>
        </w:rPr>
        <w:t>brainstorm over</w:t>
      </w:r>
      <w:r w:rsidRPr="692B5020">
        <w:rPr>
          <w:i/>
          <w:iCs/>
        </w:rPr>
        <w:t xml:space="preserve"> konkrete eksempler på emner, som kunne danne grundlag for det videre arbejde med ensartning af praksis. Hvert båndmedlem medbringer konkrete eksempler</w:t>
      </w:r>
      <w:r w:rsidR="7206BF22" w:rsidRPr="692B5020">
        <w:rPr>
          <w:i/>
          <w:iCs/>
        </w:rPr>
        <w:t xml:space="preserve"> til drøftelsen. </w:t>
      </w:r>
    </w:p>
    <w:p w14:paraId="50DC8D01" w14:textId="77777777" w:rsidR="00796416" w:rsidRPr="00796416" w:rsidRDefault="00796416" w:rsidP="17851F08">
      <w:pPr>
        <w:pStyle w:val="Listeafsnit"/>
        <w:ind w:left="0"/>
        <w:rPr>
          <w:rFonts w:cs="Arial"/>
          <w:b/>
          <w:bCs/>
        </w:rPr>
      </w:pPr>
    </w:p>
    <w:p w14:paraId="7271A8F3" w14:textId="6C5F3F8B" w:rsidR="00D474AF" w:rsidRDefault="1B9D18C8" w:rsidP="17851F08">
      <w:pPr>
        <w:pStyle w:val="Listeafsnit"/>
        <w:numPr>
          <w:ilvl w:val="0"/>
          <w:numId w:val="17"/>
        </w:numPr>
        <w:rPr>
          <w:rFonts w:cs="Arial"/>
          <w:b/>
          <w:bCs/>
        </w:rPr>
      </w:pPr>
      <w:r w:rsidRPr="17851F08">
        <w:rPr>
          <w:rFonts w:cs="Arial"/>
          <w:b/>
          <w:bCs/>
        </w:rPr>
        <w:t>Sagsbehandlingstider i studentersager, 11.15-11.30</w:t>
      </w:r>
    </w:p>
    <w:p w14:paraId="57513E3C" w14:textId="0F8CF077" w:rsidR="00D474AF" w:rsidRDefault="1B6E1132" w:rsidP="17851F08">
      <w:pPr>
        <w:rPr>
          <w:rFonts w:eastAsia="Georgia" w:cs="Georgia"/>
        </w:rPr>
      </w:pPr>
      <w:r w:rsidRPr="17851F08">
        <w:rPr>
          <w:rFonts w:eastAsia="Georgia" w:cs="Georgia"/>
        </w:rPr>
        <w:t>Vedlagt er b</w:t>
      </w:r>
      <w:r w:rsidR="1B9D18C8" w:rsidRPr="17851F08">
        <w:rPr>
          <w:rFonts w:eastAsia="Georgia" w:cs="Georgia"/>
        </w:rPr>
        <w:t>reve fra Ombudsmanden og Uddannelses- og Forskningsstyrelsen</w:t>
      </w:r>
    </w:p>
    <w:p w14:paraId="3237F358" w14:textId="52FBDCA0" w:rsidR="00D474AF" w:rsidRDefault="1B9D18C8" w:rsidP="17851F08">
      <w:pPr>
        <w:rPr>
          <w:rFonts w:eastAsia="Georgia" w:cs="Georgia"/>
        </w:rPr>
      </w:pPr>
      <w:r w:rsidRPr="17851F08">
        <w:rPr>
          <w:rFonts w:eastAsia="Georgia" w:cs="Georgia"/>
          <w:i/>
          <w:iCs/>
        </w:rPr>
        <w:t xml:space="preserve">Uddannelses- og Forskningsstyrelsen har udsendt et brev til alle universiteter angående intern rekurs og sagsbehandlingstider. Med henvisning til lange sagsbehandlingstider på studenterklagesagsområdet, ønsker styrelsen at indlede en dialog med </w:t>
      </w:r>
      <w:r w:rsidRPr="17851F08">
        <w:rPr>
          <w:rFonts w:eastAsia="Georgia" w:cs="Georgia"/>
          <w:i/>
          <w:iCs/>
        </w:rPr>
        <w:lastRenderedPageBreak/>
        <w:t>universiteterne med særligt fokus på sagsbehandlingstider. På denne baggrund drøfter båndet, hvordan praksis for behandling af dispensationer og klagesager er i de enkelte studieadministrationer særligt med henblik på sagsbehandlingstider. Båndmedlemmerne bedes for</w:t>
      </w:r>
      <w:r w:rsidR="00A14820">
        <w:rPr>
          <w:rFonts w:eastAsia="Georgia" w:cs="Georgia"/>
          <w:i/>
          <w:iCs/>
        </w:rPr>
        <w:t>ud</w:t>
      </w:r>
      <w:r w:rsidRPr="17851F08">
        <w:rPr>
          <w:rFonts w:eastAsia="Georgia" w:cs="Georgia"/>
          <w:i/>
          <w:iCs/>
        </w:rPr>
        <w:t xml:space="preserve"> for mødet undersøge, hvis muligt, den gennemsnitlige sagsbehandlingstid på dispensationssager og klagesager</w:t>
      </w:r>
    </w:p>
    <w:p w14:paraId="44B571E2" w14:textId="1AF51B6A" w:rsidR="00D474AF" w:rsidRDefault="00D474AF" w:rsidP="17851F08">
      <w:pPr>
        <w:rPr>
          <w:i/>
          <w:iCs/>
        </w:rPr>
      </w:pPr>
    </w:p>
    <w:p w14:paraId="6B8FC0B0" w14:textId="332D9714" w:rsidR="00D474AF" w:rsidRDefault="4D7324FE" w:rsidP="17851F08">
      <w:pPr>
        <w:pStyle w:val="Listeafsnit"/>
        <w:numPr>
          <w:ilvl w:val="0"/>
          <w:numId w:val="17"/>
        </w:numPr>
        <w:rPr>
          <w:rFonts w:cs="Arial"/>
          <w:b/>
          <w:bCs/>
        </w:rPr>
      </w:pPr>
      <w:r w:rsidRPr="17851F08">
        <w:rPr>
          <w:rFonts w:cs="Arial"/>
          <w:b/>
          <w:bCs/>
        </w:rPr>
        <w:t>Status på arbejdet omkring startmerit, 11.35-11.40</w:t>
      </w:r>
    </w:p>
    <w:p w14:paraId="037FDE70" w14:textId="3A42AA9E" w:rsidR="00D474AF" w:rsidRDefault="4D7324FE" w:rsidP="17851F08">
      <w:pPr>
        <w:rPr>
          <w:rFonts w:cs="Arial"/>
          <w:i/>
          <w:iCs/>
        </w:rPr>
      </w:pPr>
      <w:r w:rsidRPr="17851F08">
        <w:rPr>
          <w:rFonts w:cs="Arial"/>
          <w:i/>
          <w:iCs/>
        </w:rPr>
        <w:t>Mette giver en status på arbejdet</w:t>
      </w:r>
      <w:r w:rsidR="2F4EB188" w:rsidRPr="17851F08">
        <w:rPr>
          <w:rFonts w:cs="Arial"/>
          <w:i/>
          <w:iCs/>
        </w:rPr>
        <w:t xml:space="preserve"> og</w:t>
      </w:r>
      <w:r w:rsidRPr="17851F08">
        <w:rPr>
          <w:rFonts w:cs="Arial"/>
          <w:i/>
          <w:iCs/>
        </w:rPr>
        <w:t xml:space="preserve"> den videre proces.</w:t>
      </w:r>
    </w:p>
    <w:p w14:paraId="6EBF1E32" w14:textId="6EC590D0" w:rsidR="00D474AF" w:rsidRDefault="00D474AF" w:rsidP="00796416">
      <w:pPr>
        <w:pStyle w:val="Listeafsnit"/>
        <w:ind w:left="360"/>
        <w:rPr>
          <w:rFonts w:cs="Arial"/>
          <w:b/>
          <w:bCs/>
        </w:rPr>
      </w:pPr>
    </w:p>
    <w:p w14:paraId="68DA35A3" w14:textId="1E4A1DFD" w:rsidR="001469E2" w:rsidRPr="00796416" w:rsidRDefault="008F59AA" w:rsidP="17851F08">
      <w:pPr>
        <w:pStyle w:val="Listeafsnit"/>
        <w:numPr>
          <w:ilvl w:val="0"/>
          <w:numId w:val="17"/>
        </w:numPr>
        <w:rPr>
          <w:b/>
          <w:bCs/>
        </w:rPr>
      </w:pPr>
      <w:r w:rsidRPr="17851F08">
        <w:rPr>
          <w:b/>
          <w:bCs/>
        </w:rPr>
        <w:t>Nyt fra LGU</w:t>
      </w:r>
      <w:r w:rsidR="0596FE2F" w:rsidRPr="17851F08">
        <w:rPr>
          <w:b/>
          <w:bCs/>
        </w:rPr>
        <w:t>, 11.</w:t>
      </w:r>
      <w:r w:rsidR="161FF80C" w:rsidRPr="17851F08">
        <w:rPr>
          <w:b/>
          <w:bCs/>
        </w:rPr>
        <w:t>25</w:t>
      </w:r>
      <w:r w:rsidR="0596FE2F" w:rsidRPr="17851F08">
        <w:rPr>
          <w:b/>
          <w:bCs/>
        </w:rPr>
        <w:t>-11.</w:t>
      </w:r>
      <w:r w:rsidR="0D9A38C4" w:rsidRPr="17851F08">
        <w:rPr>
          <w:b/>
          <w:bCs/>
        </w:rPr>
        <w:t>35</w:t>
      </w:r>
    </w:p>
    <w:p w14:paraId="11D9F2B1" w14:textId="1BF95514" w:rsidR="00796416" w:rsidRPr="00C132E4" w:rsidRDefault="00C132E4" w:rsidP="00C132E4">
      <w:pPr>
        <w:rPr>
          <w:rFonts w:cs="Arial"/>
          <w:bCs/>
          <w:i/>
        </w:rPr>
      </w:pPr>
      <w:r w:rsidRPr="00C132E4">
        <w:rPr>
          <w:rFonts w:cs="Arial"/>
          <w:bCs/>
          <w:i/>
        </w:rPr>
        <w:t xml:space="preserve">Båndet drøfter seneste LGU-referat. Medlemmerne holder sig orienteret ift. seneste udsendelse. </w:t>
      </w:r>
    </w:p>
    <w:p w14:paraId="1C139EC8" w14:textId="2F48FEC0" w:rsidR="17851F08" w:rsidRDefault="17851F08" w:rsidP="17851F08">
      <w:pPr>
        <w:rPr>
          <w:rFonts w:cs="Arial"/>
          <w:b/>
          <w:bCs/>
        </w:rPr>
      </w:pPr>
    </w:p>
    <w:p w14:paraId="74964F34" w14:textId="1D04F391" w:rsidR="007E65C8" w:rsidRPr="00796416" w:rsidRDefault="007E65C8" w:rsidP="00796416">
      <w:pPr>
        <w:pStyle w:val="Listeafsnit"/>
        <w:numPr>
          <w:ilvl w:val="0"/>
          <w:numId w:val="17"/>
        </w:numPr>
        <w:rPr>
          <w:b/>
          <w:bCs/>
        </w:rPr>
      </w:pPr>
      <w:r w:rsidRPr="17851F08">
        <w:rPr>
          <w:b/>
          <w:bCs/>
        </w:rPr>
        <w:t xml:space="preserve">Nyt fra Uddannelsesstrategisk Sekretariat, </w:t>
      </w:r>
      <w:r w:rsidR="1800E333" w:rsidRPr="17851F08">
        <w:rPr>
          <w:b/>
          <w:bCs/>
        </w:rPr>
        <w:t>11.40-11.50</w:t>
      </w:r>
    </w:p>
    <w:p w14:paraId="5BBDE39E" w14:textId="5A2D6630" w:rsidR="692B5020" w:rsidRDefault="692B5020" w:rsidP="692B5020">
      <w:pPr>
        <w:rPr>
          <w:highlight w:val="yellow"/>
        </w:rPr>
      </w:pPr>
    </w:p>
    <w:p w14:paraId="27421454" w14:textId="10A1FE38" w:rsidR="007E65C8" w:rsidRDefault="007E65C8" w:rsidP="692B5020">
      <w:pPr>
        <w:pStyle w:val="Listeafsnit"/>
        <w:numPr>
          <w:ilvl w:val="0"/>
          <w:numId w:val="17"/>
        </w:numPr>
        <w:rPr>
          <w:b/>
          <w:bCs/>
        </w:rPr>
      </w:pPr>
      <w:r w:rsidRPr="17851F08">
        <w:rPr>
          <w:b/>
          <w:bCs/>
        </w:rPr>
        <w:t xml:space="preserve">Nyt fra fakulteterne, </w:t>
      </w:r>
      <w:r w:rsidR="013BEC6F" w:rsidRPr="17851F08">
        <w:rPr>
          <w:b/>
          <w:bCs/>
        </w:rPr>
        <w:t>11.50-11.55</w:t>
      </w:r>
    </w:p>
    <w:p w14:paraId="4B88EF4E" w14:textId="77777777" w:rsidR="001469E2" w:rsidRPr="001469E2" w:rsidRDefault="001469E2" w:rsidP="001469E2">
      <w:pPr>
        <w:pStyle w:val="Listeafsnit"/>
        <w:rPr>
          <w:b/>
        </w:rPr>
      </w:pPr>
    </w:p>
    <w:p w14:paraId="1964BD1B" w14:textId="2E762E79" w:rsidR="007E65C8" w:rsidRPr="00B3269E" w:rsidRDefault="007E65C8" w:rsidP="00796416">
      <w:pPr>
        <w:pStyle w:val="Listeafsnit"/>
        <w:numPr>
          <w:ilvl w:val="0"/>
          <w:numId w:val="17"/>
        </w:numPr>
        <w:rPr>
          <w:b/>
          <w:bCs/>
        </w:rPr>
      </w:pPr>
      <w:r w:rsidRPr="17851F08">
        <w:rPr>
          <w:b/>
          <w:bCs/>
        </w:rPr>
        <w:t xml:space="preserve">Eventuelt, </w:t>
      </w:r>
      <w:r w:rsidR="4820663B" w:rsidRPr="17851F08">
        <w:rPr>
          <w:b/>
          <w:bCs/>
        </w:rPr>
        <w:t>11.55-12.00</w:t>
      </w:r>
    </w:p>
    <w:p w14:paraId="48B76C1B" w14:textId="77777777" w:rsidR="007E65C8" w:rsidRDefault="007E65C8" w:rsidP="007E65C8"/>
    <w:p w14:paraId="3FBB2399" w14:textId="77777777" w:rsidR="007E65C8" w:rsidRDefault="007E65C8" w:rsidP="007E65C8">
      <w:bookmarkStart w:id="4" w:name="_GoBack"/>
      <w:bookmarkEnd w:id="4"/>
    </w:p>
    <w:p w14:paraId="09516B9E" w14:textId="77777777" w:rsidR="007E65C8" w:rsidRDefault="007E65C8" w:rsidP="007E65C8"/>
    <w:p w14:paraId="139A475F" w14:textId="77777777" w:rsidR="007E65C8" w:rsidRPr="007E65C8" w:rsidRDefault="007E65C8" w:rsidP="007E65C8"/>
    <w:sectPr w:rsidR="007E65C8" w:rsidRPr="007E65C8" w:rsidSect="00961BC5">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E1A08" w14:textId="77777777" w:rsidR="00E70975" w:rsidRDefault="00E70975">
      <w:r>
        <w:separator/>
      </w:r>
    </w:p>
  </w:endnote>
  <w:endnote w:type="continuationSeparator" w:id="0">
    <w:p w14:paraId="753BDBF9" w14:textId="77777777" w:rsidR="00E70975" w:rsidRDefault="00E70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91E083B-EC6B-4736-9FC3-28340BB73843}"/>
    <w:embedBold r:id="rId2" w:fontKey="{3E814BE4-DB50-4095-8FD2-8B75FD4BD0B0}"/>
    <w:embedItalic r:id="rId3" w:fontKey="{AF7BF9C9-7993-4597-98E5-AF8E92BDD654}"/>
    <w:embedBoldItalic r:id="rId4" w:fontKey="{25EC9C4F-5CD8-42D4-86A0-D166F392A913}"/>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D4146FB8-02A6-4811-BDD8-32AEE7C2403D}"/>
    <w:embedBold r:id="rId6" w:fontKey="{05D4D4FA-E498-4DBE-A8FD-48A20D169EAF}"/>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DB87D2E9-162F-40AD-98D0-B50CAD30B5F1}"/>
  </w:font>
  <w:font w:name="Calibri">
    <w:panose1 w:val="020F0502020204030204"/>
    <w:charset w:val="00"/>
    <w:family w:val="swiss"/>
    <w:pitch w:val="variable"/>
    <w:sig w:usb0="E4002EFF" w:usb1="C000247B" w:usb2="00000009" w:usb3="00000000" w:csb0="000001FF" w:csb1="00000000"/>
    <w:embedRegular r:id="rId8" w:fontKey="{6EA66FD1-922F-4CE0-9AC1-B682C2643090}"/>
  </w:font>
  <w:font w:name="Verdana">
    <w:panose1 w:val="020B0604030504040204"/>
    <w:charset w:val="00"/>
    <w:family w:val="swiss"/>
    <w:pitch w:val="variable"/>
    <w:sig w:usb0="A00006FF" w:usb1="4000205B" w:usb2="00000010" w:usb3="00000000" w:csb0="0000019F" w:csb1="00000000"/>
    <w:embedRegular r:id="rId9" w:fontKey="{6BD86FC8-2FBF-4ABB-BF2F-13D68001F74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B00331B4-F80C-463C-8329-38ABD28EF6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4193"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4A3F9103" w14:textId="77777777" w:rsidTr="008F47F2">
      <w:tc>
        <w:tcPr>
          <w:tcW w:w="2409" w:type="dxa"/>
        </w:tcPr>
        <w:p w14:paraId="7F8A63F0" w14:textId="77777777" w:rsidR="00B704CF" w:rsidRPr="009224E3" w:rsidRDefault="00B704CF" w:rsidP="00B704CF">
          <w:bookmarkStart w:id="73" w:name="IMG_Secondary"/>
          <w:r>
            <w:rPr>
              <w:noProof/>
            </w:rPr>
            <w:drawing>
              <wp:inline distT="0" distB="0" distL="0" distR="0" wp14:anchorId="5DA79D0D" wp14:editId="0240D6C4">
                <wp:extent cx="648000" cy="648000"/>
                <wp:effectExtent l="0" t="0" r="0" b="0"/>
                <wp:docPr id="77885593" name="IMG_SecondaryIMG_Secondary"/>
                <wp:cNvGraphicFramePr/>
                <a:graphic xmlns:a="http://schemas.openxmlformats.org/drawingml/2006/main">
                  <a:graphicData uri="http://schemas.openxmlformats.org/drawingml/2006/picture">
                    <pic:pic xmlns:pic="http://schemas.openxmlformats.org/drawingml/2006/picture">
                      <pic:nvPicPr>
                        <pic:cNvPr id="77885593" name="IMG_SecondaryIMG_Secondary"/>
                        <pic:cNvPicPr/>
                      </pic:nvPicPr>
                      <pic:blipFill>
                        <a:blip r:embed="rId1"/>
                        <a:srcRect/>
                        <a:stretch/>
                      </pic:blipFill>
                      <pic:spPr>
                        <a:xfrm>
                          <a:off x="0" y="0"/>
                          <a:ext cx="648000" cy="648000"/>
                        </a:xfrm>
                        <a:prstGeom prst="rect">
                          <a:avLst/>
                        </a:prstGeom>
                      </pic:spPr>
                    </pic:pic>
                  </a:graphicData>
                </a:graphic>
              </wp:inline>
            </w:drawing>
          </w:r>
          <w:bookmarkEnd w:id="73"/>
        </w:p>
      </w:tc>
      <w:tc>
        <w:tcPr>
          <w:tcW w:w="2341" w:type="dxa"/>
          <w:vAlign w:val="bottom"/>
        </w:tcPr>
        <w:p w14:paraId="7B28EF96" w14:textId="77777777" w:rsidR="00B704CF" w:rsidRPr="009224E3" w:rsidRDefault="00B704CF" w:rsidP="008F47F2">
          <w:pPr>
            <w:pStyle w:val="Template-Companyname"/>
          </w:pPr>
          <w:bookmarkStart w:id="74" w:name="OFF_UnitName"/>
          <w:bookmarkStart w:id="75" w:name="OFF_UnitName_HIF"/>
          <w:r>
            <w:t>Uddannelsesudvikling og -kvalitet</w:t>
          </w:r>
          <w:bookmarkEnd w:id="74"/>
        </w:p>
        <w:p w14:paraId="6C7C4201" w14:textId="77777777" w:rsidR="00B704CF" w:rsidRPr="009224E3" w:rsidRDefault="00B704CF" w:rsidP="008F47F2">
          <w:pPr>
            <w:pStyle w:val="Template-Address"/>
          </w:pPr>
          <w:bookmarkStart w:id="76" w:name="LAN_AU"/>
          <w:bookmarkEnd w:id="75"/>
          <w:r>
            <w:t>Aarhus Universitet</w:t>
          </w:r>
          <w:bookmarkEnd w:id="76"/>
        </w:p>
        <w:p w14:paraId="75FD0B95" w14:textId="77777777" w:rsidR="00B704CF" w:rsidRPr="009224E3" w:rsidRDefault="00B704CF" w:rsidP="008F47F2">
          <w:pPr>
            <w:pStyle w:val="Template-Address"/>
          </w:pPr>
          <w:bookmarkStart w:id="77" w:name="OFF_AddressComputed"/>
          <w:r>
            <w:t>Fredrik Nielsens Vej 5</w:t>
          </w:r>
          <w:r>
            <w:br/>
            <w:t>8000 Aarhus C</w:t>
          </w:r>
          <w:bookmarkEnd w:id="77"/>
        </w:p>
      </w:tc>
      <w:tc>
        <w:tcPr>
          <w:tcW w:w="2591" w:type="dxa"/>
          <w:vAlign w:val="bottom"/>
        </w:tcPr>
        <w:p w14:paraId="07B250A3" w14:textId="77777777" w:rsidR="00B704CF" w:rsidRPr="00E70975" w:rsidRDefault="00B704CF" w:rsidP="008F47F2">
          <w:pPr>
            <w:pStyle w:val="Template-Address"/>
            <w:jc w:val="right"/>
            <w:rPr>
              <w:lang w:val="en-US"/>
            </w:rPr>
          </w:pPr>
          <w:bookmarkStart w:id="78" w:name="LAN_Tel"/>
          <w:bookmarkStart w:id="79" w:name="OFF_Phone_HIF"/>
          <w:r w:rsidRPr="00E70975">
            <w:rPr>
              <w:lang w:val="en-US"/>
            </w:rPr>
            <w:t>Tlf.:</w:t>
          </w:r>
          <w:bookmarkEnd w:id="78"/>
          <w:r w:rsidRPr="00E70975">
            <w:rPr>
              <w:lang w:val="en-US"/>
            </w:rPr>
            <w:t xml:space="preserve"> </w:t>
          </w:r>
          <w:bookmarkStart w:id="80" w:name="OFF_Phone"/>
          <w:r w:rsidRPr="00E70975">
            <w:rPr>
              <w:lang w:val="en-US"/>
            </w:rPr>
            <w:t>+45 8715 0000</w:t>
          </w:r>
          <w:bookmarkEnd w:id="80"/>
        </w:p>
        <w:p w14:paraId="5ECC3A48" w14:textId="77777777" w:rsidR="00B704CF" w:rsidRPr="00E70975" w:rsidRDefault="00B704CF" w:rsidP="008F47F2">
          <w:pPr>
            <w:pStyle w:val="Template-Address"/>
            <w:jc w:val="right"/>
            <w:rPr>
              <w:lang w:val="en-US"/>
            </w:rPr>
          </w:pPr>
          <w:bookmarkStart w:id="81" w:name="LAN_Fax"/>
          <w:bookmarkStart w:id="82" w:name="OFF_Fax_HIF"/>
          <w:bookmarkEnd w:id="79"/>
          <w:r w:rsidRPr="00E70975">
            <w:rPr>
              <w:lang w:val="en-US"/>
            </w:rPr>
            <w:t>Fax:</w:t>
          </w:r>
          <w:bookmarkEnd w:id="81"/>
          <w:r w:rsidRPr="00E70975">
            <w:rPr>
              <w:lang w:val="en-US"/>
            </w:rPr>
            <w:t xml:space="preserve"> </w:t>
          </w:r>
          <w:bookmarkStart w:id="83" w:name="OFF_Fax"/>
          <w:r w:rsidRPr="00E70975">
            <w:rPr>
              <w:lang w:val="en-US"/>
            </w:rPr>
            <w:t>+45 8942 6800</w:t>
          </w:r>
          <w:bookmarkEnd w:id="83"/>
        </w:p>
        <w:p w14:paraId="5BE4B76B" w14:textId="77777777" w:rsidR="00B704CF" w:rsidRPr="00E70975" w:rsidRDefault="00B704CF" w:rsidP="008F47F2">
          <w:pPr>
            <w:pStyle w:val="Template-Address"/>
            <w:jc w:val="right"/>
            <w:rPr>
              <w:lang w:val="en-US"/>
            </w:rPr>
          </w:pPr>
          <w:bookmarkStart w:id="84" w:name="OFF_Email_HIF"/>
          <w:bookmarkEnd w:id="82"/>
          <w:r w:rsidRPr="00E70975">
            <w:rPr>
              <w:lang w:val="en-US"/>
            </w:rPr>
            <w:t xml:space="preserve">E-mail: </w:t>
          </w:r>
          <w:bookmarkStart w:id="85" w:name="OFF_Email"/>
          <w:r w:rsidRPr="00E70975">
            <w:rPr>
              <w:lang w:val="en-US"/>
            </w:rPr>
            <w:t>auuddannelse@au.dk</w:t>
          </w:r>
          <w:bookmarkEnd w:id="85"/>
        </w:p>
        <w:p w14:paraId="705D66D9" w14:textId="77777777" w:rsidR="00B704CF" w:rsidRPr="009224E3" w:rsidRDefault="00B704CF" w:rsidP="008F47F2">
          <w:pPr>
            <w:pStyle w:val="Template-Address"/>
            <w:jc w:val="right"/>
          </w:pPr>
          <w:bookmarkStart w:id="86" w:name="OFF_wwwComputed_HIF"/>
          <w:bookmarkEnd w:id="84"/>
          <w:r>
            <w:t xml:space="preserve">Web: </w:t>
          </w:r>
          <w:bookmarkStart w:id="87" w:name="OFF_wwwComputed"/>
          <w:r>
            <w:t>www.au.dk</w:t>
          </w:r>
          <w:bookmarkEnd w:id="86"/>
          <w:bookmarkEnd w:id="87"/>
        </w:p>
      </w:tc>
    </w:tr>
  </w:tbl>
  <w:p w14:paraId="03AAF570"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CDF69" w14:textId="77777777" w:rsidR="00E70975" w:rsidRDefault="00E70975">
      <w:r>
        <w:separator/>
      </w:r>
    </w:p>
  </w:footnote>
  <w:footnote w:type="continuationSeparator" w:id="0">
    <w:p w14:paraId="05E5497D" w14:textId="77777777" w:rsidR="00E70975" w:rsidRDefault="00E70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F21CE"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5D0D4115" wp14:editId="6086A1DC">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C4EB"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033E2931"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D411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0C7BC4EB" w14:textId="77777777"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14:paraId="033E2931" w14:textId="77777777"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7FC6FF5" wp14:editId="1A5FC739">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BB300C"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6809D53"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676A988A" wp14:editId="7F6AE73B">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2B7A" w14:textId="77777777" w:rsidR="00CD66FF" w:rsidRPr="006803D7" w:rsidRDefault="00CD66FF" w:rsidP="00CD66FF">
                          <w:pPr>
                            <w:pStyle w:val="Template-Parentlogoname"/>
                            <w:rPr>
                              <w:color w:val="003D73" w:themeColor="text2"/>
                            </w:rPr>
                          </w:pPr>
                          <w:bookmarkStart w:id="13" w:name="OFF_Logo3AComputed_2"/>
                          <w:bookmarkStart w:id="14" w:name="OFF_Logo3AComputed_2_HIF"/>
                          <w:r>
                            <w:rPr>
                              <w:color w:val="003D73" w:themeColor="text2"/>
                            </w:rPr>
                            <w:t>Aarhus Universitet</w:t>
                          </w:r>
                          <w:bookmarkEnd w:id="13"/>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988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74AF2B7A" w14:textId="77777777"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335C15D" wp14:editId="0047DB3D">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5FB26D74" wp14:editId="5B1DE11E">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D458" w14:textId="77777777" w:rsidR="00D67AB8" w:rsidRDefault="00D67AB8" w:rsidP="00C22DE2">
                          <w:pPr>
                            <w:pStyle w:val="Emne"/>
                          </w:pPr>
                          <w:bookmarkStart w:id="17" w:name="CUS_DocumentName_1"/>
                          <w:r>
                            <w:t>Dagsorden</w:t>
                          </w:r>
                          <w:bookmarkEnd w:id="17"/>
                        </w:p>
                        <w:p w14:paraId="5DBFF42E" w14:textId="77777777" w:rsidR="00C22DE2" w:rsidRDefault="00C22DE2" w:rsidP="00C22DE2">
                          <w:pPr>
                            <w:pStyle w:val="Template"/>
                          </w:pPr>
                        </w:p>
                        <w:p w14:paraId="28077C1A" w14:textId="77777777" w:rsidR="00C22DE2" w:rsidRDefault="00C22DE2" w:rsidP="00D67AB8">
                          <w:pPr>
                            <w:pStyle w:val="Template-Afdeling"/>
                          </w:pPr>
                          <w:bookmarkStart w:id="18" w:name="USR_Name_2"/>
                          <w:r>
                            <w:t>Astrid Gad Knudsen</w:t>
                          </w:r>
                          <w:bookmarkStart w:id="19" w:name="USR_Name_2_HIF"/>
                          <w:bookmarkEnd w:id="18"/>
                        </w:p>
                        <w:bookmarkEnd w:id="19"/>
                        <w:p w14:paraId="4230C0CB" w14:textId="77777777" w:rsidR="00D67AB8" w:rsidRDefault="00D67AB8" w:rsidP="00D67AB8">
                          <w:pPr>
                            <w:pStyle w:val="Template"/>
                          </w:pPr>
                        </w:p>
                        <w:p w14:paraId="6361134C" w14:textId="2EAB536A" w:rsidR="00D67AB8" w:rsidRPr="00307E90" w:rsidRDefault="00D67AB8" w:rsidP="00D67AB8">
                          <w:pPr>
                            <w:pStyle w:val="Template"/>
                          </w:pPr>
                          <w:bookmarkStart w:id="20" w:name="LAN_Date_1"/>
                          <w:r>
                            <w:t>Dato</w:t>
                          </w:r>
                          <w:bookmarkEnd w:id="20"/>
                          <w:r>
                            <w:t>:</w:t>
                          </w:r>
                          <w:r w:rsidR="00587BE6" w:rsidRPr="00307E90">
                            <w:t xml:space="preserve"> </w:t>
                          </w:r>
                          <w:r w:rsidR="00A14820">
                            <w:t>24. januar 2023</w:t>
                          </w:r>
                        </w:p>
                        <w:p w14:paraId="1E2E2580" w14:textId="77777777" w:rsidR="00D67AB8" w:rsidRDefault="00D67AB8" w:rsidP="00D67AB8">
                          <w:pPr>
                            <w:pStyle w:val="Template"/>
                            <w:rPr>
                              <w:vanish/>
                            </w:rPr>
                          </w:pPr>
                          <w:bookmarkStart w:id="21" w:name="LAN_Sagsnr_1"/>
                          <w:bookmarkStart w:id="22" w:name="FLD_Sagsnummer_1_HIF"/>
                          <w:r>
                            <w:rPr>
                              <w:vanish/>
                            </w:rPr>
                            <w:t>Sags nr</w:t>
                          </w:r>
                          <w:bookmarkEnd w:id="21"/>
                          <w:r>
                            <w:rPr>
                              <w:vanish/>
                            </w:rPr>
                            <w:t xml:space="preserve">.: </w:t>
                          </w:r>
                          <w:bookmarkStart w:id="23" w:name="FLD_Sagsnummer_1"/>
                          <w:bookmarkEnd w:id="23"/>
                        </w:p>
                        <w:p w14:paraId="6B615FA3" w14:textId="77777777" w:rsidR="00D67AB8" w:rsidRDefault="00D67AB8" w:rsidP="00D67AB8">
                          <w:pPr>
                            <w:pStyle w:val="Template"/>
                            <w:rPr>
                              <w:vanish/>
                            </w:rPr>
                          </w:pPr>
                          <w:bookmarkStart w:id="24" w:name="LAN_Ref_1"/>
                          <w:bookmarkStart w:id="25" w:name="FLD_Reference_1_HIF"/>
                          <w:bookmarkEnd w:id="22"/>
                          <w:r>
                            <w:rPr>
                              <w:vanish/>
                            </w:rPr>
                            <w:t>Ref</w:t>
                          </w:r>
                          <w:bookmarkEnd w:id="24"/>
                          <w:r>
                            <w:rPr>
                              <w:vanish/>
                            </w:rPr>
                            <w:t xml:space="preserve">: </w:t>
                          </w:r>
                          <w:bookmarkStart w:id="26" w:name="FLD_Reference_1"/>
                          <w:bookmarkEnd w:id="26"/>
                        </w:p>
                        <w:bookmarkEnd w:id="25"/>
                        <w:p w14:paraId="119EDCA4" w14:textId="77777777" w:rsidR="00D67AB8" w:rsidRDefault="00D67AB8" w:rsidP="00D67AB8">
                          <w:pPr>
                            <w:pStyle w:val="Template-kolofonstreg"/>
                          </w:pPr>
                          <w:r>
                            <w:rPr>
                              <w:noProof/>
                            </w:rPr>
                            <w:drawing>
                              <wp:inline distT="0" distB="0" distL="0" distR="0" wp14:anchorId="15DB629A" wp14:editId="1C626AA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6832CC3" w14:textId="1296FD81" w:rsidR="00D67AB8" w:rsidRPr="00641B24" w:rsidRDefault="00D67AB8" w:rsidP="00D67AB8">
                          <w:pPr>
                            <w:pStyle w:val="Template-Date"/>
                            <w:rPr>
                              <w:rFonts w:ascii="Verdana" w:hAnsi="Verdana"/>
                              <w:noProof w:val="0"/>
                            </w:rPr>
                          </w:pPr>
                          <w:bookmarkStart w:id="27" w:name="LAN_Page_1"/>
                          <w:r>
                            <w:t>Side</w:t>
                          </w:r>
                          <w:bookmarkEnd w:id="2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14820">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14820">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26D7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1E55D458" w14:textId="77777777" w:rsidR="00D67AB8" w:rsidRDefault="00D67AB8" w:rsidP="00C22DE2">
                    <w:pPr>
                      <w:pStyle w:val="Emne"/>
                    </w:pPr>
                    <w:bookmarkStart w:id="28" w:name="CUS_DocumentName_1"/>
                    <w:r>
                      <w:t>Dagsorden</w:t>
                    </w:r>
                    <w:bookmarkEnd w:id="28"/>
                  </w:p>
                  <w:p w14:paraId="5DBFF42E" w14:textId="77777777" w:rsidR="00C22DE2" w:rsidRDefault="00C22DE2" w:rsidP="00C22DE2">
                    <w:pPr>
                      <w:pStyle w:val="Template"/>
                    </w:pPr>
                  </w:p>
                  <w:p w14:paraId="28077C1A" w14:textId="77777777" w:rsidR="00C22DE2" w:rsidRDefault="00C22DE2" w:rsidP="00D67AB8">
                    <w:pPr>
                      <w:pStyle w:val="Template-Afdeling"/>
                    </w:pPr>
                    <w:bookmarkStart w:id="29" w:name="USR_Name_2"/>
                    <w:r>
                      <w:t>Astrid Gad Knudsen</w:t>
                    </w:r>
                    <w:bookmarkStart w:id="30" w:name="USR_Name_2_HIF"/>
                    <w:bookmarkEnd w:id="29"/>
                  </w:p>
                  <w:bookmarkEnd w:id="30"/>
                  <w:p w14:paraId="4230C0CB" w14:textId="77777777" w:rsidR="00D67AB8" w:rsidRDefault="00D67AB8" w:rsidP="00D67AB8">
                    <w:pPr>
                      <w:pStyle w:val="Template"/>
                    </w:pPr>
                  </w:p>
                  <w:p w14:paraId="6361134C" w14:textId="2EAB536A" w:rsidR="00D67AB8" w:rsidRPr="00307E90" w:rsidRDefault="00D67AB8" w:rsidP="00D67AB8">
                    <w:pPr>
                      <w:pStyle w:val="Template"/>
                    </w:pPr>
                    <w:bookmarkStart w:id="31" w:name="LAN_Date_1"/>
                    <w:r>
                      <w:t>Dato</w:t>
                    </w:r>
                    <w:bookmarkEnd w:id="31"/>
                    <w:r>
                      <w:t>:</w:t>
                    </w:r>
                    <w:r w:rsidR="00587BE6" w:rsidRPr="00307E90">
                      <w:t xml:space="preserve"> </w:t>
                    </w:r>
                    <w:r w:rsidR="00A14820">
                      <w:t>24. januar 2023</w:t>
                    </w:r>
                  </w:p>
                  <w:p w14:paraId="1E2E2580" w14:textId="77777777" w:rsidR="00D67AB8" w:rsidRDefault="00D67AB8" w:rsidP="00D67AB8">
                    <w:pPr>
                      <w:pStyle w:val="Template"/>
                      <w:rPr>
                        <w:vanish/>
                      </w:rPr>
                    </w:pPr>
                    <w:bookmarkStart w:id="32" w:name="LAN_Sagsnr_1"/>
                    <w:bookmarkStart w:id="33" w:name="FLD_Sagsnummer_1_HIF"/>
                    <w:r>
                      <w:rPr>
                        <w:vanish/>
                      </w:rPr>
                      <w:t>Sags nr</w:t>
                    </w:r>
                    <w:bookmarkEnd w:id="32"/>
                    <w:r>
                      <w:rPr>
                        <w:vanish/>
                      </w:rPr>
                      <w:t xml:space="preserve">.: </w:t>
                    </w:r>
                    <w:bookmarkStart w:id="34" w:name="FLD_Sagsnummer_1"/>
                    <w:bookmarkEnd w:id="34"/>
                  </w:p>
                  <w:p w14:paraId="6B615FA3" w14:textId="77777777" w:rsidR="00D67AB8" w:rsidRDefault="00D67AB8" w:rsidP="00D67AB8">
                    <w:pPr>
                      <w:pStyle w:val="Template"/>
                      <w:rPr>
                        <w:vanish/>
                      </w:rPr>
                    </w:pPr>
                    <w:bookmarkStart w:id="35" w:name="LAN_Ref_1"/>
                    <w:bookmarkStart w:id="36" w:name="FLD_Reference_1_HIF"/>
                    <w:bookmarkEnd w:id="33"/>
                    <w:r>
                      <w:rPr>
                        <w:vanish/>
                      </w:rPr>
                      <w:t>Ref</w:t>
                    </w:r>
                    <w:bookmarkEnd w:id="35"/>
                    <w:r>
                      <w:rPr>
                        <w:vanish/>
                      </w:rPr>
                      <w:t xml:space="preserve">: </w:t>
                    </w:r>
                    <w:bookmarkStart w:id="37" w:name="FLD_Reference_1"/>
                    <w:bookmarkEnd w:id="37"/>
                  </w:p>
                  <w:bookmarkEnd w:id="36"/>
                  <w:p w14:paraId="119EDCA4" w14:textId="77777777" w:rsidR="00D67AB8" w:rsidRDefault="00D67AB8" w:rsidP="00D67AB8">
                    <w:pPr>
                      <w:pStyle w:val="Template-kolofonstreg"/>
                    </w:pPr>
                    <w:r>
                      <w:rPr>
                        <w:noProof/>
                      </w:rPr>
                      <w:drawing>
                        <wp:inline distT="0" distB="0" distL="0" distR="0" wp14:anchorId="15DB629A" wp14:editId="1C626AA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6832CC3" w14:textId="1296FD81" w:rsidR="00D67AB8" w:rsidRPr="00641B24" w:rsidRDefault="00D67AB8" w:rsidP="00D67AB8">
                    <w:pPr>
                      <w:pStyle w:val="Template-Date"/>
                      <w:rPr>
                        <w:rFonts w:ascii="Verdana" w:hAnsi="Verdana"/>
                        <w:noProof w:val="0"/>
                      </w:rPr>
                    </w:pPr>
                    <w:bookmarkStart w:id="38" w:name="LAN_Page_1"/>
                    <w:r>
                      <w:t>Side</w:t>
                    </w:r>
                    <w:bookmarkEnd w:id="3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14820">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14820">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7C3F"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24522C4B" wp14:editId="7F79FE67">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03A0E" w14:textId="77777777" w:rsidR="00CD66FF" w:rsidRDefault="00CD66FF" w:rsidP="00CD66FF">
                          <w:pPr>
                            <w:pStyle w:val="Template-Parentlogoname"/>
                            <w:rPr>
                              <w:vanish/>
                              <w:color w:val="003D73" w:themeColor="text2"/>
                            </w:rPr>
                          </w:pPr>
                          <w:bookmarkStart w:id="39" w:name="OFF_Logo1AComputed"/>
                          <w:bookmarkStart w:id="40" w:name="OFF_Logo1AComputed_HIF"/>
                          <w:bookmarkEnd w:id="39"/>
                        </w:p>
                        <w:p w14:paraId="6E1FD9D7" w14:textId="77777777" w:rsidR="00CD66FF" w:rsidRPr="006803D7" w:rsidRDefault="00CD66FF" w:rsidP="00CD66FF">
                          <w:pPr>
                            <w:pStyle w:val="Template-Unitnamelogoname"/>
                            <w:rPr>
                              <w:vanish/>
                              <w:color w:val="003D73" w:themeColor="text2"/>
                            </w:rPr>
                          </w:pPr>
                          <w:bookmarkStart w:id="41" w:name="OFF_Logo2AComputed"/>
                          <w:bookmarkStart w:id="42" w:name="OFF_Logo2AComputed_HIF"/>
                          <w:bookmarkEnd w:id="40"/>
                          <w:bookmarkEnd w:id="41"/>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22C4B"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0DE03A0E" w14:textId="77777777" w:rsidR="00CD66FF" w:rsidRDefault="00CD66FF" w:rsidP="00CD66FF">
                    <w:pPr>
                      <w:pStyle w:val="Template-Parentlogoname"/>
                      <w:rPr>
                        <w:vanish/>
                        <w:color w:val="003D73" w:themeColor="text2"/>
                      </w:rPr>
                    </w:pPr>
                    <w:bookmarkStart w:id="43" w:name="OFF_Logo1AComputed"/>
                    <w:bookmarkStart w:id="44" w:name="OFF_Logo1AComputed_HIF"/>
                    <w:bookmarkEnd w:id="43"/>
                  </w:p>
                  <w:p w14:paraId="6E1FD9D7" w14:textId="77777777" w:rsidR="00CD66FF" w:rsidRPr="006803D7" w:rsidRDefault="00CD66FF" w:rsidP="00CD66FF">
                    <w:pPr>
                      <w:pStyle w:val="Template-Unitnamelogoname"/>
                      <w:rPr>
                        <w:vanish/>
                        <w:color w:val="003D73" w:themeColor="text2"/>
                      </w:rPr>
                    </w:pPr>
                    <w:bookmarkStart w:id="45" w:name="OFF_Logo2AComputed"/>
                    <w:bookmarkStart w:id="46" w:name="OFF_Logo2AComputed_HIF"/>
                    <w:bookmarkEnd w:id="44"/>
                    <w:bookmarkEnd w:id="45"/>
                    <w:bookmarkEnd w:id="46"/>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0621A85D" wp14:editId="54449D79">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FF606C"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E551E14"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675A12CE" wp14:editId="05905F9A">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8CE7" w14:textId="77777777" w:rsidR="00CD66FF" w:rsidRPr="006803D7" w:rsidRDefault="00CD66FF" w:rsidP="00CD66FF">
                          <w:pPr>
                            <w:pStyle w:val="Template-Parentlogoname"/>
                            <w:rPr>
                              <w:color w:val="003D73" w:themeColor="text2"/>
                            </w:rPr>
                          </w:pPr>
                          <w:bookmarkStart w:id="47" w:name="OFF_Logo3AComputed"/>
                          <w:bookmarkStart w:id="48" w:name="OFF_Logo3AComputed_HIF"/>
                          <w:r>
                            <w:rPr>
                              <w:color w:val="003D73" w:themeColor="text2"/>
                            </w:rPr>
                            <w:t>Aarhus Universitet</w:t>
                          </w:r>
                          <w:bookmarkEnd w:id="47"/>
                          <w:bookmarkEnd w:id="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A12CE"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0E468CE7" w14:textId="77777777" w:rsidR="00CD66FF" w:rsidRPr="006803D7" w:rsidRDefault="00CD66FF" w:rsidP="00CD66FF">
                    <w:pPr>
                      <w:pStyle w:val="Template-Parentlogoname"/>
                      <w:rPr>
                        <w:color w:val="003D73" w:themeColor="text2"/>
                      </w:rPr>
                    </w:pPr>
                    <w:bookmarkStart w:id="49" w:name="OFF_Logo3AComputed"/>
                    <w:bookmarkStart w:id="50" w:name="OFF_Logo3AComputed_HIF"/>
                    <w:r>
                      <w:rPr>
                        <w:color w:val="003D73" w:themeColor="text2"/>
                      </w:rPr>
                      <w:t>Aarhus Universitet</w:t>
                    </w:r>
                    <w:bookmarkEnd w:id="49"/>
                    <w:bookmarkEnd w:id="50"/>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EB0469A" wp14:editId="1B914981">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2FBD9F40" wp14:editId="1893155F">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5BE8" w14:textId="77777777" w:rsidR="00EE2A84" w:rsidRDefault="00EE2A84" w:rsidP="008F47F2">
                          <w:pPr>
                            <w:pStyle w:val="Emne"/>
                          </w:pPr>
                          <w:bookmarkStart w:id="51" w:name="CUS_DocumentName"/>
                          <w:r>
                            <w:t>Dagsorden</w:t>
                          </w:r>
                          <w:bookmarkEnd w:id="51"/>
                        </w:p>
                        <w:p w14:paraId="4050996A" w14:textId="77777777" w:rsidR="008F47F2" w:rsidRPr="008F47F2" w:rsidRDefault="008F47F2" w:rsidP="008F47F2">
                          <w:pPr>
                            <w:pStyle w:val="Template-Afdeling"/>
                            <w:rPr>
                              <w:b w:val="0"/>
                            </w:rPr>
                          </w:pPr>
                        </w:p>
                        <w:p w14:paraId="6F1A51F2" w14:textId="77777777" w:rsidR="00AF104F" w:rsidRDefault="00AF104F" w:rsidP="00EE2A84">
                          <w:pPr>
                            <w:pStyle w:val="Template-Afdeling"/>
                          </w:pPr>
                          <w:bookmarkStart w:id="52" w:name="USR_Name"/>
                          <w:r>
                            <w:t>Astrid Gad Knudsen</w:t>
                          </w:r>
                          <w:bookmarkStart w:id="53" w:name="USR_Name_HIF"/>
                          <w:bookmarkEnd w:id="52"/>
                        </w:p>
                        <w:bookmarkEnd w:id="53"/>
                        <w:p w14:paraId="5FC693F8" w14:textId="77777777" w:rsidR="00EE2A84" w:rsidRDefault="00EE2A84" w:rsidP="00307E90">
                          <w:pPr>
                            <w:pStyle w:val="Template"/>
                          </w:pPr>
                        </w:p>
                        <w:p w14:paraId="60277007" w14:textId="75C7EBCE" w:rsidR="00307E90" w:rsidRPr="00307E90" w:rsidRDefault="00BC6E27" w:rsidP="00307E90">
                          <w:pPr>
                            <w:pStyle w:val="Template"/>
                          </w:pPr>
                          <w:bookmarkStart w:id="54" w:name="LAN_Date"/>
                          <w:r>
                            <w:t>Dato</w:t>
                          </w:r>
                          <w:bookmarkEnd w:id="54"/>
                          <w:r>
                            <w:t xml:space="preserve">: </w:t>
                          </w:r>
                          <w:r w:rsidR="008F59AA">
                            <w:t>2</w:t>
                          </w:r>
                          <w:r w:rsidR="00A14820">
                            <w:t>4</w:t>
                          </w:r>
                          <w:r w:rsidR="008F59AA">
                            <w:t>. januar 2023</w:t>
                          </w:r>
                        </w:p>
                        <w:p w14:paraId="64019BB3" w14:textId="77777777" w:rsidR="00307E90" w:rsidRDefault="00307E90" w:rsidP="00307E90">
                          <w:pPr>
                            <w:pStyle w:val="Template"/>
                            <w:rPr>
                              <w:vanish/>
                            </w:rPr>
                          </w:pPr>
                          <w:bookmarkStart w:id="55" w:name="LAN_Sagsnr"/>
                          <w:bookmarkStart w:id="56" w:name="FLD_Sagsnummer_HIF"/>
                          <w:r>
                            <w:rPr>
                              <w:vanish/>
                            </w:rPr>
                            <w:t>Sags nr</w:t>
                          </w:r>
                          <w:bookmarkEnd w:id="55"/>
                          <w:r>
                            <w:rPr>
                              <w:vanish/>
                            </w:rPr>
                            <w:t xml:space="preserve">.: </w:t>
                          </w:r>
                          <w:bookmarkStart w:id="57" w:name="FLD_Sagsnummer"/>
                          <w:bookmarkEnd w:id="57"/>
                        </w:p>
                        <w:p w14:paraId="2CBF1618" w14:textId="77777777" w:rsidR="00307E90" w:rsidRDefault="00307E90"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14:paraId="39BF580F" w14:textId="77777777" w:rsidR="00051AD8" w:rsidRDefault="00051AD8" w:rsidP="00051AD8">
                          <w:pPr>
                            <w:pStyle w:val="Template-kolofonstreg"/>
                          </w:pPr>
                          <w:r>
                            <w:rPr>
                              <w:noProof/>
                            </w:rPr>
                            <w:drawing>
                              <wp:inline distT="0" distB="0" distL="0" distR="0" wp14:anchorId="06A1CE01" wp14:editId="0868A73A">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CA1F9E8" w14:textId="3A33CC0C" w:rsidR="00307E90" w:rsidRPr="00641B24" w:rsidRDefault="00307E90" w:rsidP="002171DE">
                          <w:pPr>
                            <w:pStyle w:val="Template-Date"/>
                            <w:rPr>
                              <w:rFonts w:ascii="Verdana" w:hAnsi="Verdana"/>
                              <w:noProof w:val="0"/>
                            </w:rPr>
                          </w:pPr>
                          <w:bookmarkStart w:id="61" w:name="LAN_Page"/>
                          <w:r>
                            <w:t>Side</w:t>
                          </w:r>
                          <w:bookmarkEnd w:id="61"/>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A14820">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A14820">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9F40"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41965BE8" w14:textId="77777777" w:rsidR="00EE2A84" w:rsidRDefault="00EE2A84" w:rsidP="008F47F2">
                    <w:pPr>
                      <w:pStyle w:val="Emne"/>
                    </w:pPr>
                    <w:bookmarkStart w:id="62" w:name="CUS_DocumentName"/>
                    <w:r>
                      <w:t>Dagsorden</w:t>
                    </w:r>
                    <w:bookmarkEnd w:id="62"/>
                  </w:p>
                  <w:p w14:paraId="4050996A" w14:textId="77777777" w:rsidR="008F47F2" w:rsidRPr="008F47F2" w:rsidRDefault="008F47F2" w:rsidP="008F47F2">
                    <w:pPr>
                      <w:pStyle w:val="Template-Afdeling"/>
                      <w:rPr>
                        <w:b w:val="0"/>
                      </w:rPr>
                    </w:pPr>
                  </w:p>
                  <w:p w14:paraId="6F1A51F2" w14:textId="77777777" w:rsidR="00AF104F" w:rsidRDefault="00AF104F" w:rsidP="00EE2A84">
                    <w:pPr>
                      <w:pStyle w:val="Template-Afdeling"/>
                    </w:pPr>
                    <w:bookmarkStart w:id="63" w:name="USR_Name"/>
                    <w:r>
                      <w:t>Astrid Gad Knudsen</w:t>
                    </w:r>
                    <w:bookmarkStart w:id="64" w:name="USR_Name_HIF"/>
                    <w:bookmarkEnd w:id="63"/>
                  </w:p>
                  <w:bookmarkEnd w:id="64"/>
                  <w:p w14:paraId="5FC693F8" w14:textId="77777777" w:rsidR="00EE2A84" w:rsidRDefault="00EE2A84" w:rsidP="00307E90">
                    <w:pPr>
                      <w:pStyle w:val="Template"/>
                    </w:pPr>
                  </w:p>
                  <w:p w14:paraId="60277007" w14:textId="75C7EBCE" w:rsidR="00307E90" w:rsidRPr="00307E90" w:rsidRDefault="00BC6E27" w:rsidP="00307E90">
                    <w:pPr>
                      <w:pStyle w:val="Template"/>
                    </w:pPr>
                    <w:bookmarkStart w:id="65" w:name="LAN_Date"/>
                    <w:r>
                      <w:t>Dato</w:t>
                    </w:r>
                    <w:bookmarkEnd w:id="65"/>
                    <w:r>
                      <w:t xml:space="preserve">: </w:t>
                    </w:r>
                    <w:r w:rsidR="008F59AA">
                      <w:t>2</w:t>
                    </w:r>
                    <w:r w:rsidR="00A14820">
                      <w:t>4</w:t>
                    </w:r>
                    <w:r w:rsidR="008F59AA">
                      <w:t>. januar 2023</w:t>
                    </w:r>
                  </w:p>
                  <w:p w14:paraId="64019BB3" w14:textId="77777777" w:rsidR="00307E90" w:rsidRDefault="00307E90" w:rsidP="00307E90">
                    <w:pPr>
                      <w:pStyle w:val="Template"/>
                      <w:rPr>
                        <w:vanish/>
                      </w:rPr>
                    </w:pPr>
                    <w:bookmarkStart w:id="66" w:name="LAN_Sagsnr"/>
                    <w:bookmarkStart w:id="67" w:name="FLD_Sagsnummer_HIF"/>
                    <w:r>
                      <w:rPr>
                        <w:vanish/>
                      </w:rPr>
                      <w:t>Sags nr</w:t>
                    </w:r>
                    <w:bookmarkEnd w:id="66"/>
                    <w:r>
                      <w:rPr>
                        <w:vanish/>
                      </w:rPr>
                      <w:t xml:space="preserve">.: </w:t>
                    </w:r>
                    <w:bookmarkStart w:id="68" w:name="FLD_Sagsnummer"/>
                    <w:bookmarkEnd w:id="68"/>
                  </w:p>
                  <w:p w14:paraId="2CBF1618" w14:textId="77777777" w:rsidR="00307E90" w:rsidRDefault="00307E90" w:rsidP="00307E90">
                    <w:pPr>
                      <w:pStyle w:val="Template"/>
                      <w:rPr>
                        <w:vanish/>
                      </w:rPr>
                    </w:pPr>
                    <w:bookmarkStart w:id="69" w:name="LAN_Ref"/>
                    <w:bookmarkStart w:id="70" w:name="FLD_Reference_HIF"/>
                    <w:bookmarkEnd w:id="67"/>
                    <w:r>
                      <w:rPr>
                        <w:vanish/>
                      </w:rPr>
                      <w:t>Ref</w:t>
                    </w:r>
                    <w:bookmarkEnd w:id="69"/>
                    <w:r>
                      <w:rPr>
                        <w:vanish/>
                      </w:rPr>
                      <w:t xml:space="preserve">: </w:t>
                    </w:r>
                    <w:bookmarkStart w:id="71" w:name="FLD_Reference"/>
                    <w:bookmarkEnd w:id="71"/>
                  </w:p>
                  <w:bookmarkEnd w:id="70"/>
                  <w:p w14:paraId="39BF580F" w14:textId="77777777" w:rsidR="00051AD8" w:rsidRDefault="00051AD8" w:rsidP="00051AD8">
                    <w:pPr>
                      <w:pStyle w:val="Template-kolofonstreg"/>
                    </w:pPr>
                    <w:r>
                      <w:rPr>
                        <w:noProof/>
                      </w:rPr>
                      <w:drawing>
                        <wp:inline distT="0" distB="0" distL="0" distR="0" wp14:anchorId="06A1CE01" wp14:editId="0868A73A">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CA1F9E8" w14:textId="3A33CC0C" w:rsidR="00307E90" w:rsidRPr="00641B24" w:rsidRDefault="00307E90" w:rsidP="002171DE">
                    <w:pPr>
                      <w:pStyle w:val="Template-Date"/>
                      <w:rPr>
                        <w:rFonts w:ascii="Verdana" w:hAnsi="Verdana"/>
                        <w:noProof w:val="0"/>
                      </w:rPr>
                    </w:pPr>
                    <w:bookmarkStart w:id="72" w:name="LAN_Page"/>
                    <w:r>
                      <w:t>Side</w:t>
                    </w:r>
                    <w:bookmarkEnd w:id="7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A14820">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A14820">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6374FA"/>
    <w:multiLevelType w:val="multilevel"/>
    <w:tmpl w:val="BAB0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7E7D44"/>
    <w:multiLevelType w:val="hybridMultilevel"/>
    <w:tmpl w:val="EB68800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0F710DE6"/>
    <w:multiLevelType w:val="hybridMultilevel"/>
    <w:tmpl w:val="29C83040"/>
    <w:lvl w:ilvl="0" w:tplc="FFFFFFFF">
      <w:start w:val="1"/>
      <w:numFmt w:val="decimal"/>
      <w:lvlText w:val="%1."/>
      <w:lvlJc w:val="left"/>
      <w:pPr>
        <w:ind w:left="360" w:hanging="360"/>
      </w:pPr>
      <w:rPr>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149729D7"/>
    <w:multiLevelType w:val="hybridMultilevel"/>
    <w:tmpl w:val="47CAA59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A745A7C"/>
    <w:multiLevelType w:val="hybridMultilevel"/>
    <w:tmpl w:val="F85C825A"/>
    <w:lvl w:ilvl="0" w:tplc="DDFA6786">
      <w:start w:val="2"/>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2BA22DF4"/>
    <w:multiLevelType w:val="multilevel"/>
    <w:tmpl w:val="648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0A0017"/>
    <w:multiLevelType w:val="multilevel"/>
    <w:tmpl w:val="51DE26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174767D"/>
    <w:multiLevelType w:val="hybridMultilevel"/>
    <w:tmpl w:val="F0BA9D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8864F8C"/>
    <w:multiLevelType w:val="multilevel"/>
    <w:tmpl w:val="DA3E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FC347A"/>
    <w:multiLevelType w:val="multilevel"/>
    <w:tmpl w:val="C4FCA9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4427826"/>
    <w:multiLevelType w:val="hybridMultilevel"/>
    <w:tmpl w:val="883AA7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7" w15:restartNumberingAfterBreak="0">
    <w:nsid w:val="7C731F64"/>
    <w:multiLevelType w:val="multilevel"/>
    <w:tmpl w:val="E68E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1"/>
  </w:num>
  <w:num w:numId="3">
    <w:abstractNumId w:val="12"/>
  </w:num>
  <w:num w:numId="4">
    <w:abstractNumId w:val="20"/>
  </w:num>
  <w:num w:numId="5">
    <w:abstractNumId w:val="14"/>
  </w:num>
  <w:num w:numId="6">
    <w:abstractNumId w:val="7"/>
  </w:num>
  <w:num w:numId="7">
    <w:abstractNumId w:val="6"/>
  </w:num>
  <w:num w:numId="8">
    <w:abstractNumId w:val="5"/>
  </w:num>
  <w:num w:numId="9">
    <w:abstractNumId w:val="4"/>
  </w:num>
  <w:num w:numId="10">
    <w:abstractNumId w:val="19"/>
  </w:num>
  <w:num w:numId="11">
    <w:abstractNumId w:val="3"/>
  </w:num>
  <w:num w:numId="12">
    <w:abstractNumId w:val="2"/>
  </w:num>
  <w:num w:numId="13">
    <w:abstractNumId w:val="1"/>
  </w:num>
  <w:num w:numId="14">
    <w:abstractNumId w:val="0"/>
  </w:num>
  <w:num w:numId="15">
    <w:abstractNumId w:val="25"/>
  </w:num>
  <w:num w:numId="16">
    <w:abstractNumId w:val="26"/>
  </w:num>
  <w:num w:numId="17">
    <w:abstractNumId w:val="10"/>
  </w:num>
  <w:num w:numId="18">
    <w:abstractNumId w:val="24"/>
  </w:num>
  <w:num w:numId="19">
    <w:abstractNumId w:val="11"/>
  </w:num>
  <w:num w:numId="20">
    <w:abstractNumId w:val="15"/>
  </w:num>
  <w:num w:numId="21">
    <w:abstractNumId w:val="18"/>
  </w:num>
  <w:num w:numId="22">
    <w:abstractNumId w:val="9"/>
  </w:num>
  <w:num w:numId="23">
    <w:abstractNumId w:val="8"/>
  </w:num>
  <w:num w:numId="24">
    <w:abstractNumId w:val="23"/>
  </w:num>
  <w:num w:numId="25">
    <w:abstractNumId w:val="22"/>
  </w:num>
  <w:num w:numId="26">
    <w:abstractNumId w:val="27"/>
  </w:num>
  <w:num w:numId="27">
    <w:abstractNumId w:val="1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0C92"/>
    <w:rsid w:val="000827B1"/>
    <w:rsid w:val="00087773"/>
    <w:rsid w:val="00094D54"/>
    <w:rsid w:val="000A362D"/>
    <w:rsid w:val="000D1B50"/>
    <w:rsid w:val="000E5C1E"/>
    <w:rsid w:val="000F244E"/>
    <w:rsid w:val="0011283F"/>
    <w:rsid w:val="001300D1"/>
    <w:rsid w:val="001469E2"/>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63D32"/>
    <w:rsid w:val="00281443"/>
    <w:rsid w:val="00283F13"/>
    <w:rsid w:val="002A1C39"/>
    <w:rsid w:val="002A4418"/>
    <w:rsid w:val="002B1765"/>
    <w:rsid w:val="002C533E"/>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043"/>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37484"/>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46D7C"/>
    <w:rsid w:val="00660193"/>
    <w:rsid w:val="00665CEC"/>
    <w:rsid w:val="006901B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03BC"/>
    <w:rsid w:val="00795523"/>
    <w:rsid w:val="007955B4"/>
    <w:rsid w:val="00796416"/>
    <w:rsid w:val="007A0BD0"/>
    <w:rsid w:val="007B61B3"/>
    <w:rsid w:val="007C496B"/>
    <w:rsid w:val="007E062D"/>
    <w:rsid w:val="007E2DF3"/>
    <w:rsid w:val="007E65C8"/>
    <w:rsid w:val="007E7933"/>
    <w:rsid w:val="007F578B"/>
    <w:rsid w:val="008068BE"/>
    <w:rsid w:val="00851355"/>
    <w:rsid w:val="008558E5"/>
    <w:rsid w:val="00863559"/>
    <w:rsid w:val="0087322B"/>
    <w:rsid w:val="008927C7"/>
    <w:rsid w:val="00896541"/>
    <w:rsid w:val="008A28B2"/>
    <w:rsid w:val="008B14BE"/>
    <w:rsid w:val="008C171C"/>
    <w:rsid w:val="008F47F2"/>
    <w:rsid w:val="008F59AA"/>
    <w:rsid w:val="00901304"/>
    <w:rsid w:val="0091147E"/>
    <w:rsid w:val="009300C0"/>
    <w:rsid w:val="00930E78"/>
    <w:rsid w:val="00933D59"/>
    <w:rsid w:val="009352B1"/>
    <w:rsid w:val="00936BF0"/>
    <w:rsid w:val="00940637"/>
    <w:rsid w:val="00943BEC"/>
    <w:rsid w:val="00961B44"/>
    <w:rsid w:val="00961BC5"/>
    <w:rsid w:val="00966C83"/>
    <w:rsid w:val="009673E8"/>
    <w:rsid w:val="00967E56"/>
    <w:rsid w:val="0097F06A"/>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14820"/>
    <w:rsid w:val="00A201D8"/>
    <w:rsid w:val="00A32765"/>
    <w:rsid w:val="00A4137F"/>
    <w:rsid w:val="00A429D1"/>
    <w:rsid w:val="00A91CB9"/>
    <w:rsid w:val="00AA0EF9"/>
    <w:rsid w:val="00AB2E5C"/>
    <w:rsid w:val="00AB4E1D"/>
    <w:rsid w:val="00AC4065"/>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2E4"/>
    <w:rsid w:val="00C134B5"/>
    <w:rsid w:val="00C222A8"/>
    <w:rsid w:val="00C22DE2"/>
    <w:rsid w:val="00C501DB"/>
    <w:rsid w:val="00C62763"/>
    <w:rsid w:val="00C63886"/>
    <w:rsid w:val="00C64F00"/>
    <w:rsid w:val="00C67827"/>
    <w:rsid w:val="00C762F9"/>
    <w:rsid w:val="00C821D2"/>
    <w:rsid w:val="00C96CED"/>
    <w:rsid w:val="00CA2D72"/>
    <w:rsid w:val="00CA4B2E"/>
    <w:rsid w:val="00CB2ECE"/>
    <w:rsid w:val="00CB6EA8"/>
    <w:rsid w:val="00CC0DF6"/>
    <w:rsid w:val="00CC3E16"/>
    <w:rsid w:val="00CD1A14"/>
    <w:rsid w:val="00CD66FF"/>
    <w:rsid w:val="00CE4164"/>
    <w:rsid w:val="00D0158B"/>
    <w:rsid w:val="00D21C08"/>
    <w:rsid w:val="00D2389C"/>
    <w:rsid w:val="00D25789"/>
    <w:rsid w:val="00D2629B"/>
    <w:rsid w:val="00D45FC3"/>
    <w:rsid w:val="00D474AF"/>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6B03"/>
    <w:rsid w:val="00E27F63"/>
    <w:rsid w:val="00E30A81"/>
    <w:rsid w:val="00E37157"/>
    <w:rsid w:val="00E52CE0"/>
    <w:rsid w:val="00E620D0"/>
    <w:rsid w:val="00E65CA9"/>
    <w:rsid w:val="00E70975"/>
    <w:rsid w:val="00E90B80"/>
    <w:rsid w:val="00E960F0"/>
    <w:rsid w:val="00EA3546"/>
    <w:rsid w:val="00EA6633"/>
    <w:rsid w:val="00EB170B"/>
    <w:rsid w:val="00EB2A6C"/>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 w:val="013BEC6F"/>
    <w:rsid w:val="01849C22"/>
    <w:rsid w:val="0226FD87"/>
    <w:rsid w:val="040C0D7B"/>
    <w:rsid w:val="0596FE2F"/>
    <w:rsid w:val="0AD03718"/>
    <w:rsid w:val="0CD5249A"/>
    <w:rsid w:val="0D9A38C4"/>
    <w:rsid w:val="1305637C"/>
    <w:rsid w:val="13674B57"/>
    <w:rsid w:val="148C6ABE"/>
    <w:rsid w:val="14936488"/>
    <w:rsid w:val="161FF80C"/>
    <w:rsid w:val="175E4BE2"/>
    <w:rsid w:val="17851F08"/>
    <w:rsid w:val="1800E333"/>
    <w:rsid w:val="1A52EEEB"/>
    <w:rsid w:val="1A55D6E9"/>
    <w:rsid w:val="1B6E1132"/>
    <w:rsid w:val="1B9D18C8"/>
    <w:rsid w:val="1BF8B461"/>
    <w:rsid w:val="1FE81C4F"/>
    <w:rsid w:val="202CD307"/>
    <w:rsid w:val="214369C1"/>
    <w:rsid w:val="24E9ECD5"/>
    <w:rsid w:val="257FF71E"/>
    <w:rsid w:val="28C782C7"/>
    <w:rsid w:val="29CFEF96"/>
    <w:rsid w:val="2A193378"/>
    <w:rsid w:val="2D6C1832"/>
    <w:rsid w:val="2EF95D02"/>
    <w:rsid w:val="2F08FB1F"/>
    <w:rsid w:val="2F4EB188"/>
    <w:rsid w:val="318DDA9D"/>
    <w:rsid w:val="31DAEB8F"/>
    <w:rsid w:val="329C9EE1"/>
    <w:rsid w:val="33FDE1CC"/>
    <w:rsid w:val="34C75453"/>
    <w:rsid w:val="3789B716"/>
    <w:rsid w:val="3CFCB702"/>
    <w:rsid w:val="3E9C595D"/>
    <w:rsid w:val="3EF7AE1E"/>
    <w:rsid w:val="3F4B61E0"/>
    <w:rsid w:val="402250F5"/>
    <w:rsid w:val="469F9AE3"/>
    <w:rsid w:val="47747302"/>
    <w:rsid w:val="4820663B"/>
    <w:rsid w:val="484FB8AC"/>
    <w:rsid w:val="4AB8B429"/>
    <w:rsid w:val="4D343F87"/>
    <w:rsid w:val="4D7324FE"/>
    <w:rsid w:val="4ED00FE8"/>
    <w:rsid w:val="511C5567"/>
    <w:rsid w:val="513379A0"/>
    <w:rsid w:val="538A58AE"/>
    <w:rsid w:val="53B67C0F"/>
    <w:rsid w:val="53F035BB"/>
    <w:rsid w:val="543F18FF"/>
    <w:rsid w:val="5526290F"/>
    <w:rsid w:val="56CDCC1D"/>
    <w:rsid w:val="5AD6C579"/>
    <w:rsid w:val="5D861BE3"/>
    <w:rsid w:val="5EC9AC36"/>
    <w:rsid w:val="62391B02"/>
    <w:rsid w:val="647A45D4"/>
    <w:rsid w:val="64CF9A5A"/>
    <w:rsid w:val="68BF00A4"/>
    <w:rsid w:val="692B5020"/>
    <w:rsid w:val="6B56D0D6"/>
    <w:rsid w:val="6C79B923"/>
    <w:rsid w:val="6EBAFEFA"/>
    <w:rsid w:val="6F520CDB"/>
    <w:rsid w:val="7001DC54"/>
    <w:rsid w:val="7206BF22"/>
    <w:rsid w:val="7307B4E6"/>
    <w:rsid w:val="738ECDBF"/>
    <w:rsid w:val="7486AB10"/>
    <w:rsid w:val="7558BFDD"/>
    <w:rsid w:val="770A3680"/>
    <w:rsid w:val="795601D5"/>
    <w:rsid w:val="7A98FC38"/>
    <w:rsid w:val="7C697132"/>
    <w:rsid w:val="7D797804"/>
    <w:rsid w:val="7DAE748F"/>
    <w:rsid w:val="7FDBDB05"/>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B3F44E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normaltextrun">
    <w:name w:val="normaltextrun"/>
    <w:basedOn w:val="Standardskrifttypeiafsnit"/>
    <w:rsid w:val="00EB170B"/>
  </w:style>
  <w:style w:type="character" w:customStyle="1" w:styleId="spellingerror">
    <w:name w:val="spellingerror"/>
    <w:basedOn w:val="Standardskrifttypeiafsnit"/>
    <w:rsid w:val="00EB170B"/>
  </w:style>
  <w:style w:type="character" w:customStyle="1" w:styleId="eop">
    <w:name w:val="eop"/>
    <w:basedOn w:val="Standardskrifttypeiafsnit"/>
    <w:rsid w:val="00EB170B"/>
  </w:style>
  <w:style w:type="paragraph" w:customStyle="1" w:styleId="paragraph">
    <w:name w:val="paragraph"/>
    <w:basedOn w:val="Normal"/>
    <w:rsid w:val="00967E56"/>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basedOn w:val="Standardskrifttypeiafsnit"/>
    <w:rsid w:val="00967E56"/>
  </w:style>
  <w:style w:type="character" w:customStyle="1" w:styleId="tabchar">
    <w:name w:val="tabchar"/>
    <w:basedOn w:val="Standardskrifttypeiafsnit"/>
    <w:rsid w:val="00967E56"/>
  </w:style>
  <w:style w:type="paragraph" w:customStyle="1" w:styleId="xmsonormal">
    <w:name w:val="x_msonormal"/>
    <w:basedOn w:val="Normal"/>
    <w:rsid w:val="00080C92"/>
    <w:pPr>
      <w:spacing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494106031">
      <w:bodyDiv w:val="1"/>
      <w:marLeft w:val="0"/>
      <w:marRight w:val="0"/>
      <w:marTop w:val="0"/>
      <w:marBottom w:val="0"/>
      <w:divBdr>
        <w:top w:val="none" w:sz="0" w:space="0" w:color="auto"/>
        <w:left w:val="none" w:sz="0" w:space="0" w:color="auto"/>
        <w:bottom w:val="none" w:sz="0" w:space="0" w:color="auto"/>
        <w:right w:val="none" w:sz="0" w:space="0" w:color="auto"/>
      </w:divBdr>
    </w:div>
    <w:div w:id="501435221">
      <w:bodyDiv w:val="1"/>
      <w:marLeft w:val="0"/>
      <w:marRight w:val="0"/>
      <w:marTop w:val="0"/>
      <w:marBottom w:val="0"/>
      <w:divBdr>
        <w:top w:val="none" w:sz="0" w:space="0" w:color="auto"/>
        <w:left w:val="none" w:sz="0" w:space="0" w:color="auto"/>
        <w:bottom w:val="none" w:sz="0" w:space="0" w:color="auto"/>
        <w:right w:val="none" w:sz="0" w:space="0" w:color="auto"/>
      </w:divBdr>
    </w:div>
    <w:div w:id="992104934">
      <w:bodyDiv w:val="1"/>
      <w:marLeft w:val="0"/>
      <w:marRight w:val="0"/>
      <w:marTop w:val="0"/>
      <w:marBottom w:val="0"/>
      <w:divBdr>
        <w:top w:val="none" w:sz="0" w:space="0" w:color="auto"/>
        <w:left w:val="none" w:sz="0" w:space="0" w:color="auto"/>
        <w:bottom w:val="none" w:sz="0" w:space="0" w:color="auto"/>
        <w:right w:val="none" w:sz="0" w:space="0" w:color="auto"/>
      </w:divBdr>
      <w:divsChild>
        <w:div w:id="83189976">
          <w:marLeft w:val="0"/>
          <w:marRight w:val="0"/>
          <w:marTop w:val="0"/>
          <w:marBottom w:val="0"/>
          <w:divBdr>
            <w:top w:val="none" w:sz="0" w:space="0" w:color="auto"/>
            <w:left w:val="none" w:sz="0" w:space="0" w:color="auto"/>
            <w:bottom w:val="none" w:sz="0" w:space="0" w:color="auto"/>
            <w:right w:val="none" w:sz="0" w:space="0" w:color="auto"/>
          </w:divBdr>
        </w:div>
        <w:div w:id="130293708">
          <w:marLeft w:val="0"/>
          <w:marRight w:val="0"/>
          <w:marTop w:val="0"/>
          <w:marBottom w:val="0"/>
          <w:divBdr>
            <w:top w:val="none" w:sz="0" w:space="0" w:color="auto"/>
            <w:left w:val="none" w:sz="0" w:space="0" w:color="auto"/>
            <w:bottom w:val="none" w:sz="0" w:space="0" w:color="auto"/>
            <w:right w:val="none" w:sz="0" w:space="0" w:color="auto"/>
          </w:divBdr>
        </w:div>
        <w:div w:id="1988968352">
          <w:marLeft w:val="0"/>
          <w:marRight w:val="0"/>
          <w:marTop w:val="0"/>
          <w:marBottom w:val="0"/>
          <w:divBdr>
            <w:top w:val="none" w:sz="0" w:space="0" w:color="auto"/>
            <w:left w:val="none" w:sz="0" w:space="0" w:color="auto"/>
            <w:bottom w:val="none" w:sz="0" w:space="0" w:color="auto"/>
            <w:right w:val="none" w:sz="0" w:space="0" w:color="auto"/>
          </w:divBdr>
        </w:div>
        <w:div w:id="1882475183">
          <w:marLeft w:val="0"/>
          <w:marRight w:val="0"/>
          <w:marTop w:val="0"/>
          <w:marBottom w:val="0"/>
          <w:divBdr>
            <w:top w:val="none" w:sz="0" w:space="0" w:color="auto"/>
            <w:left w:val="none" w:sz="0" w:space="0" w:color="auto"/>
            <w:bottom w:val="none" w:sz="0" w:space="0" w:color="auto"/>
            <w:right w:val="none" w:sz="0" w:space="0" w:color="auto"/>
          </w:divBdr>
        </w:div>
        <w:div w:id="1930002098">
          <w:marLeft w:val="0"/>
          <w:marRight w:val="0"/>
          <w:marTop w:val="0"/>
          <w:marBottom w:val="0"/>
          <w:divBdr>
            <w:top w:val="none" w:sz="0" w:space="0" w:color="auto"/>
            <w:left w:val="none" w:sz="0" w:space="0" w:color="auto"/>
            <w:bottom w:val="none" w:sz="0" w:space="0" w:color="auto"/>
            <w:right w:val="none" w:sz="0" w:space="0" w:color="auto"/>
          </w:divBdr>
        </w:div>
        <w:div w:id="1074663520">
          <w:marLeft w:val="0"/>
          <w:marRight w:val="0"/>
          <w:marTop w:val="0"/>
          <w:marBottom w:val="0"/>
          <w:divBdr>
            <w:top w:val="none" w:sz="0" w:space="0" w:color="auto"/>
            <w:left w:val="none" w:sz="0" w:space="0" w:color="auto"/>
            <w:bottom w:val="none" w:sz="0" w:space="0" w:color="auto"/>
            <w:right w:val="none" w:sz="0" w:space="0" w:color="auto"/>
          </w:divBdr>
        </w:div>
      </w:divsChild>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2" ma:contentTypeDescription="Opret et nyt dokument." ma:contentTypeScope="" ma:versionID="b89cc866671fc1a5d7180de652e8f7f5">
  <xsd:schema xmlns:xsd="http://www.w3.org/2001/XMLSchema" xmlns:xs="http://www.w3.org/2001/XMLSchema" xmlns:p="http://schemas.microsoft.com/office/2006/metadata/properties" xmlns:ns2="074a7c1d-21d9-4cab-b98a-b15241d76cee" targetNamespace="http://schemas.microsoft.com/office/2006/metadata/properties" ma:root="true" ma:fieldsID="a8373fd4c3ed533585a38ca02dde87b8" ns2:_="">
    <xsd:import namespace="074a7c1d-21d9-4cab-b98a-b15241d76c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684311-A392-4B5F-9800-08959B617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0AA094-193B-4129-B8DF-6393F099544F}">
  <ds:schemaRefs>
    <ds:schemaRef ds:uri="http://schemas.microsoft.com/sharepoint/v3/contenttype/forms"/>
  </ds:schemaRefs>
</ds:datastoreItem>
</file>

<file path=customXml/itemProps3.xml><?xml version="1.0" encoding="utf-8"?>
<ds:datastoreItem xmlns:ds="http://schemas.openxmlformats.org/officeDocument/2006/customXml" ds:itemID="{521C7BD7-999F-4B08-9A33-38E237F50CBD}">
  <ds:schemaRefs>
    <ds:schemaRef ds:uri="074a7c1d-21d9-4cab-b98a-b15241d76ce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2377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Marie Gad Knudsen</dc:creator>
  <cp:lastModifiedBy>Mette Buhl</cp:lastModifiedBy>
  <cp:revision>2</cp:revision>
  <cp:lastPrinted>2008-10-22T12:54:00Z</cp:lastPrinted>
  <dcterms:created xsi:type="dcterms:W3CDTF">2023-01-25T12:23:00Z</dcterms:created>
  <dcterms:modified xsi:type="dcterms:W3CDTF">2023-01-25T12:23:00Z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1043</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636287115458870589</vt:lpwstr>
  </property>
  <property fmtid="{D5CDD505-2E9C-101B-9397-08002B2CF9AE}" pid="10" name="ContentTypeId">
    <vt:lpwstr>0x0101006DFC23A4D0B2064B90486630A7002600</vt:lpwstr>
  </property>
</Properties>
</file>