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0893659">
        <w:trPr>
          <w:trHeight w:hRule="exact" w:val="2686"/>
        </w:trPr>
        <w:tc>
          <w:tcPr>
            <w:tcW w:w="7644" w:type="dxa"/>
            <w:shd w:val="clear" w:color="auto" w:fill="auto"/>
          </w:tcPr>
          <w:p w:rsidR="00551FF5" w:rsidRPr="00DE79C3" w:rsidRDefault="00893659" w:rsidP="00551FF5">
            <w:pPr>
              <w:pStyle w:val="Dokumentinfo"/>
              <w:rPr>
                <w:b w:val="0"/>
              </w:rPr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DE79C3">
              <w:rPr>
                <w:b w:val="0"/>
              </w:rPr>
              <w:t>04. januar 2022</w:t>
            </w:r>
            <w:bookmarkStart w:id="1" w:name="_GoBack"/>
            <w:bookmarkEnd w:id="1"/>
          </w:p>
          <w:p w:rsidR="00551FF5" w:rsidRPr="00991510" w:rsidRDefault="00893659" w:rsidP="00551FF5">
            <w:pPr>
              <w:pStyle w:val="Dokumentinfo"/>
              <w:rPr>
                <w:b w:val="0"/>
              </w:rPr>
            </w:pPr>
            <w:bookmarkStart w:id="2" w:name="LAN_MeetingPlace"/>
            <w:r>
              <w:t>Mødested</w:t>
            </w:r>
            <w:bookmarkEnd w:id="2"/>
            <w:r>
              <w:t xml:space="preserve">: </w:t>
            </w:r>
            <w:r w:rsidR="00C12DA6">
              <w:rPr>
                <w:b w:val="0"/>
              </w:rPr>
              <w:t>Microsoft Teams</w:t>
            </w:r>
          </w:p>
          <w:p w:rsidR="00A55460" w:rsidRDefault="00893659" w:rsidP="00551FF5">
            <w:pPr>
              <w:pStyle w:val="Dokumentinfo"/>
            </w:pPr>
            <w:bookmarkStart w:id="3" w:name="LAN_MeetingSubject"/>
            <w:r>
              <w:t>Mødeemne</w:t>
            </w:r>
            <w:bookmarkEnd w:id="3"/>
            <w:r>
              <w:t xml:space="preserve">: </w:t>
            </w:r>
            <w:r w:rsidR="00F47791">
              <w:rPr>
                <w:b w:val="0"/>
              </w:rPr>
              <w:t>SNUK</w:t>
            </w:r>
          </w:p>
          <w:p w:rsidR="00A55460" w:rsidRDefault="00DE79C3" w:rsidP="00551FF5">
            <w:pPr>
              <w:pStyle w:val="Dokumentinfo"/>
            </w:pPr>
          </w:p>
          <w:p w:rsidR="00A55460" w:rsidRDefault="00893659" w:rsidP="00180999">
            <w:pPr>
              <w:pStyle w:val="Dokumentinfo"/>
            </w:pPr>
            <w:bookmarkStart w:id="4" w:name="LAN_Attendees"/>
            <w:r>
              <w:t>Deltagere</w:t>
            </w:r>
            <w:bookmarkEnd w:id="4"/>
            <w:r>
              <w:t>:</w:t>
            </w:r>
            <w:r w:rsidR="00180999">
              <w:t xml:space="preserve"> </w:t>
            </w:r>
            <w:r w:rsidR="00180999">
              <w:rPr>
                <w:b w:val="0"/>
              </w:rPr>
              <w:t>Jeppe Norskov Stokholm, Morten Bruun Hansen, Aske Dahl Sløk, Lisbeth Sonne Christensen, Mariann Holmslykke, Eva Kvistgaard Arent, Bente Mattsson, Mette Buhl</w:t>
            </w:r>
          </w:p>
        </w:tc>
      </w:tr>
    </w:tbl>
    <w:p w:rsidR="007D5AED" w:rsidRPr="009352B1" w:rsidRDefault="00424CBE" w:rsidP="00424CBE">
      <w:pPr>
        <w:pStyle w:val="Overskrift1"/>
      </w:pPr>
      <w:r>
        <w:t>Godkendelse af dagsorden</w:t>
      </w:r>
    </w:p>
    <w:p w:rsidR="007D5AED" w:rsidRPr="009352B1" w:rsidRDefault="00DE79C3" w:rsidP="00044EB3"/>
    <w:p w:rsidR="007D5AED" w:rsidRDefault="00424CBE" w:rsidP="007D5AED">
      <w:pPr>
        <w:pStyle w:val="Overskrift1"/>
      </w:pPr>
      <w:r>
        <w:t>Kommissorium for båndene</w:t>
      </w:r>
      <w:r w:rsidR="00C12DA6">
        <w:t xml:space="preserve"> 10.00-10.20</w:t>
      </w:r>
    </w:p>
    <w:p w:rsidR="00424CBE" w:rsidRDefault="00424CBE" w:rsidP="00424CBE">
      <w:r>
        <w:t>Se vedlagte bilag</w:t>
      </w:r>
    </w:p>
    <w:p w:rsidR="00424CBE" w:rsidRDefault="00893659" w:rsidP="00424CBE">
      <w:r>
        <w:rPr>
          <w:i/>
        </w:rPr>
        <w:t xml:space="preserve">LGU har forslået en justering af båndenes kommissorium. </w:t>
      </w:r>
      <w:r w:rsidR="00C12DA6">
        <w:rPr>
          <w:i/>
        </w:rPr>
        <w:t>P</w:t>
      </w:r>
      <w:r w:rsidR="00965972">
        <w:rPr>
          <w:i/>
        </w:rPr>
        <w:t>å</w:t>
      </w:r>
      <w:r>
        <w:rPr>
          <w:i/>
        </w:rPr>
        <w:t xml:space="preserve"> </w:t>
      </w:r>
      <w:r w:rsidR="00965972">
        <w:rPr>
          <w:i/>
        </w:rPr>
        <w:t xml:space="preserve">baggrund </w:t>
      </w:r>
      <w:r>
        <w:rPr>
          <w:i/>
        </w:rPr>
        <w:t xml:space="preserve">af det fremsendte materiale og </w:t>
      </w:r>
      <w:proofErr w:type="spellStart"/>
      <w:r>
        <w:rPr>
          <w:i/>
        </w:rPr>
        <w:t>LGUs</w:t>
      </w:r>
      <w:proofErr w:type="spellEnd"/>
      <w:r>
        <w:rPr>
          <w:i/>
        </w:rPr>
        <w:t xml:space="preserve"> præsentation af kommissoriet</w:t>
      </w:r>
      <w:r w:rsidR="00965972">
        <w:rPr>
          <w:i/>
        </w:rPr>
        <w:t xml:space="preserve"> </w:t>
      </w:r>
      <w:r w:rsidR="00C12DA6">
        <w:rPr>
          <w:i/>
        </w:rPr>
        <w:t xml:space="preserve">samler SNUK op og herunder drøfter </w:t>
      </w:r>
      <w:r w:rsidR="00965972">
        <w:rPr>
          <w:i/>
        </w:rPr>
        <w:t>hvordan de for</w:t>
      </w:r>
      <w:r>
        <w:rPr>
          <w:i/>
        </w:rPr>
        <w:t>slåede ændringer implementeres med henblik på en tilbagemelding til LGU.</w:t>
      </w:r>
    </w:p>
    <w:p w:rsidR="00551FF5" w:rsidRDefault="00DE79C3" w:rsidP="0029281D"/>
    <w:p w:rsidR="00965972" w:rsidRDefault="00965972" w:rsidP="00965972">
      <w:pPr>
        <w:pStyle w:val="Overskrift1"/>
      </w:pPr>
      <w:r>
        <w:t>Eksamensbekendtgørelsen</w:t>
      </w:r>
      <w:r w:rsidR="00B7133A">
        <w:t xml:space="preserve"> 10.20-11.05</w:t>
      </w:r>
    </w:p>
    <w:p w:rsidR="00C12DA6" w:rsidRPr="00C12DA6" w:rsidRDefault="00C12DA6" w:rsidP="00965972">
      <w:r>
        <w:t>Se vedlagte bilag</w:t>
      </w:r>
    </w:p>
    <w:p w:rsidR="00965972" w:rsidRDefault="00D4420F" w:rsidP="00965972">
      <w:pPr>
        <w:rPr>
          <w:i/>
        </w:rPr>
      </w:pPr>
      <w:r>
        <w:rPr>
          <w:i/>
        </w:rPr>
        <w:t>De</w:t>
      </w:r>
      <w:r w:rsidR="00C12DA6">
        <w:rPr>
          <w:i/>
        </w:rPr>
        <w:t xml:space="preserve">n 1. september 2022 </w:t>
      </w:r>
      <w:r>
        <w:rPr>
          <w:i/>
        </w:rPr>
        <w:t xml:space="preserve">træder </w:t>
      </w:r>
      <w:r w:rsidR="00C12DA6">
        <w:rPr>
          <w:i/>
        </w:rPr>
        <w:t>d</w:t>
      </w:r>
      <w:r>
        <w:rPr>
          <w:i/>
        </w:rPr>
        <w:t>en ny</w:t>
      </w:r>
      <w:r w:rsidR="00C12DA6">
        <w:rPr>
          <w:i/>
        </w:rPr>
        <w:t>e eksamensbekendtgørelse i kraft</w:t>
      </w:r>
      <w:r>
        <w:rPr>
          <w:i/>
        </w:rPr>
        <w:t>. SNUK gennemgår de væsentligste ændringer og drøfter</w:t>
      </w:r>
      <w:r w:rsidR="00C12DA6">
        <w:rPr>
          <w:i/>
        </w:rPr>
        <w:t xml:space="preserve"> hvilke udfordringer, disse eventuelt giver. </w:t>
      </w:r>
    </w:p>
    <w:p w:rsidR="00C12DA6" w:rsidRPr="00D4420F" w:rsidRDefault="00C12DA6" w:rsidP="00965972">
      <w:pPr>
        <w:rPr>
          <w:i/>
        </w:rPr>
      </w:pPr>
    </w:p>
    <w:p w:rsidR="00FF1230" w:rsidRDefault="005216E8" w:rsidP="00965972">
      <w:pPr>
        <w:pStyle w:val="Overskrift1"/>
      </w:pPr>
      <w:r>
        <w:t>Status på arbejdet med</w:t>
      </w:r>
      <w:r w:rsidR="00FF1230">
        <w:t xml:space="preserve"> implementeringen af</w:t>
      </w:r>
      <w:r>
        <w:t xml:space="preserve"> </w:t>
      </w:r>
      <w:r w:rsidR="00FF1230">
        <w:t xml:space="preserve">ny proces vedr. </w:t>
      </w:r>
      <w:r>
        <w:t>§ 7</w:t>
      </w:r>
      <w:r w:rsidR="00C12DA6">
        <w:t xml:space="preserve"> 11.0</w:t>
      </w:r>
      <w:r w:rsidR="00B7133A">
        <w:t>5</w:t>
      </w:r>
      <w:r w:rsidR="00C12DA6">
        <w:t>-11.</w:t>
      </w:r>
      <w:r w:rsidR="00B7133A">
        <w:t>20</w:t>
      </w:r>
    </w:p>
    <w:p w:rsidR="00C12DA6" w:rsidRPr="00C12DA6" w:rsidRDefault="00C12DA6" w:rsidP="00C12DA6">
      <w:pPr>
        <w:rPr>
          <w:i/>
        </w:rPr>
      </w:pPr>
      <w:r>
        <w:rPr>
          <w:i/>
        </w:rPr>
        <w:t xml:space="preserve">Fakulteterne har </w:t>
      </w:r>
      <w:r w:rsidR="00307F87">
        <w:rPr>
          <w:i/>
        </w:rPr>
        <w:t xml:space="preserve">siden dette semesters start arbejdet efter </w:t>
      </w:r>
      <w:r>
        <w:rPr>
          <w:i/>
        </w:rPr>
        <w:t>den nye proces</w:t>
      </w:r>
      <w:r w:rsidR="00893659">
        <w:rPr>
          <w:i/>
        </w:rPr>
        <w:t>beskrivelse</w:t>
      </w:r>
      <w:r>
        <w:rPr>
          <w:i/>
        </w:rPr>
        <w:t xml:space="preserve"> </w:t>
      </w:r>
      <w:r w:rsidR="00893659">
        <w:rPr>
          <w:i/>
        </w:rPr>
        <w:t xml:space="preserve">ved </w:t>
      </w:r>
      <w:r>
        <w:rPr>
          <w:i/>
        </w:rPr>
        <w:t xml:space="preserve">tildeling af dispensation </w:t>
      </w:r>
      <w:r w:rsidR="00893659">
        <w:rPr>
          <w:i/>
        </w:rPr>
        <w:t>til særlige prøvevilkår</w:t>
      </w:r>
      <w:r>
        <w:rPr>
          <w:i/>
        </w:rPr>
        <w:t xml:space="preserve">. </w:t>
      </w:r>
      <w:r w:rsidR="00893659">
        <w:rPr>
          <w:i/>
        </w:rPr>
        <w:t>SNUK erfaringsudveksler</w:t>
      </w:r>
      <w:r>
        <w:rPr>
          <w:i/>
        </w:rPr>
        <w:t xml:space="preserve"> </w:t>
      </w:r>
      <w:r w:rsidR="00893659">
        <w:rPr>
          <w:i/>
        </w:rPr>
        <w:t>ift.</w:t>
      </w:r>
      <w:r>
        <w:rPr>
          <w:i/>
        </w:rPr>
        <w:t xml:space="preserve"> implementeringen af processen omkring § 7</w:t>
      </w:r>
      <w:r w:rsidR="00307F87">
        <w:rPr>
          <w:i/>
        </w:rPr>
        <w:t>, særligt med fokus på h</w:t>
      </w:r>
      <w:r>
        <w:rPr>
          <w:i/>
        </w:rPr>
        <w:t>vilke udfordringer og fordele den nye proces</w:t>
      </w:r>
      <w:r w:rsidR="00307F87">
        <w:rPr>
          <w:i/>
        </w:rPr>
        <w:t xml:space="preserve"> har</w:t>
      </w:r>
      <w:r>
        <w:rPr>
          <w:i/>
        </w:rPr>
        <w:t xml:space="preserve"> givet indtil nu? </w:t>
      </w:r>
    </w:p>
    <w:p w:rsidR="00C12DA6" w:rsidRDefault="00C12DA6" w:rsidP="00C12DA6"/>
    <w:p w:rsidR="00FF1230" w:rsidRDefault="00FF1230" w:rsidP="00965972">
      <w:pPr>
        <w:pStyle w:val="Overskrift1"/>
      </w:pPr>
      <w:r>
        <w:t>Status og erfaringsudveksling på COVID-19 og dispensationer</w:t>
      </w:r>
      <w:r w:rsidR="00893659">
        <w:t xml:space="preserve"> 11.</w:t>
      </w:r>
      <w:r w:rsidR="00B7133A">
        <w:t>20</w:t>
      </w:r>
      <w:r w:rsidR="00893659">
        <w:t>-11.3</w:t>
      </w:r>
      <w:r w:rsidR="00B7133A">
        <w:t>5</w:t>
      </w:r>
    </w:p>
    <w:p w:rsidR="00FF1230" w:rsidRDefault="00FF1230" w:rsidP="00FF1230">
      <w:pPr>
        <w:rPr>
          <w:i/>
        </w:rPr>
      </w:pPr>
      <w:r>
        <w:rPr>
          <w:i/>
        </w:rPr>
        <w:t xml:space="preserve">Der er igen indført </w:t>
      </w:r>
      <w:proofErr w:type="spellStart"/>
      <w:r>
        <w:rPr>
          <w:i/>
        </w:rPr>
        <w:t>corona</w:t>
      </w:r>
      <w:proofErr w:type="spellEnd"/>
      <w:r>
        <w:rPr>
          <w:i/>
        </w:rPr>
        <w:t xml:space="preserve"> restriktioner på universitetet i form af krav om </w:t>
      </w:r>
      <w:proofErr w:type="spellStart"/>
      <w:r>
        <w:rPr>
          <w:i/>
        </w:rPr>
        <w:t>coronapas</w:t>
      </w:r>
      <w:proofErr w:type="spellEnd"/>
      <w:r>
        <w:rPr>
          <w:i/>
        </w:rPr>
        <w:t>, ligesom tro og love erklæringerne igen tages i brug. SNUK giver en status og erfaringsudveksler.</w:t>
      </w:r>
    </w:p>
    <w:p w:rsidR="00FF1230" w:rsidRPr="00FF1230" w:rsidRDefault="00FF1230" w:rsidP="00FF1230">
      <w:pPr>
        <w:rPr>
          <w:i/>
        </w:rPr>
      </w:pPr>
    </w:p>
    <w:p w:rsidR="00C12DA6" w:rsidRDefault="00FF1230" w:rsidP="00893659">
      <w:pPr>
        <w:pStyle w:val="Overskrift1"/>
      </w:pPr>
      <w:r>
        <w:t>Nyt fra Uddannelsesjura</w:t>
      </w:r>
      <w:r w:rsidR="00893659">
        <w:t xml:space="preserve"> 11.3</w:t>
      </w:r>
      <w:r w:rsidR="00B7133A">
        <w:t>5</w:t>
      </w:r>
      <w:r w:rsidR="00893659">
        <w:t>-11.40</w:t>
      </w:r>
    </w:p>
    <w:p w:rsidR="00893659" w:rsidRDefault="00893659" w:rsidP="00893659">
      <w:pPr>
        <w:pStyle w:val="Overskrift1"/>
        <w:numPr>
          <w:ilvl w:val="0"/>
          <w:numId w:val="0"/>
        </w:numPr>
        <w:ind w:left="425"/>
      </w:pPr>
    </w:p>
    <w:p w:rsidR="00FF1230" w:rsidRDefault="00FF1230" w:rsidP="00965972">
      <w:pPr>
        <w:pStyle w:val="Overskrift1"/>
      </w:pPr>
      <w:r>
        <w:t>Nyt fra fakulteterne</w:t>
      </w:r>
      <w:r w:rsidR="00893659">
        <w:t xml:space="preserve"> 11.40-11.50</w:t>
      </w:r>
    </w:p>
    <w:p w:rsidR="00C12DA6" w:rsidRDefault="00C12DA6" w:rsidP="00C12DA6">
      <w:pPr>
        <w:pStyle w:val="Overskrift1"/>
        <w:numPr>
          <w:ilvl w:val="0"/>
          <w:numId w:val="0"/>
        </w:numPr>
        <w:ind w:left="425"/>
      </w:pPr>
    </w:p>
    <w:p w:rsidR="00C12DA6" w:rsidRDefault="00FF1230" w:rsidP="00893659">
      <w:pPr>
        <w:pStyle w:val="Overskrift1"/>
      </w:pPr>
      <w:r>
        <w:t>Kommende møde</w:t>
      </w:r>
    </w:p>
    <w:p w:rsidR="00965972" w:rsidRPr="00965972" w:rsidRDefault="00FF1230" w:rsidP="00965972">
      <w:pPr>
        <w:pStyle w:val="Overskrift1"/>
      </w:pPr>
      <w:r>
        <w:t xml:space="preserve">Evt.  </w:t>
      </w:r>
      <w:r w:rsidR="00965972">
        <w:t xml:space="preserve"> </w:t>
      </w:r>
    </w:p>
    <w:sectPr w:rsidR="00965972" w:rsidRPr="00965972" w:rsidSect="00893659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91" w:rsidRDefault="00F47791">
      <w:r>
        <w:separator/>
      </w:r>
    </w:p>
  </w:endnote>
  <w:endnote w:type="continuationSeparator" w:id="0">
    <w:p w:rsidR="00F47791" w:rsidRDefault="00F47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209925B-CBB6-4CD2-8CE3-73DF3498F45A}"/>
    <w:embedBold r:id="rId2" w:fontKey="{F8B2D1FD-B42E-414A-A34B-9047812D93C7}"/>
    <w:embedItalic r:id="rId3" w:fontKey="{BBD06C58-5D93-4FAB-B714-A4B7FF4E3050}"/>
    <w:embedBoldItalic r:id="rId4" w:fontKey="{13E3006E-0B9A-44BC-94F8-A321BF654E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D9160AEC-E9C6-4C3D-88BB-721A39F22812}"/>
    <w:embedBold r:id="rId6" w:fontKey="{C45C4C14-5593-4F45-9060-AC3EF5BFC1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AA33112-5533-4DE2-97C4-044F8B462B8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15B36B10-621F-4F9F-AD9D-B5B4AEEF2D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39AFBDB-1A41-4570-9A36-39700ED93E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12F6621-92F1-41EF-853F-BE89470A2C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DE79C3" w:rsidTr="008F47F2">
      <w:tc>
        <w:tcPr>
          <w:tcW w:w="2409" w:type="dxa"/>
        </w:tcPr>
        <w:p w:rsidR="00B704CF" w:rsidRPr="009224E3" w:rsidRDefault="00B704CF" w:rsidP="00B704CF">
          <w:bookmarkStart w:id="53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38166530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166530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3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54" w:name="OFF_UnitName"/>
          <w:bookmarkStart w:id="55" w:name="OFF_UnitName_HIF"/>
          <w:r>
            <w:t>Uddannelsesjura</w:t>
          </w:r>
          <w:bookmarkEnd w:id="54"/>
        </w:p>
        <w:p w:rsidR="00B704CF" w:rsidRPr="009224E3" w:rsidRDefault="00B704CF" w:rsidP="008F47F2">
          <w:pPr>
            <w:pStyle w:val="Template-Address"/>
          </w:pPr>
          <w:bookmarkStart w:id="56" w:name="LAN_AU"/>
          <w:bookmarkEnd w:id="55"/>
          <w:r>
            <w:t>Aarhus Universitet</w:t>
          </w:r>
          <w:bookmarkEnd w:id="56"/>
        </w:p>
        <w:p w:rsidR="00B704CF" w:rsidRPr="009224E3" w:rsidRDefault="00B704CF" w:rsidP="008F47F2">
          <w:pPr>
            <w:pStyle w:val="Template-Address"/>
          </w:pPr>
          <w:bookmarkStart w:id="57" w:name="OFF_AddressComputed"/>
          <w:r>
            <w:t>Fredrik Nielsens Vej 5</w:t>
          </w:r>
          <w:r>
            <w:br/>
            <w:t>8000 Aarhus C</w:t>
          </w:r>
          <w:bookmarkEnd w:id="57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58" w:name="LAN_Tel"/>
          <w:bookmarkStart w:id="59" w:name="OFF_Phone_HIF"/>
          <w:r>
            <w:t>Tlf.:</w:t>
          </w:r>
          <w:bookmarkEnd w:id="58"/>
          <w:r w:rsidRPr="009224E3">
            <w:t xml:space="preserve"> </w:t>
          </w:r>
          <w:bookmarkStart w:id="60" w:name="OFF_Phone"/>
          <w:r>
            <w:t>+45 8715 0000</w:t>
          </w:r>
          <w:bookmarkEnd w:id="60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61" w:name="LAN_Fax"/>
          <w:bookmarkStart w:id="62" w:name="OFF_Fax_HIF"/>
          <w:bookmarkEnd w:id="59"/>
          <w:r>
            <w:rPr>
              <w:vanish/>
            </w:rPr>
            <w:t>Fax:</w:t>
          </w:r>
          <w:bookmarkEnd w:id="61"/>
          <w:r w:rsidRPr="009224E3">
            <w:rPr>
              <w:vanish/>
            </w:rPr>
            <w:t xml:space="preserve"> </w:t>
          </w:r>
          <w:bookmarkStart w:id="63" w:name="OFF_Fax"/>
          <w:bookmarkEnd w:id="63"/>
        </w:p>
        <w:p w:rsidR="00B704CF" w:rsidRPr="00F47791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4" w:name="OFF_Email_HIF"/>
          <w:bookmarkEnd w:id="62"/>
          <w:r w:rsidRPr="00F47791">
            <w:rPr>
              <w:lang w:val="en-US"/>
            </w:rPr>
            <w:t xml:space="preserve">E-mail: </w:t>
          </w:r>
          <w:bookmarkStart w:id="65" w:name="OFF_Email"/>
          <w:r w:rsidRPr="00F47791">
            <w:rPr>
              <w:lang w:val="en-US"/>
            </w:rPr>
            <w:t>ujs@au.dk</w:t>
          </w:r>
          <w:bookmarkEnd w:id="65"/>
        </w:p>
        <w:p w:rsidR="00B704CF" w:rsidRPr="00F47791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6" w:name="OFF_wwwComputed_HIF"/>
          <w:bookmarkEnd w:id="64"/>
          <w:r w:rsidRPr="00F47791">
            <w:rPr>
              <w:lang w:val="en-US"/>
            </w:rPr>
            <w:t xml:space="preserve">Web: </w:t>
          </w:r>
          <w:bookmarkStart w:id="67" w:name="OFF_wwwComputed"/>
          <w:r w:rsidRPr="00F47791">
            <w:rPr>
              <w:lang w:val="en-US"/>
            </w:rPr>
            <w:t>www.au.dk</w:t>
          </w:r>
          <w:bookmarkEnd w:id="66"/>
          <w:bookmarkEnd w:id="67"/>
        </w:p>
      </w:tc>
    </w:tr>
  </w:tbl>
  <w:p w:rsidR="00EC0BB0" w:rsidRPr="00F47791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91" w:rsidRDefault="00F47791">
      <w:r>
        <w:separator/>
      </w:r>
    </w:p>
  </w:footnote>
  <w:footnote w:type="continuationSeparator" w:id="0">
    <w:p w:rsidR="00F47791" w:rsidRDefault="00F47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33E563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11" w:name="CUS_DocumentName_1"/>
                          <w:r>
                            <w:t>Dagsorden</w:t>
                          </w:r>
                          <w:bookmarkEnd w:id="11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2" w:name="USR_Name_2"/>
                          <w:r>
                            <w:t>Mette Buhl</w:t>
                          </w:r>
                          <w:bookmarkStart w:id="13" w:name="USR_Name_2_HIF"/>
                          <w:bookmarkEnd w:id="12"/>
                        </w:p>
                        <w:bookmarkEnd w:id="13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4" w:name="LAN_Date_1"/>
                          <w:r>
                            <w:t>Dato</w:t>
                          </w:r>
                          <w:bookmarkEnd w:id="14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5" w:name="Date_DateCustomA_1"/>
                          <w:r>
                            <w:t>14. december 2021</w:t>
                          </w:r>
                          <w:bookmarkEnd w:id="1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_1"/>
                          <w:bookmarkStart w:id="17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_1"/>
                          <w:bookmarkEnd w:id="18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_1"/>
                          <w:bookmarkStart w:id="20" w:name="FLD_Reference_1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_1"/>
                          <w:bookmarkEnd w:id="21"/>
                        </w:p>
                        <w:bookmarkEnd w:id="20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_1"/>
                          <w:r>
                            <w:t>Side</w:t>
                          </w:r>
                          <w:bookmarkEnd w:id="2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9365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9365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56FFF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9" w:name="CUS_DocumentName_1"/>
                    <w:r>
                      <w:t>Dagsorden</w:t>
                    </w:r>
                    <w:bookmarkEnd w:id="29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30" w:name="USR_Name_2"/>
                    <w:r>
                      <w:t>Mette Buhl</w:t>
                    </w:r>
                    <w:bookmarkStart w:id="31" w:name="USR_Name_2_HIF"/>
                    <w:bookmarkEnd w:id="30"/>
                  </w:p>
                  <w:bookmarkEnd w:id="31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32" w:name="LAN_Date_1"/>
                    <w:r>
                      <w:t>Dato</w:t>
                    </w:r>
                    <w:bookmarkEnd w:id="32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3" w:name="Date_DateCustomA_1"/>
                    <w:r>
                      <w:t>14. december 2021</w:t>
                    </w:r>
                    <w:bookmarkEnd w:id="3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Sagsnr_1"/>
                    <w:bookmarkStart w:id="35" w:name="FLD_Sagsnummer_1_HIF"/>
                    <w:r>
                      <w:rPr>
                        <w:vanish/>
                      </w:rPr>
                      <w:t>Sags nr</w:t>
                    </w:r>
                    <w:bookmarkEnd w:id="34"/>
                    <w:r>
                      <w:rPr>
                        <w:vanish/>
                      </w:rPr>
                      <w:t xml:space="preserve">.: </w:t>
                    </w:r>
                    <w:bookmarkStart w:id="36" w:name="FLD_Sagsnummer_1"/>
                    <w:bookmarkEnd w:id="3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7" w:name="LAN_Ref_1"/>
                    <w:bookmarkStart w:id="38" w:name="FLD_Reference_1_HIF"/>
                    <w:bookmarkEnd w:id="35"/>
                    <w:r>
                      <w:rPr>
                        <w:vanish/>
                      </w:rPr>
                      <w:t>Ref</w:t>
                    </w:r>
                    <w:bookmarkEnd w:id="37"/>
                    <w:r>
                      <w:rPr>
                        <w:vanish/>
                      </w:rPr>
                      <w:t xml:space="preserve">: </w:t>
                    </w:r>
                    <w:bookmarkStart w:id="39" w:name="FLD_Reference_1"/>
                    <w:bookmarkEnd w:id="39"/>
                  </w:p>
                  <w:bookmarkEnd w:id="3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LAN_Page_1"/>
                    <w:r>
                      <w:t>Side</w:t>
                    </w:r>
                    <w:bookmarkEnd w:id="4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9365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9365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3" w:name="OFF_Logo1AComputed"/>
                          <w:bookmarkStart w:id="24" w:name="OFF_Logo1AComputed_HIF"/>
                          <w:bookmarkEnd w:id="2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5" w:name="OFF_Logo2AComputed"/>
                          <w:bookmarkStart w:id="26" w:name="OFF_Logo2AComputed_HIF"/>
                          <w:bookmarkEnd w:id="24"/>
                          <w:bookmarkEnd w:id="25"/>
                          <w:bookmarkEnd w:id="2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C53655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7" w:name="OFF_Logo3AComputed"/>
                          <w:bookmarkStart w:id="28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7"/>
                          <w:bookmarkEnd w:id="2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29" w:name="CUS_DocumentName"/>
                          <w:r>
                            <w:t>Dagsorden</w:t>
                          </w:r>
                          <w:bookmarkEnd w:id="29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30" w:name="USR_Name"/>
                          <w:r>
                            <w:t>Mette Buhl</w:t>
                          </w:r>
                          <w:bookmarkStart w:id="31" w:name="USR_Name_HIF"/>
                          <w:bookmarkEnd w:id="30"/>
                        </w:p>
                        <w:bookmarkEnd w:id="31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32" w:name="LAN_Date"/>
                          <w:r>
                            <w:t>Dato</w:t>
                          </w:r>
                          <w:bookmarkEnd w:id="32"/>
                          <w:r>
                            <w:t xml:space="preserve">: </w:t>
                          </w:r>
                          <w:bookmarkStart w:id="33" w:name="Date_DateCustomA"/>
                          <w:r>
                            <w:t>14. december 2021</w:t>
                          </w:r>
                          <w:bookmarkEnd w:id="33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4" w:name="LAN_Sagsnr"/>
                          <w:bookmarkStart w:id="3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6" w:name="FLD_Sagsnummer"/>
                          <w:bookmarkEnd w:id="36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7" w:name="LAN_Ref"/>
                          <w:bookmarkStart w:id="38" w:name="FLD_Reference_HIF"/>
                          <w:bookmarkEnd w:id="35"/>
                          <w:r>
                            <w:rPr>
                              <w:vanish/>
                            </w:rPr>
                            <w:t>Ref</w:t>
                          </w:r>
                          <w:bookmarkEnd w:id="3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9" w:name="FLD_Reference"/>
                          <w:bookmarkEnd w:id="39"/>
                        </w:p>
                        <w:bookmarkEnd w:id="38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0" w:name="LAN_Page"/>
                          <w:r>
                            <w:t>Side</w:t>
                          </w:r>
                          <w:bookmarkEnd w:id="4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79C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79C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8E84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41" w:name="CUS_DocumentName"/>
                    <w:r>
                      <w:t>Dagsorden</w:t>
                    </w:r>
                    <w:bookmarkEnd w:id="41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42" w:name="USR_Name"/>
                    <w:r>
                      <w:t>Mette Buhl</w:t>
                    </w:r>
                    <w:bookmarkStart w:id="43" w:name="USR_Name_HIF"/>
                    <w:bookmarkEnd w:id="42"/>
                  </w:p>
                  <w:bookmarkEnd w:id="43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44" w:name="LAN_Date"/>
                    <w:r>
                      <w:t>Dato</w:t>
                    </w:r>
                    <w:bookmarkEnd w:id="44"/>
                    <w:r>
                      <w:t xml:space="preserve">: </w:t>
                    </w:r>
                    <w:bookmarkStart w:id="45" w:name="Date_DateCustomA"/>
                    <w:r>
                      <w:t>14. december 2021</w:t>
                    </w:r>
                    <w:bookmarkEnd w:id="45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6" w:name="LAN_Sagsnr"/>
                    <w:bookmarkStart w:id="47" w:name="FLD_Sagsnummer_HIF"/>
                    <w:r>
                      <w:rPr>
                        <w:vanish/>
                      </w:rPr>
                      <w:t>Sags nr</w:t>
                    </w:r>
                    <w:bookmarkEnd w:id="46"/>
                    <w:r>
                      <w:rPr>
                        <w:vanish/>
                      </w:rPr>
                      <w:t xml:space="preserve">.: </w:t>
                    </w:r>
                    <w:bookmarkStart w:id="48" w:name="FLD_Sagsnummer"/>
                    <w:bookmarkEnd w:id="4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9" w:name="LAN_Ref"/>
                    <w:bookmarkStart w:id="50" w:name="FLD_Reference_HIF"/>
                    <w:bookmarkEnd w:id="47"/>
                    <w:r>
                      <w:rPr>
                        <w:vanish/>
                      </w:rPr>
                      <w:t>Ref</w:t>
                    </w:r>
                    <w:bookmarkEnd w:id="49"/>
                    <w:r>
                      <w:rPr>
                        <w:vanish/>
                      </w:rPr>
                      <w:t xml:space="preserve">: </w:t>
                    </w:r>
                    <w:bookmarkStart w:id="51" w:name="FLD_Reference"/>
                    <w:bookmarkEnd w:id="51"/>
                  </w:p>
                  <w:bookmarkEnd w:id="50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2" w:name="LAN_Page"/>
                    <w:r>
                      <w:t>Side</w:t>
                    </w:r>
                    <w:bookmarkEnd w:id="52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79C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79C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0999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07F87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24CBE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16E8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0675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3659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5972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7133A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2DA6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4420F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DE79C3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47791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  <w:rsid w:val="00FF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F4C9BF8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216</Words>
  <Characters>1308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Mette Buhl</dc:creator>
  <cp:lastModifiedBy>Mette Buhl</cp:lastModifiedBy>
  <cp:revision>3</cp:revision>
  <cp:lastPrinted>2008-10-22T12:54:00Z</cp:lastPrinted>
  <dcterms:created xsi:type="dcterms:W3CDTF">2021-12-14T11:34:00Z</dcterms:created>
  <dcterms:modified xsi:type="dcterms:W3CDTF">2022-01-03T13:46:00Z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1618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636209430831382890</vt:lpwstr>
  </property>
</Properties>
</file>