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4E03A6" w:rsidRPr="009F4F0B" w:rsidRDefault="004E03A6" w:rsidP="008F47F2">
      <w:pPr>
        <w:spacing w:line="14" w:lineRule="exact"/>
      </w:pPr>
      <w:bookmarkStart w:id="0" w:name="_GoBack"/>
      <w:bookmarkEnd w:id="0"/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14:paraId="74D494DB" w14:textId="77777777" w:rsidTr="19A28BA0">
        <w:trPr>
          <w:trHeight w:val="3060"/>
        </w:trPr>
        <w:tc>
          <w:tcPr>
            <w:tcW w:w="7644" w:type="dxa"/>
            <w:shd w:val="clear" w:color="auto" w:fill="auto"/>
          </w:tcPr>
          <w:p w14:paraId="7430065B" w14:textId="77777777" w:rsidR="00551FF5" w:rsidRDefault="005A43AD" w:rsidP="00551FF5">
            <w:pPr>
              <w:pStyle w:val="Dokumentinfo"/>
            </w:pPr>
            <w:bookmarkStart w:id="1" w:name="LAN_MeetingDate"/>
            <w:r>
              <w:t>Mødedato</w:t>
            </w:r>
            <w:bookmarkEnd w:id="1"/>
            <w:r>
              <w:t xml:space="preserve">: </w:t>
            </w:r>
            <w:r>
              <w:rPr>
                <w:b w:val="0"/>
              </w:rPr>
              <w:t>20. juni 2023 kl. 10.00-12.00</w:t>
            </w:r>
          </w:p>
          <w:p w14:paraId="39F1AA7C" w14:textId="77777777" w:rsidR="00551FF5" w:rsidRPr="00991510" w:rsidRDefault="005A43AD" w:rsidP="00551FF5">
            <w:pPr>
              <w:pStyle w:val="Dokumentinfo"/>
              <w:rPr>
                <w:b w:val="0"/>
              </w:rPr>
            </w:pPr>
            <w:bookmarkStart w:id="2" w:name="LAN_MeetingPlace"/>
            <w:r>
              <w:t>Mødested</w:t>
            </w:r>
            <w:bookmarkEnd w:id="2"/>
            <w:r>
              <w:t xml:space="preserve">: </w:t>
            </w:r>
            <w:r>
              <w:rPr>
                <w:b w:val="0"/>
              </w:rPr>
              <w:t>1445-031</w:t>
            </w:r>
          </w:p>
          <w:p w14:paraId="69E940DC" w14:textId="77777777" w:rsidR="00A55460" w:rsidRDefault="005A43AD" w:rsidP="00551FF5">
            <w:pPr>
              <w:pStyle w:val="Dokumentinfo"/>
            </w:pPr>
            <w:bookmarkStart w:id="3" w:name="LAN_MeetingSubject"/>
            <w:r>
              <w:t>Mødeemne</w:t>
            </w:r>
            <w:bookmarkEnd w:id="3"/>
            <w:r>
              <w:t xml:space="preserve">: </w:t>
            </w:r>
            <w:r>
              <w:rPr>
                <w:b w:val="0"/>
              </w:rPr>
              <w:t>Møde i SNUK-båndet</w:t>
            </w:r>
          </w:p>
          <w:p w14:paraId="0A37501D" w14:textId="77777777" w:rsidR="00A55460" w:rsidRDefault="0098668E" w:rsidP="00551FF5">
            <w:pPr>
              <w:pStyle w:val="Dokumentinfo"/>
            </w:pPr>
          </w:p>
          <w:p w14:paraId="5ED3709C" w14:textId="7FA3B2DF" w:rsidR="00A55460" w:rsidRDefault="005A43AD" w:rsidP="00551FF5">
            <w:pPr>
              <w:pStyle w:val="Dokumentinfo"/>
              <w:rPr>
                <w:b w:val="0"/>
              </w:rPr>
            </w:pPr>
            <w:bookmarkStart w:id="4" w:name="LAN_Attendees"/>
            <w:r>
              <w:t>Deltagere</w:t>
            </w:r>
            <w:bookmarkEnd w:id="4"/>
            <w:r>
              <w:t xml:space="preserve">: </w:t>
            </w:r>
            <w:r>
              <w:rPr>
                <w:b w:val="0"/>
              </w:rPr>
              <w:t>Lisbeth Sonne Christensen, Mariann Holmslykke, Eva Kvistgaard Arent, Jette Winther, Mette Buhl og Astrid Gad Knudsen.</w:t>
            </w:r>
          </w:p>
          <w:p w14:paraId="3A9FF0F5" w14:textId="60982F71" w:rsidR="3348CE90" w:rsidRDefault="3348CE90" w:rsidP="3348CE90">
            <w:pPr>
              <w:pStyle w:val="Dokumentinfo"/>
              <w:rPr>
                <w:b w:val="0"/>
              </w:rPr>
            </w:pPr>
          </w:p>
          <w:p w14:paraId="5DAB6C7B" w14:textId="62C1D08A" w:rsidR="005A43AD" w:rsidRPr="00945816" w:rsidRDefault="00945816" w:rsidP="00551FF5">
            <w:pPr>
              <w:pStyle w:val="Dokumentinfo"/>
              <w:rPr>
                <w:b w:val="0"/>
              </w:rPr>
            </w:pPr>
            <w:r>
              <w:t xml:space="preserve">Afbud: </w:t>
            </w:r>
            <w:r>
              <w:rPr>
                <w:b w:val="0"/>
              </w:rPr>
              <w:t>Bente Mattsson</w:t>
            </w:r>
            <w:r w:rsidR="2A1E5653">
              <w:rPr>
                <w:b w:val="0"/>
              </w:rPr>
              <w:t>, Jeppe Norskov Stokholm</w:t>
            </w:r>
          </w:p>
          <w:p w14:paraId="717DEC04" w14:textId="77777777" w:rsidR="00945816" w:rsidRDefault="00945816" w:rsidP="00551FF5">
            <w:pPr>
              <w:pStyle w:val="Dokumentinfo"/>
            </w:pPr>
          </w:p>
          <w:p w14:paraId="14E9DA46" w14:textId="745B098E" w:rsidR="005A43AD" w:rsidRDefault="005A43AD" w:rsidP="19A28BA0">
            <w:pPr>
              <w:pStyle w:val="Dokumentinfo"/>
              <w:rPr>
                <w:b w:val="0"/>
              </w:rPr>
            </w:pPr>
            <w:r>
              <w:t>Gæst:</w:t>
            </w:r>
            <w:r>
              <w:rPr>
                <w:b w:val="0"/>
              </w:rPr>
              <w:t xml:space="preserve"> </w:t>
            </w:r>
            <w:r w:rsidR="37E6730F">
              <w:rPr>
                <w:b w:val="0"/>
              </w:rPr>
              <w:t>L</w:t>
            </w:r>
            <w:r>
              <w:rPr>
                <w:b w:val="0"/>
              </w:rPr>
              <w:t xml:space="preserve">aura Kongskov </w:t>
            </w:r>
            <w:r w:rsidR="53FCFAD4">
              <w:rPr>
                <w:b w:val="0"/>
              </w:rPr>
              <w:t xml:space="preserve">og Bente Lynge Hannestad, pkt. </w:t>
            </w:r>
            <w:r w:rsidR="00897BE3">
              <w:rPr>
                <w:b w:val="0"/>
              </w:rPr>
              <w:t>3</w:t>
            </w:r>
          </w:p>
          <w:p w14:paraId="02EB378F" w14:textId="77777777" w:rsidR="00A55460" w:rsidRDefault="0098668E" w:rsidP="00551FF5">
            <w:pPr>
              <w:pStyle w:val="Dokumentinfo"/>
            </w:pPr>
          </w:p>
        </w:tc>
      </w:tr>
    </w:tbl>
    <w:p w14:paraId="49CA7E15" w14:textId="77777777" w:rsidR="007D5AED" w:rsidRDefault="005A43AD" w:rsidP="007D5AED">
      <w:pPr>
        <w:pStyle w:val="Overskrift1"/>
      </w:pPr>
      <w:r>
        <w:t>Godkendelse af dagsorden</w:t>
      </w:r>
    </w:p>
    <w:p w14:paraId="6A05A809" w14:textId="77777777" w:rsidR="005A43AD" w:rsidRPr="005A43AD" w:rsidRDefault="005A43AD" w:rsidP="005A43AD"/>
    <w:p w14:paraId="2DA3E6C1" w14:textId="5DF691DC" w:rsidR="00885410" w:rsidRDefault="00885410" w:rsidP="00885410">
      <w:pPr>
        <w:pStyle w:val="Overskrift1"/>
      </w:pPr>
      <w:r>
        <w:t>Orientering om ny vejledning i klagesagsbehandling, 10.00-10.15</w:t>
      </w:r>
    </w:p>
    <w:p w14:paraId="7CD7C9E7" w14:textId="4519B067" w:rsidR="00885410" w:rsidRPr="00885410" w:rsidRDefault="00885410" w:rsidP="00885410">
      <w:pPr>
        <w:rPr>
          <w:i/>
        </w:rPr>
      </w:pPr>
      <w:r w:rsidRPr="00885410">
        <w:rPr>
          <w:i/>
        </w:rPr>
        <w:t xml:space="preserve">Mette giver en kort </w:t>
      </w:r>
      <w:r>
        <w:rPr>
          <w:i/>
        </w:rPr>
        <w:t>introduktion til den vejledning, der pt. er i høring omkring klagesagsbehandling, herunder hvilke ændringer i klagesagsbehandlingen, der ligges op til</w:t>
      </w:r>
      <w:r w:rsidR="00A200D6">
        <w:rPr>
          <w:i/>
        </w:rPr>
        <w:t>.</w:t>
      </w:r>
      <w:r>
        <w:rPr>
          <w:i/>
        </w:rPr>
        <w:t xml:space="preserve"> </w:t>
      </w:r>
      <w:r w:rsidR="005E4374">
        <w:rPr>
          <w:i/>
        </w:rPr>
        <w:t xml:space="preserve">Båndet tager en kort drøftelse af behovet for et oplæg om klagesagsbehandling på fakulteterne. </w:t>
      </w:r>
    </w:p>
    <w:p w14:paraId="23633C46" w14:textId="77777777" w:rsidR="00885410" w:rsidRPr="00885410" w:rsidRDefault="00885410" w:rsidP="00885410"/>
    <w:p w14:paraId="29387AFE" w14:textId="3732A9AB" w:rsidR="7B902B2E" w:rsidRPr="00885410" w:rsidRDefault="7B902B2E" w:rsidP="00885410">
      <w:pPr>
        <w:pStyle w:val="Overskrift1"/>
      </w:pPr>
      <w:r w:rsidRPr="00885410">
        <w:t>Vilkår for ordblinde på AU bl.a. som følge af ny kontrakt på området</w:t>
      </w:r>
      <w:r w:rsidR="1738E5A8" w:rsidRPr="00885410">
        <w:t>, 10.15-</w:t>
      </w:r>
      <w:r w:rsidR="00885410">
        <w:t>11.00</w:t>
      </w:r>
    </w:p>
    <w:p w14:paraId="3D561A6F" w14:textId="64FA64AF" w:rsidR="7B902B2E" w:rsidRPr="00885410" w:rsidRDefault="7B902B2E" w:rsidP="19A28BA0">
      <w:pPr>
        <w:rPr>
          <w:rFonts w:eastAsia="Georgia" w:cs="Georgia"/>
          <w:i/>
        </w:rPr>
      </w:pPr>
      <w:r w:rsidRPr="00885410">
        <w:rPr>
          <w:rFonts w:eastAsia="Georgia" w:cs="Georgia"/>
          <w:i/>
        </w:rPr>
        <w:t xml:space="preserve">SNUK får besøg af Laura Kongskov og Bente Lynge Hannestad fra Studiestøtte, der vil orientere om </w:t>
      </w:r>
    </w:p>
    <w:p w14:paraId="4CDDB88F" w14:textId="63109C05" w:rsidR="7B902B2E" w:rsidRPr="00885410" w:rsidRDefault="7B902B2E" w:rsidP="19A28BA0">
      <w:pPr>
        <w:rPr>
          <w:rFonts w:eastAsia="Georgia" w:cs="Georgia"/>
          <w:i/>
        </w:rPr>
      </w:pPr>
      <w:r w:rsidRPr="00885410">
        <w:rPr>
          <w:rFonts w:eastAsia="Georgia" w:cs="Georgia"/>
          <w:i/>
        </w:rPr>
        <w:t xml:space="preserve"> </w:t>
      </w:r>
    </w:p>
    <w:p w14:paraId="345A26A4" w14:textId="2F0B7D07" w:rsidR="7B902B2E" w:rsidRPr="00885410" w:rsidRDefault="7B902B2E" w:rsidP="19A28BA0">
      <w:pPr>
        <w:pStyle w:val="Listeafsnit"/>
        <w:numPr>
          <w:ilvl w:val="0"/>
          <w:numId w:val="2"/>
        </w:numPr>
        <w:rPr>
          <w:rFonts w:eastAsia="Georgia" w:cs="Georgia"/>
          <w:i/>
        </w:rPr>
      </w:pPr>
      <w:r w:rsidRPr="00885410">
        <w:rPr>
          <w:rFonts w:eastAsia="Georgia" w:cs="Georgia"/>
          <w:i/>
        </w:rPr>
        <w:t xml:space="preserve">Nye vilkår for studerende med gul score i ordblindetesten ifm. ny kontrakt, der træder i kraft 1/8 2023. </w:t>
      </w:r>
    </w:p>
    <w:p w14:paraId="7A0B23D8" w14:textId="65BA8880" w:rsidR="7B902B2E" w:rsidRPr="00885410" w:rsidRDefault="7B902B2E" w:rsidP="19A28BA0">
      <w:pPr>
        <w:pStyle w:val="Listeafsnit"/>
        <w:numPr>
          <w:ilvl w:val="0"/>
          <w:numId w:val="2"/>
        </w:numPr>
        <w:rPr>
          <w:rFonts w:eastAsia="Georgia" w:cs="Georgia"/>
          <w:i/>
        </w:rPr>
      </w:pPr>
      <w:r w:rsidRPr="00885410">
        <w:rPr>
          <w:rFonts w:eastAsia="Georgia" w:cs="Georgia"/>
          <w:i/>
        </w:rPr>
        <w:t xml:space="preserve">Muligheder for dokumentation og rådgivning ifm. dispensationsansøgning. </w:t>
      </w:r>
    </w:p>
    <w:p w14:paraId="4244BCC7" w14:textId="4543367B" w:rsidR="7B902B2E" w:rsidRPr="00885410" w:rsidRDefault="7B902B2E" w:rsidP="19A28BA0">
      <w:pPr>
        <w:pStyle w:val="Listeafsnit"/>
        <w:numPr>
          <w:ilvl w:val="0"/>
          <w:numId w:val="2"/>
        </w:numPr>
        <w:rPr>
          <w:rFonts w:eastAsia="Georgia" w:cs="Georgia"/>
          <w:i/>
        </w:rPr>
      </w:pPr>
      <w:r w:rsidRPr="00885410">
        <w:rPr>
          <w:rFonts w:eastAsia="Georgia" w:cs="Georgia"/>
          <w:i/>
        </w:rPr>
        <w:t xml:space="preserve">Talegenkendelse (tale-til-tekst) som standardfunktion i program, der leveres gennem SPS. </w:t>
      </w:r>
    </w:p>
    <w:p w14:paraId="5C859305" w14:textId="6D114097" w:rsidR="7B902B2E" w:rsidRPr="00885410" w:rsidRDefault="00885410" w:rsidP="19A28BA0">
      <w:pPr>
        <w:pStyle w:val="Listeafsnit"/>
        <w:numPr>
          <w:ilvl w:val="1"/>
          <w:numId w:val="1"/>
        </w:numPr>
        <w:rPr>
          <w:rFonts w:eastAsia="Georgia" w:cs="Georgia"/>
          <w:i/>
        </w:rPr>
      </w:pPr>
      <w:r w:rsidRPr="00885410">
        <w:rPr>
          <w:rFonts w:eastAsia="Georgia" w:cs="Georgia"/>
          <w:i/>
        </w:rPr>
        <w:t xml:space="preserve">Herunder en drøftelse med </w:t>
      </w:r>
      <w:r w:rsidR="7B902B2E" w:rsidRPr="00885410">
        <w:rPr>
          <w:rFonts w:eastAsia="Georgia" w:cs="Georgia"/>
          <w:i/>
        </w:rPr>
        <w:t>SNUK, om der behov for videre samarbejde ift. denne ændring?</w:t>
      </w:r>
    </w:p>
    <w:p w14:paraId="59B92219" w14:textId="77777777" w:rsidR="00897BE3" w:rsidRDefault="00897BE3" w:rsidP="19A28BA0">
      <w:pPr>
        <w:rPr>
          <w:rFonts w:eastAsia="Georgia" w:cs="Georgia"/>
          <w:i/>
        </w:rPr>
      </w:pPr>
    </w:p>
    <w:p w14:paraId="5C7DCC99" w14:textId="2A843859" w:rsidR="19A28BA0" w:rsidRPr="00885410" w:rsidRDefault="00897BE3" w:rsidP="191BB9D8">
      <w:pPr>
        <w:rPr>
          <w:rFonts w:eastAsia="Georgia" w:cs="Georgia"/>
          <w:i/>
          <w:iCs/>
        </w:rPr>
      </w:pPr>
      <w:r w:rsidRPr="191BB9D8">
        <w:rPr>
          <w:rFonts w:eastAsia="Georgia" w:cs="Georgia"/>
          <w:i/>
          <w:iCs/>
        </w:rPr>
        <w:t>Herudover foretager båndet en b</w:t>
      </w:r>
      <w:r w:rsidR="74522467" w:rsidRPr="191BB9D8">
        <w:rPr>
          <w:rFonts w:eastAsia="Georgia" w:cs="Georgia"/>
          <w:i/>
          <w:iCs/>
        </w:rPr>
        <w:t>ordrunde ved SNUK-medlemmerne om dispensationspraksis for ordblinde ved hjemmeopgaver</w:t>
      </w:r>
      <w:r w:rsidRPr="191BB9D8">
        <w:rPr>
          <w:rFonts w:eastAsia="Georgia" w:cs="Georgia"/>
          <w:i/>
          <w:iCs/>
        </w:rPr>
        <w:t>. Båndmedlemmerne</w:t>
      </w:r>
      <w:r w:rsidR="44291C1F" w:rsidRPr="191BB9D8">
        <w:rPr>
          <w:rFonts w:eastAsia="Georgia" w:cs="Georgia"/>
          <w:i/>
          <w:iCs/>
        </w:rPr>
        <w:t xml:space="preserve"> </w:t>
      </w:r>
      <w:r w:rsidRPr="191BB9D8">
        <w:rPr>
          <w:rFonts w:eastAsia="Georgia" w:cs="Georgia"/>
          <w:i/>
          <w:iCs/>
        </w:rPr>
        <w:t>forberede</w:t>
      </w:r>
      <w:r w:rsidR="78DFCB60" w:rsidRPr="191BB9D8">
        <w:rPr>
          <w:rFonts w:eastAsia="Georgia" w:cs="Georgia"/>
          <w:i/>
          <w:iCs/>
        </w:rPr>
        <w:t>r</w:t>
      </w:r>
      <w:r w:rsidRPr="191BB9D8">
        <w:rPr>
          <w:rFonts w:eastAsia="Georgia" w:cs="Georgia"/>
          <w:i/>
          <w:iCs/>
        </w:rPr>
        <w:t xml:space="preserve"> sig på bordrunden.</w:t>
      </w:r>
    </w:p>
    <w:p w14:paraId="3D93A951" w14:textId="49283CB7" w:rsidR="19A28BA0" w:rsidRDefault="19A28BA0" w:rsidP="19A28BA0"/>
    <w:p w14:paraId="67947DF0" w14:textId="6A970262" w:rsidR="10E4F85F" w:rsidRDefault="00945816" w:rsidP="00945816">
      <w:pPr>
        <w:pStyle w:val="Overskrift1"/>
      </w:pPr>
      <w:r>
        <w:t>Indmeldelse af ændringer til bekendtgørelserne</w:t>
      </w:r>
      <w:r w:rsidR="005E4374">
        <w:t>, 11.00-11.</w:t>
      </w:r>
      <w:r w:rsidR="00212DC5">
        <w:t>15</w:t>
      </w:r>
    </w:p>
    <w:p w14:paraId="674DC420" w14:textId="3C918E81" w:rsidR="00945816" w:rsidRPr="005E4374" w:rsidRDefault="4BC26613" w:rsidP="00945816">
      <w:pPr>
        <w:rPr>
          <w:i/>
        </w:rPr>
      </w:pPr>
      <w:r w:rsidRPr="005E4374">
        <w:rPr>
          <w:i/>
        </w:rPr>
        <w:t xml:space="preserve">Som aftalt på </w:t>
      </w:r>
      <w:r w:rsidR="0693FD50" w:rsidRPr="005E4374">
        <w:rPr>
          <w:i/>
        </w:rPr>
        <w:t xml:space="preserve">båndmødet den 23. maj samles der op på fakulteternes ønsker til indmeldelse af </w:t>
      </w:r>
      <w:r w:rsidR="60F5847B" w:rsidRPr="005E4374">
        <w:rPr>
          <w:i/>
        </w:rPr>
        <w:t>ændringer i adgangsbekendtgørelserne og uddannelsesbekendtgørelserne på LEP området.</w:t>
      </w:r>
      <w:r w:rsidR="0693FD50" w:rsidRPr="005E4374">
        <w:rPr>
          <w:i/>
        </w:rPr>
        <w:t xml:space="preserve"> </w:t>
      </w:r>
      <w:r w:rsidR="00945816" w:rsidRPr="005E4374">
        <w:rPr>
          <w:i/>
        </w:rPr>
        <w:t xml:space="preserve">Mette og Astrid giver </w:t>
      </w:r>
      <w:r w:rsidR="5767CA92" w:rsidRPr="005E4374">
        <w:rPr>
          <w:i/>
        </w:rPr>
        <w:t xml:space="preserve">samtidig </w:t>
      </w:r>
      <w:r w:rsidR="00945816" w:rsidRPr="005E4374">
        <w:rPr>
          <w:i/>
        </w:rPr>
        <w:t xml:space="preserve">en status på </w:t>
      </w:r>
      <w:r w:rsidR="3952307A" w:rsidRPr="005E4374">
        <w:rPr>
          <w:i/>
        </w:rPr>
        <w:t xml:space="preserve">den interne proces. </w:t>
      </w:r>
    </w:p>
    <w:p w14:paraId="63BEF7E5" w14:textId="3596A1F5" w:rsidR="00945816" w:rsidRDefault="00945816" w:rsidP="00945816"/>
    <w:p w14:paraId="6ED012B6" w14:textId="42675B0D" w:rsidR="00945816" w:rsidRDefault="00212DC5" w:rsidP="00945816">
      <w:pPr>
        <w:pStyle w:val="Overskrift1"/>
      </w:pPr>
      <w:r>
        <w:t>Nyt fra LGU, 11.15-11.25</w:t>
      </w:r>
    </w:p>
    <w:p w14:paraId="121CDC64" w14:textId="77777777" w:rsidR="00212DC5" w:rsidRPr="00212DC5" w:rsidRDefault="00212DC5" w:rsidP="00212DC5"/>
    <w:p w14:paraId="1324217E" w14:textId="69DD785A" w:rsidR="00212DC5" w:rsidRDefault="00212DC5" w:rsidP="00212DC5">
      <w:pPr>
        <w:pStyle w:val="Overskrift1"/>
      </w:pPr>
      <w:r>
        <w:t>Nyt fra Uddannelsesstrategisk Sekretariat, 11.25-11.11.35</w:t>
      </w:r>
    </w:p>
    <w:p w14:paraId="705EF6B3" w14:textId="77777777" w:rsidR="00212DC5" w:rsidRPr="00212DC5" w:rsidRDefault="00212DC5" w:rsidP="00212DC5"/>
    <w:p w14:paraId="2BAFD93D" w14:textId="020457AE" w:rsidR="00212DC5" w:rsidRDefault="00212DC5" w:rsidP="00212DC5">
      <w:pPr>
        <w:pStyle w:val="Overskrift1"/>
      </w:pPr>
      <w:r>
        <w:t>Nyt fra Fakulteterne, 11.35-11.45</w:t>
      </w:r>
    </w:p>
    <w:p w14:paraId="7BA458B1" w14:textId="4D03BD15" w:rsidR="00212DC5" w:rsidRDefault="00212DC5" w:rsidP="00212DC5"/>
    <w:p w14:paraId="2379C013" w14:textId="0487D3BC" w:rsidR="00212DC5" w:rsidRPr="00212DC5" w:rsidRDefault="00212DC5" w:rsidP="00212DC5">
      <w:pPr>
        <w:pStyle w:val="Overskrift1"/>
      </w:pPr>
      <w:r>
        <w:t>Eventuelt, 11.45-12.00</w:t>
      </w:r>
    </w:p>
    <w:p w14:paraId="03899D6E" w14:textId="77777777" w:rsidR="00212DC5" w:rsidRPr="00212DC5" w:rsidRDefault="00212DC5" w:rsidP="00212DC5"/>
    <w:p w14:paraId="57B9B047" w14:textId="0476DE15" w:rsidR="00945816" w:rsidRDefault="00945816" w:rsidP="00945816"/>
    <w:p w14:paraId="66F8B7BC" w14:textId="4B87384C" w:rsidR="409AA486" w:rsidRDefault="409AA486" w:rsidP="409AA486"/>
    <w:sectPr w:rsidR="409AA486" w:rsidSect="00961BC5">
      <w:head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62CB0E" w14:textId="77777777" w:rsidR="005A43AD" w:rsidRDefault="005A43AD">
      <w:r>
        <w:separator/>
      </w:r>
    </w:p>
  </w:endnote>
  <w:endnote w:type="continuationSeparator" w:id="0">
    <w:p w14:paraId="34CE0A41" w14:textId="77777777" w:rsidR="005A43AD" w:rsidRDefault="005A4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A522982-2E30-4205-9F59-D0E5DE271FAF}"/>
    <w:embedBold r:id="rId2" w:fontKey="{E8D2360E-13BA-4C9E-90D8-76719B81F988}"/>
    <w:embedItalic r:id="rId3" w:fontKey="{D1AAEA2B-817A-4CC6-B1D3-5BE805682FB6}"/>
    <w:embedBoldItalic r:id="rId4" w:fontKey="{FF997907-AAA5-41AF-8D78-CEC5E226D4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F0FC0611-834D-4DBF-8B6E-2299B02FE8C2}"/>
    <w:embedBold r:id="rId6" w:fontKey="{5AA7CEBA-BDD1-4336-906B-2DD9191EAA38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73030BF-91C7-45B6-A54E-77D6E2A8457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655FB36A-A7DA-4A24-B22E-57F45347161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63C1D9E-01D5-4F32-80F2-68B792ED25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602EB74F-1084-4F06-8389-5FDC9DD7BA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6DB82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111014" w14:paraId="3FDBD978" w14:textId="77777777" w:rsidTr="008F47F2">
      <w:tc>
        <w:tcPr>
          <w:tcW w:w="2409" w:type="dxa"/>
        </w:tcPr>
        <w:p w14:paraId="5997CC1D" w14:textId="77777777" w:rsidR="00B704CF" w:rsidRPr="009224E3" w:rsidRDefault="00B704CF" w:rsidP="00B704CF">
          <w:bookmarkStart w:id="77" w:name="IMG_Secondary"/>
          <w:r>
            <w:rPr>
              <w:noProof/>
            </w:rPr>
            <w:drawing>
              <wp:inline distT="0" distB="0" distL="0" distR="0" wp14:anchorId="21D6FDF5" wp14:editId="07777777">
                <wp:extent cx="648000" cy="648000"/>
                <wp:effectExtent l="0" t="0" r="0" b="0"/>
                <wp:docPr id="15686157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86157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77"/>
        </w:p>
      </w:tc>
      <w:tc>
        <w:tcPr>
          <w:tcW w:w="2341" w:type="dxa"/>
          <w:vAlign w:val="bottom"/>
        </w:tcPr>
        <w:p w14:paraId="0ADFF14C" w14:textId="77777777" w:rsidR="00B704CF" w:rsidRPr="009224E3" w:rsidRDefault="00B704CF" w:rsidP="008F47F2">
          <w:pPr>
            <w:pStyle w:val="Template-Companyname"/>
          </w:pPr>
          <w:bookmarkStart w:id="78" w:name="OFF_UnitName"/>
          <w:bookmarkStart w:id="79" w:name="OFF_UnitName_HIF"/>
          <w:r>
            <w:t>Uddannelsesjura</w:t>
          </w:r>
          <w:bookmarkEnd w:id="78"/>
        </w:p>
        <w:p w14:paraId="05C77E93" w14:textId="77777777" w:rsidR="00B704CF" w:rsidRPr="009224E3" w:rsidRDefault="00B704CF" w:rsidP="008F47F2">
          <w:pPr>
            <w:pStyle w:val="Template-Address"/>
          </w:pPr>
          <w:bookmarkStart w:id="80" w:name="LAN_AU"/>
          <w:bookmarkEnd w:id="79"/>
          <w:r>
            <w:t>Aarhus Universitet</w:t>
          </w:r>
          <w:bookmarkEnd w:id="80"/>
        </w:p>
        <w:p w14:paraId="4EEE2389" w14:textId="77777777" w:rsidR="00B704CF" w:rsidRPr="009224E3" w:rsidRDefault="00B704CF" w:rsidP="008F47F2">
          <w:pPr>
            <w:pStyle w:val="Template-Address"/>
          </w:pPr>
          <w:bookmarkStart w:id="81" w:name="OFF_AddressComputed"/>
          <w:r>
            <w:t>Fredrik Nielsens Vej 5</w:t>
          </w:r>
          <w:r>
            <w:br/>
            <w:t>8000 Aarhus C</w:t>
          </w:r>
          <w:bookmarkEnd w:id="81"/>
        </w:p>
      </w:tc>
      <w:tc>
        <w:tcPr>
          <w:tcW w:w="2591" w:type="dxa"/>
          <w:vAlign w:val="bottom"/>
        </w:tcPr>
        <w:p w14:paraId="6601563F" w14:textId="77777777" w:rsidR="00B704CF" w:rsidRPr="009224E3" w:rsidRDefault="00B704CF" w:rsidP="008F47F2">
          <w:pPr>
            <w:pStyle w:val="Template-Address"/>
            <w:jc w:val="right"/>
          </w:pPr>
          <w:bookmarkStart w:id="82" w:name="LAN_Tel"/>
          <w:bookmarkStart w:id="83" w:name="OFF_Phone_HIF"/>
          <w:r>
            <w:t>Tlf.:</w:t>
          </w:r>
          <w:bookmarkEnd w:id="82"/>
          <w:r w:rsidRPr="009224E3">
            <w:t xml:space="preserve"> </w:t>
          </w:r>
          <w:bookmarkStart w:id="84" w:name="OFF_Phone"/>
          <w:r>
            <w:t>+45 8715 0000</w:t>
          </w:r>
          <w:bookmarkEnd w:id="84"/>
        </w:p>
        <w:p w14:paraId="44127AED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85" w:name="LAN_Fax"/>
          <w:bookmarkStart w:id="86" w:name="OFF_Fax_HIF"/>
          <w:bookmarkEnd w:id="83"/>
          <w:r>
            <w:rPr>
              <w:vanish/>
            </w:rPr>
            <w:t>Fax:</w:t>
          </w:r>
          <w:bookmarkEnd w:id="85"/>
          <w:r w:rsidRPr="009224E3">
            <w:rPr>
              <w:vanish/>
            </w:rPr>
            <w:t xml:space="preserve"> </w:t>
          </w:r>
          <w:bookmarkStart w:id="87" w:name="OFF_Fax"/>
          <w:bookmarkEnd w:id="87"/>
        </w:p>
        <w:p w14:paraId="5E5B84DC" w14:textId="77777777" w:rsidR="00B704CF" w:rsidRPr="005A43AD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88" w:name="OFF_Email_HIF"/>
          <w:bookmarkEnd w:id="86"/>
          <w:r w:rsidRPr="005A43AD">
            <w:rPr>
              <w:lang w:val="en-US"/>
            </w:rPr>
            <w:t xml:space="preserve">E-mail: </w:t>
          </w:r>
          <w:bookmarkStart w:id="89" w:name="OFF_Email"/>
          <w:r w:rsidRPr="005A43AD">
            <w:rPr>
              <w:lang w:val="en-US"/>
            </w:rPr>
            <w:t>ujs@au.dk</w:t>
          </w:r>
          <w:bookmarkEnd w:id="89"/>
        </w:p>
        <w:p w14:paraId="371A4624" w14:textId="77777777" w:rsidR="00B704CF" w:rsidRPr="005A43AD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90" w:name="OFF_wwwComputed_HIF"/>
          <w:bookmarkEnd w:id="88"/>
          <w:r w:rsidRPr="005A43AD">
            <w:rPr>
              <w:lang w:val="en-US"/>
            </w:rPr>
            <w:t xml:space="preserve">Web: </w:t>
          </w:r>
          <w:bookmarkStart w:id="91" w:name="OFF_wwwComputed"/>
          <w:r w:rsidRPr="005A43AD">
            <w:rPr>
              <w:lang w:val="en-US"/>
            </w:rPr>
            <w:t>www.au.dk</w:t>
          </w:r>
          <w:bookmarkEnd w:id="90"/>
          <w:bookmarkEnd w:id="91"/>
        </w:p>
      </w:tc>
    </w:tr>
  </w:tbl>
  <w:p w14:paraId="110FFD37" w14:textId="77777777" w:rsidR="00EC0BB0" w:rsidRPr="005A43AD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EBF3C5" w14:textId="77777777" w:rsidR="005A43AD" w:rsidRDefault="005A43AD">
      <w:r>
        <w:separator/>
      </w:r>
    </w:p>
  </w:footnote>
  <w:footnote w:type="continuationSeparator" w:id="0">
    <w:p w14:paraId="6D98A12B" w14:textId="77777777" w:rsidR="005A43AD" w:rsidRDefault="005A43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3979FE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EA7640" wp14:editId="77C71517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128261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" w:name="OFF_Logo1AComputed_2"/>
                          <w:bookmarkStart w:id="6" w:name="OFF_Logo1AComputed_2_HIF"/>
                          <w:bookmarkEnd w:id="5"/>
                        </w:p>
                        <w:p w14:paraId="62486C05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7" w:name="OFF_Logo2AComputed_2"/>
                          <w:bookmarkStart w:id="8" w:name="OFF_Logo2AComputed_2_HIF"/>
                          <w:bookmarkEnd w:id="6"/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A764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14:paraId="53128261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9" w:name="OFF_Logo1AComputed_2"/>
                    <w:bookmarkStart w:id="10" w:name="OFF_Logo1AComputed_2_HIF"/>
                    <w:bookmarkEnd w:id="9"/>
                  </w:p>
                  <w:p w14:paraId="62486C05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11" w:name="OFF_Logo2AComputed_2"/>
                    <w:bookmarkStart w:id="12" w:name="OFF_Logo2AComputed_2_HIF"/>
                    <w:bookmarkEnd w:id="10"/>
                    <w:bookmarkEnd w:id="11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B811B21" wp14:editId="12FA90A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43521B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0CD63B48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18B9A47" wp14:editId="53AA6032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2FFD8A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3" w:name="OFF_Logo3AComputed_2"/>
                          <w:bookmarkStart w:id="14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13"/>
                          <w:bookmarkEnd w:id="1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B9A47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14:paraId="7D2FFD8A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5" w:name="OFF_Logo3AComputed_2"/>
                    <w:bookmarkStart w:id="16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5"/>
                    <w:bookmarkEnd w:id="16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4A39462A" wp14:editId="1245979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2D56FFF" wp14:editId="213651F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B93D1" w14:textId="77777777" w:rsidR="00D67AB8" w:rsidRDefault="00D67AB8" w:rsidP="00C22DE2">
                          <w:pPr>
                            <w:pStyle w:val="Emne"/>
                          </w:pPr>
                          <w:bookmarkStart w:id="17" w:name="CUS_DocumentName_1"/>
                          <w:r>
                            <w:t>Dagsorden</w:t>
                          </w:r>
                          <w:bookmarkEnd w:id="17"/>
                        </w:p>
                        <w:p w14:paraId="1299C43A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1AFDC8E9" w14:textId="77777777" w:rsidR="00C22DE2" w:rsidRDefault="00C22DE2" w:rsidP="00D67AB8">
                          <w:pPr>
                            <w:pStyle w:val="Template-Afdeling"/>
                          </w:pPr>
                          <w:bookmarkStart w:id="18" w:name="USR_Name_2"/>
                          <w:r>
                            <w:t>Mette Buhl</w:t>
                          </w:r>
                          <w:bookmarkStart w:id="19" w:name="USR_Name_2_HIF"/>
                          <w:bookmarkEnd w:id="18"/>
                        </w:p>
                        <w:bookmarkEnd w:id="19"/>
                        <w:p w14:paraId="4DDBEF00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6DF22EAB" w14:textId="77777777" w:rsidR="00D67AB8" w:rsidRPr="00307E90" w:rsidRDefault="00D67AB8" w:rsidP="00D67AB8">
                          <w:pPr>
                            <w:pStyle w:val="Template"/>
                          </w:pPr>
                          <w:bookmarkStart w:id="20" w:name="LAN_Date_1"/>
                          <w:r>
                            <w:t>Dato</w:t>
                          </w:r>
                          <w:bookmarkEnd w:id="20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21" w:name="Date_DateCustomA_1"/>
                          <w:r>
                            <w:t>20. juni 2023</w:t>
                          </w:r>
                          <w:bookmarkEnd w:id="21"/>
                        </w:p>
                        <w:p w14:paraId="16C57E3B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2" w:name="LAN_Sagsnr_1"/>
                          <w:bookmarkStart w:id="23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2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4" w:name="FLD_Sagsnummer_1"/>
                          <w:bookmarkEnd w:id="24"/>
                        </w:p>
                        <w:p w14:paraId="58ECDC3F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5" w:name="LAN_Ref_1"/>
                          <w:bookmarkStart w:id="26" w:name="FLD_Reference_1_HIF"/>
                          <w:bookmarkEnd w:id="23"/>
                          <w:r>
                            <w:rPr>
                              <w:vanish/>
                            </w:rPr>
                            <w:t>Ref</w:t>
                          </w:r>
                          <w:bookmarkEnd w:id="25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7" w:name="FLD_Reference_1"/>
                          <w:bookmarkEnd w:id="27"/>
                        </w:p>
                        <w:bookmarkEnd w:id="26"/>
                        <w:p w14:paraId="3461D779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BB07B8" wp14:editId="2F241DAC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430F241" w14:textId="33C6B51E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8" w:name="LAN_Page_1"/>
                          <w:r>
                            <w:t>Side</w:t>
                          </w:r>
                          <w:bookmarkEnd w:id="28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98668E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98668E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56FFF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Wg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oqkRNlA9&#10;o4QVoMBQjDj00GhAfadkwAGSUf1txxSnpH0vsQ3stJkMNRmbyWCyxKcZNZSM5sqMU2nXK7FtEHls&#10;NAm32Cq1cCK2PTVGcWgwHAoul8MAs1PnfO1uncbs8hc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KzRloL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14:paraId="25CB93D1" w14:textId="77777777" w:rsidR="00D67AB8" w:rsidRDefault="00D67AB8" w:rsidP="00C22DE2">
                    <w:pPr>
                      <w:pStyle w:val="Emne"/>
                    </w:pPr>
                    <w:bookmarkStart w:id="29" w:name="CUS_DocumentName_1"/>
                    <w:r>
                      <w:t>Dagsorden</w:t>
                    </w:r>
                    <w:bookmarkEnd w:id="29"/>
                  </w:p>
                  <w:p w14:paraId="1299C43A" w14:textId="77777777" w:rsidR="00C22DE2" w:rsidRDefault="00C22DE2" w:rsidP="00C22DE2">
                    <w:pPr>
                      <w:pStyle w:val="Template"/>
                    </w:pPr>
                  </w:p>
                  <w:p w14:paraId="1AFDC8E9" w14:textId="77777777" w:rsidR="00C22DE2" w:rsidRDefault="00C22DE2" w:rsidP="00D67AB8">
                    <w:pPr>
                      <w:pStyle w:val="Template-Afdeling"/>
                    </w:pPr>
                    <w:bookmarkStart w:id="30" w:name="USR_Name_2"/>
                    <w:r>
                      <w:t>Mette Buhl</w:t>
                    </w:r>
                    <w:bookmarkStart w:id="31" w:name="USR_Name_2_HIF"/>
                    <w:bookmarkEnd w:id="30"/>
                  </w:p>
                  <w:bookmarkEnd w:id="31"/>
                  <w:p w14:paraId="4DDBEF00" w14:textId="77777777" w:rsidR="00D67AB8" w:rsidRDefault="00D67AB8" w:rsidP="00D67AB8">
                    <w:pPr>
                      <w:pStyle w:val="Template"/>
                    </w:pPr>
                  </w:p>
                  <w:p w14:paraId="6DF22EAB" w14:textId="77777777" w:rsidR="00D67AB8" w:rsidRPr="00307E90" w:rsidRDefault="00D67AB8" w:rsidP="00D67AB8">
                    <w:pPr>
                      <w:pStyle w:val="Template"/>
                    </w:pPr>
                    <w:bookmarkStart w:id="32" w:name="LAN_Date_1"/>
                    <w:r>
                      <w:t>Dato</w:t>
                    </w:r>
                    <w:bookmarkEnd w:id="32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33" w:name="Date_DateCustomA_1"/>
                    <w:r>
                      <w:t>20. juni 2023</w:t>
                    </w:r>
                    <w:bookmarkEnd w:id="33"/>
                  </w:p>
                  <w:p w14:paraId="16C57E3B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4" w:name="LAN_Sagsnr_1"/>
                    <w:bookmarkStart w:id="35" w:name="FLD_Sagsnummer_1_HIF"/>
                    <w:r>
                      <w:rPr>
                        <w:vanish/>
                      </w:rPr>
                      <w:t>Sags nr</w:t>
                    </w:r>
                    <w:bookmarkEnd w:id="34"/>
                    <w:r>
                      <w:rPr>
                        <w:vanish/>
                      </w:rPr>
                      <w:t xml:space="preserve">.: </w:t>
                    </w:r>
                    <w:bookmarkStart w:id="36" w:name="FLD_Sagsnummer_1"/>
                    <w:bookmarkEnd w:id="36"/>
                  </w:p>
                  <w:p w14:paraId="58ECDC3F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7" w:name="LAN_Ref_1"/>
                    <w:bookmarkStart w:id="38" w:name="FLD_Reference_1_HIF"/>
                    <w:bookmarkEnd w:id="35"/>
                    <w:r>
                      <w:rPr>
                        <w:vanish/>
                      </w:rPr>
                      <w:t>Ref</w:t>
                    </w:r>
                    <w:bookmarkEnd w:id="37"/>
                    <w:r>
                      <w:rPr>
                        <w:vanish/>
                      </w:rPr>
                      <w:t xml:space="preserve">: </w:t>
                    </w:r>
                    <w:bookmarkStart w:id="39" w:name="FLD_Reference_1"/>
                    <w:bookmarkEnd w:id="39"/>
                  </w:p>
                  <w:bookmarkEnd w:id="38"/>
                  <w:p w14:paraId="3461D779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1BB07B8" wp14:editId="2F241DAC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430F241" w14:textId="33C6B51E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0" w:name="LAN_Page_1"/>
                    <w:r>
                      <w:t>Side</w:t>
                    </w:r>
                    <w:bookmarkEnd w:id="4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98668E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98668E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BC63F5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F26F41" wp14:editId="5EA2EF3F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A3D3EC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1" w:name="OFF_Logo1AComputed"/>
                          <w:bookmarkStart w:id="42" w:name="OFF_Logo1AComputed_HIF"/>
                          <w:bookmarkEnd w:id="41"/>
                        </w:p>
                        <w:p w14:paraId="0D0B940D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3" w:name="OFF_Logo2AComputed"/>
                          <w:bookmarkStart w:id="44" w:name="OFF_Logo2AComputed_HIF"/>
                          <w:bookmarkEnd w:id="42"/>
                          <w:bookmarkEnd w:id="43"/>
                          <w:bookmarkEnd w:id="4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26F4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14:paraId="72A3D3EC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5" w:name="OFF_Logo1AComputed"/>
                    <w:bookmarkStart w:id="46" w:name="OFF_Logo1AComputed_HIF"/>
                    <w:bookmarkEnd w:id="45"/>
                  </w:p>
                  <w:p w14:paraId="0D0B940D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7" w:name="OFF_Logo2AComputed"/>
                    <w:bookmarkStart w:id="48" w:name="OFF_Logo2AComputed_HIF"/>
                    <w:bookmarkEnd w:id="46"/>
                    <w:bookmarkEnd w:id="47"/>
                    <w:bookmarkEnd w:id="4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2BC12D8A" wp14:editId="2CFCBEF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C9A109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32E4759E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367CD7" wp14:editId="00603B0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A8E67E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9" w:name="OFF_Logo3AComputed"/>
                          <w:bookmarkStart w:id="50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49"/>
                          <w:bookmarkEnd w:id="5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67CD7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14:paraId="59A8E67E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1" w:name="OFF_Logo3AComputed"/>
                    <w:bookmarkStart w:id="52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51"/>
                    <w:bookmarkEnd w:id="5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06C4EC7C" wp14:editId="4BB1175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3D8E844" wp14:editId="135365C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FC615" w14:textId="77777777" w:rsidR="00EE2A84" w:rsidRDefault="00EE2A84" w:rsidP="008F47F2">
                          <w:pPr>
                            <w:pStyle w:val="Emne"/>
                          </w:pPr>
                          <w:bookmarkStart w:id="53" w:name="CUS_DocumentName"/>
                          <w:r>
                            <w:t>Dagsorden</w:t>
                          </w:r>
                          <w:bookmarkEnd w:id="53"/>
                        </w:p>
                        <w:p w14:paraId="44EAFD9C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170DEA9F" w14:textId="77777777" w:rsidR="00AF104F" w:rsidRDefault="00AF104F" w:rsidP="00EE2A84">
                          <w:pPr>
                            <w:pStyle w:val="Template-Afdeling"/>
                          </w:pPr>
                          <w:bookmarkStart w:id="54" w:name="USR_Name"/>
                          <w:r>
                            <w:t>Mette Buhl</w:t>
                          </w:r>
                          <w:bookmarkStart w:id="55" w:name="USR_Name_HIF"/>
                          <w:bookmarkEnd w:id="54"/>
                        </w:p>
                        <w:bookmarkEnd w:id="55"/>
                        <w:p w14:paraId="4B94D5A5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73773AF8" w14:textId="77777777" w:rsidR="00307E90" w:rsidRPr="00307E90" w:rsidRDefault="00BC6E27" w:rsidP="00307E90">
                          <w:pPr>
                            <w:pStyle w:val="Template"/>
                          </w:pPr>
                          <w:bookmarkStart w:id="56" w:name="LAN_Date"/>
                          <w:r>
                            <w:t>Dato</w:t>
                          </w:r>
                          <w:bookmarkEnd w:id="56"/>
                          <w:r>
                            <w:t xml:space="preserve">: </w:t>
                          </w:r>
                          <w:bookmarkStart w:id="57" w:name="Date_DateCustomA"/>
                          <w:r>
                            <w:t>20. juni 2023</w:t>
                          </w:r>
                          <w:bookmarkEnd w:id="57"/>
                        </w:p>
                        <w:p w14:paraId="3F06A112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8" w:name="LAN_Sagsnr"/>
                          <w:bookmarkStart w:id="59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58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60" w:name="FLD_Sagsnummer"/>
                          <w:bookmarkEnd w:id="60"/>
                        </w:p>
                        <w:p w14:paraId="7E25FAC0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61" w:name="LAN_Ref"/>
                          <w:bookmarkStart w:id="62" w:name="FLD_Reference_HIF"/>
                          <w:bookmarkEnd w:id="59"/>
                          <w:r>
                            <w:rPr>
                              <w:vanish/>
                            </w:rPr>
                            <w:t>Ref</w:t>
                          </w:r>
                          <w:bookmarkEnd w:id="61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63" w:name="FLD_Reference"/>
                          <w:bookmarkEnd w:id="63"/>
                        </w:p>
                        <w:bookmarkEnd w:id="62"/>
                        <w:p w14:paraId="3DEEC669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9324D5" wp14:editId="02F8AE96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F729D24" w14:textId="57ADD5B5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64" w:name="LAN_Page"/>
                          <w:r>
                            <w:t>Side</w:t>
                          </w:r>
                          <w:bookmarkEnd w:id="64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98668E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98668E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D8E844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n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m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ZlMjbKB6&#10;RgkrQIGhGHHoodGA+k7JgAMko/rbjilOSfteYhvYaTMZajI2k8FkiU8zaigZzZUZp9KuV2LbIPLY&#10;aBJusVVq4URse2qM4tBgOBRcLocBZqfO+drdOo3Z5S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rcxFp7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14:paraId="142FC615" w14:textId="77777777" w:rsidR="00EE2A84" w:rsidRDefault="00EE2A84" w:rsidP="008F47F2">
                    <w:pPr>
                      <w:pStyle w:val="Emne"/>
                    </w:pPr>
                    <w:bookmarkStart w:id="65" w:name="CUS_DocumentName"/>
                    <w:r>
                      <w:t>Dagsorden</w:t>
                    </w:r>
                    <w:bookmarkEnd w:id="65"/>
                  </w:p>
                  <w:p w14:paraId="44EAFD9C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170DEA9F" w14:textId="77777777" w:rsidR="00AF104F" w:rsidRDefault="00AF104F" w:rsidP="00EE2A84">
                    <w:pPr>
                      <w:pStyle w:val="Template-Afdeling"/>
                    </w:pPr>
                    <w:bookmarkStart w:id="66" w:name="USR_Name"/>
                    <w:r>
                      <w:t>Mette Buhl</w:t>
                    </w:r>
                    <w:bookmarkStart w:id="67" w:name="USR_Name_HIF"/>
                    <w:bookmarkEnd w:id="66"/>
                  </w:p>
                  <w:bookmarkEnd w:id="67"/>
                  <w:p w14:paraId="4B94D5A5" w14:textId="77777777" w:rsidR="00EE2A84" w:rsidRDefault="00EE2A84" w:rsidP="00307E90">
                    <w:pPr>
                      <w:pStyle w:val="Template"/>
                    </w:pPr>
                  </w:p>
                  <w:p w14:paraId="73773AF8" w14:textId="77777777" w:rsidR="00307E90" w:rsidRPr="00307E90" w:rsidRDefault="00BC6E27" w:rsidP="00307E90">
                    <w:pPr>
                      <w:pStyle w:val="Template"/>
                    </w:pPr>
                    <w:bookmarkStart w:id="68" w:name="LAN_Date"/>
                    <w:r>
                      <w:t>Dato</w:t>
                    </w:r>
                    <w:bookmarkEnd w:id="68"/>
                    <w:r>
                      <w:t xml:space="preserve">: </w:t>
                    </w:r>
                    <w:bookmarkStart w:id="69" w:name="Date_DateCustomA"/>
                    <w:r>
                      <w:t>20. juni 2023</w:t>
                    </w:r>
                    <w:bookmarkEnd w:id="69"/>
                  </w:p>
                  <w:p w14:paraId="3F06A112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70" w:name="LAN_Sagsnr"/>
                    <w:bookmarkStart w:id="71" w:name="FLD_Sagsnummer_HIF"/>
                    <w:r>
                      <w:rPr>
                        <w:vanish/>
                      </w:rPr>
                      <w:t>Sags nr</w:t>
                    </w:r>
                    <w:bookmarkEnd w:id="70"/>
                    <w:r>
                      <w:rPr>
                        <w:vanish/>
                      </w:rPr>
                      <w:t xml:space="preserve">.: </w:t>
                    </w:r>
                    <w:bookmarkStart w:id="72" w:name="FLD_Sagsnummer"/>
                    <w:bookmarkEnd w:id="72"/>
                  </w:p>
                  <w:p w14:paraId="7E25FAC0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73" w:name="LAN_Ref"/>
                    <w:bookmarkStart w:id="74" w:name="FLD_Reference_HIF"/>
                    <w:bookmarkEnd w:id="71"/>
                    <w:r>
                      <w:rPr>
                        <w:vanish/>
                      </w:rPr>
                      <w:t>Ref</w:t>
                    </w:r>
                    <w:bookmarkEnd w:id="73"/>
                    <w:r>
                      <w:rPr>
                        <w:vanish/>
                      </w:rPr>
                      <w:t xml:space="preserve">: </w:t>
                    </w:r>
                    <w:bookmarkStart w:id="75" w:name="FLD_Reference"/>
                    <w:bookmarkEnd w:id="75"/>
                  </w:p>
                  <w:bookmarkEnd w:id="74"/>
                  <w:p w14:paraId="3DEEC669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79324D5" wp14:editId="02F8AE96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F729D24" w14:textId="57ADD5B5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6" w:name="LAN_Page"/>
                    <w:r>
                      <w:t>Side</w:t>
                    </w:r>
                    <w:bookmarkEnd w:id="76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98668E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98668E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1B3E50DB"/>
    <w:multiLevelType w:val="hybridMultilevel"/>
    <w:tmpl w:val="6B18F83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391853A2"/>
    <w:multiLevelType w:val="hybridMultilevel"/>
    <w:tmpl w:val="631C8330"/>
    <w:lvl w:ilvl="0" w:tplc="2A80E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80AD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805D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F4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2C21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40E6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323E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CE88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70AC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4F6A6ABD"/>
    <w:multiLevelType w:val="hybridMultilevel"/>
    <w:tmpl w:val="B4F0E30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C3D510"/>
    <w:multiLevelType w:val="hybridMultilevel"/>
    <w:tmpl w:val="7A50B612"/>
    <w:lvl w:ilvl="0" w:tplc="6AA6BF54">
      <w:start w:val="1"/>
      <w:numFmt w:val="decimal"/>
      <w:lvlText w:val="%1."/>
      <w:lvlJc w:val="left"/>
      <w:pPr>
        <w:ind w:left="720" w:hanging="360"/>
      </w:pPr>
    </w:lvl>
    <w:lvl w:ilvl="1" w:tplc="91225290">
      <w:start w:val="1"/>
      <w:numFmt w:val="lowerLetter"/>
      <w:lvlText w:val="%2."/>
      <w:lvlJc w:val="left"/>
      <w:pPr>
        <w:ind w:left="1440" w:hanging="360"/>
      </w:pPr>
    </w:lvl>
    <w:lvl w:ilvl="2" w:tplc="BD0C0984">
      <w:start w:val="1"/>
      <w:numFmt w:val="lowerRoman"/>
      <w:lvlText w:val="%3."/>
      <w:lvlJc w:val="right"/>
      <w:pPr>
        <w:ind w:left="2160" w:hanging="180"/>
      </w:pPr>
    </w:lvl>
    <w:lvl w:ilvl="3" w:tplc="4A60932E">
      <w:start w:val="1"/>
      <w:numFmt w:val="decimal"/>
      <w:lvlText w:val="%4."/>
      <w:lvlJc w:val="left"/>
      <w:pPr>
        <w:ind w:left="2880" w:hanging="360"/>
      </w:pPr>
    </w:lvl>
    <w:lvl w:ilvl="4" w:tplc="D32E36B8">
      <w:start w:val="1"/>
      <w:numFmt w:val="lowerLetter"/>
      <w:lvlText w:val="%5."/>
      <w:lvlJc w:val="left"/>
      <w:pPr>
        <w:ind w:left="3600" w:hanging="360"/>
      </w:pPr>
    </w:lvl>
    <w:lvl w:ilvl="5" w:tplc="9FD8B0DC">
      <w:start w:val="1"/>
      <w:numFmt w:val="lowerRoman"/>
      <w:lvlText w:val="%6."/>
      <w:lvlJc w:val="right"/>
      <w:pPr>
        <w:ind w:left="4320" w:hanging="180"/>
      </w:pPr>
    </w:lvl>
    <w:lvl w:ilvl="6" w:tplc="65642EC2">
      <w:start w:val="1"/>
      <w:numFmt w:val="decimal"/>
      <w:lvlText w:val="%7."/>
      <w:lvlJc w:val="left"/>
      <w:pPr>
        <w:ind w:left="5040" w:hanging="360"/>
      </w:pPr>
    </w:lvl>
    <w:lvl w:ilvl="7" w:tplc="212E5DD2">
      <w:start w:val="1"/>
      <w:numFmt w:val="lowerLetter"/>
      <w:lvlText w:val="%8."/>
      <w:lvlJc w:val="left"/>
      <w:pPr>
        <w:ind w:left="5760" w:hanging="360"/>
      </w:pPr>
    </w:lvl>
    <w:lvl w:ilvl="8" w:tplc="B8F407C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CCC773"/>
    <w:multiLevelType w:val="hybridMultilevel"/>
    <w:tmpl w:val="3540637E"/>
    <w:lvl w:ilvl="0" w:tplc="3D007F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5879F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F407B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94D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F80E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983C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E06B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8C9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C64F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0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8"/>
  </w:num>
  <w:num w:numId="2">
    <w:abstractNumId w:val="14"/>
  </w:num>
  <w:num w:numId="3">
    <w:abstractNumId w:val="17"/>
  </w:num>
  <w:num w:numId="4">
    <w:abstractNumId w:val="10"/>
  </w:num>
  <w:num w:numId="5">
    <w:abstractNumId w:val="15"/>
  </w:num>
  <w:num w:numId="6">
    <w:abstractNumId w:val="8"/>
  </w:num>
  <w:num w:numId="7">
    <w:abstractNumId w:val="13"/>
  </w:num>
  <w:num w:numId="8">
    <w:abstractNumId w:val="11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9"/>
  </w:num>
  <w:num w:numId="19">
    <w:abstractNumId w:val="20"/>
  </w:num>
  <w:num w:numId="20">
    <w:abstractNumId w:val="9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1014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2DC5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43AD"/>
    <w:rsid w:val="005A5218"/>
    <w:rsid w:val="005D09F9"/>
    <w:rsid w:val="005D3C7F"/>
    <w:rsid w:val="005E4374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85410"/>
    <w:rsid w:val="00896541"/>
    <w:rsid w:val="00897BE3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45816"/>
    <w:rsid w:val="00961B44"/>
    <w:rsid w:val="00961BC5"/>
    <w:rsid w:val="009673E8"/>
    <w:rsid w:val="00984F0F"/>
    <w:rsid w:val="009859DF"/>
    <w:rsid w:val="00986482"/>
    <w:rsid w:val="0098668E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0D6"/>
    <w:rsid w:val="00A201D8"/>
    <w:rsid w:val="00A32765"/>
    <w:rsid w:val="00A4137F"/>
    <w:rsid w:val="00A429D1"/>
    <w:rsid w:val="00A91CB9"/>
    <w:rsid w:val="00AA0EF9"/>
    <w:rsid w:val="00AB2E5C"/>
    <w:rsid w:val="00AB4E1D"/>
    <w:rsid w:val="00AB64DB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D28E1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00C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  <w:rsid w:val="0693FD50"/>
    <w:rsid w:val="0C70FE00"/>
    <w:rsid w:val="0CBDE7BE"/>
    <w:rsid w:val="105899B6"/>
    <w:rsid w:val="10E4F85F"/>
    <w:rsid w:val="11F46A17"/>
    <w:rsid w:val="1738E5A8"/>
    <w:rsid w:val="191BB9D8"/>
    <w:rsid w:val="19A28BA0"/>
    <w:rsid w:val="2A1E5653"/>
    <w:rsid w:val="2FE2BFBA"/>
    <w:rsid w:val="3348CE90"/>
    <w:rsid w:val="37E6730F"/>
    <w:rsid w:val="3952307A"/>
    <w:rsid w:val="3BA2FB45"/>
    <w:rsid w:val="409AA486"/>
    <w:rsid w:val="44291C1F"/>
    <w:rsid w:val="4BC26613"/>
    <w:rsid w:val="53FCFAD4"/>
    <w:rsid w:val="5767CA92"/>
    <w:rsid w:val="58186297"/>
    <w:rsid w:val="591620ED"/>
    <w:rsid w:val="60F5847B"/>
    <w:rsid w:val="612D9635"/>
    <w:rsid w:val="6C6533DB"/>
    <w:rsid w:val="6D0BEB04"/>
    <w:rsid w:val="74522467"/>
    <w:rsid w:val="78DFCB60"/>
    <w:rsid w:val="7B902B2E"/>
    <w:rsid w:val="7F3EA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7560CDEC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4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4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4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4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4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4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4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4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4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5"/>
      </w:numPr>
    </w:pPr>
  </w:style>
  <w:style w:type="numbering" w:styleId="1ai">
    <w:name w:val="Outline List 1"/>
    <w:basedOn w:val="Ingenoversigt"/>
    <w:semiHidden/>
    <w:rsid w:val="00D70FDC"/>
    <w:pPr>
      <w:numPr>
        <w:numId w:val="6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7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8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9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10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11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12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3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4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5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6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7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8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9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5df77cee593c4f37" Type="http://schemas.microsoft.com/office/2016/09/relationships/commentsIds" Target="commentsIds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FC23A4D0B2064B90486630A7002600" ma:contentTypeVersion="2" ma:contentTypeDescription="Opret et nyt dokument." ma:contentTypeScope="" ma:versionID="ef13c70f495288dd9f72b782d7079fa4">
  <xsd:schema xmlns:xsd="http://www.w3.org/2001/XMLSchema" xmlns:xs="http://www.w3.org/2001/XMLSchema" xmlns:p="http://schemas.microsoft.com/office/2006/metadata/properties" xmlns:ns2="074a7c1d-21d9-4cab-b98a-b15241d76cee" targetNamespace="http://schemas.microsoft.com/office/2006/metadata/properties" ma:root="true" ma:fieldsID="4e85f8063b0f1c3fcdb63fbd6a7e1c4c" ns2:_="">
    <xsd:import namespace="074a7c1d-21d9-4cab-b98a-b15241d76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4a7c1d-21d9-4cab-b98a-b15241d76c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894B59-525F-4DD3-9BC7-919805F08D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4a7c1d-21d9-4cab-b98a-b15241d7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F229DB-C107-425F-8D87-3546F7C57A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07A4A6-5D4A-419B-89D9-3FA64181ADBE}">
  <ds:schemaRefs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074a7c1d-21d9-4cab-b98a-b15241d76c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258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Århus Universitet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Mette Buhl</dc:creator>
  <cp:lastModifiedBy>Mette Buhl</cp:lastModifiedBy>
  <cp:revision>2</cp:revision>
  <cp:lastPrinted>2008-10-22T12:54:00Z</cp:lastPrinted>
  <dcterms:created xsi:type="dcterms:W3CDTF">2023-06-14T12:51:00Z</dcterms:created>
  <dcterms:modified xsi:type="dcterms:W3CDTF">2023-06-14T12:51:00Z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1618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636209430831382890</vt:lpwstr>
  </property>
  <property fmtid="{D5CDD505-2E9C-101B-9397-08002B2CF9AE}" pid="10" name="ContentTypeId">
    <vt:lpwstr>0x0101006DFC23A4D0B2064B90486630A7002600</vt:lpwstr>
  </property>
</Properties>
</file>