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9F4F0B" w:rsidRDefault="004E03A6" w:rsidP="008F47F2">
      <w:pPr>
        <w:spacing w:line="14" w:lineRule="exact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29281D" w:rsidTr="00551FF5">
        <w:trPr>
          <w:trHeight w:hRule="exact" w:val="2948"/>
        </w:trPr>
        <w:tc>
          <w:tcPr>
            <w:tcW w:w="7644" w:type="dxa"/>
            <w:shd w:val="clear" w:color="auto" w:fill="auto"/>
          </w:tcPr>
          <w:p w:rsidR="00551FF5" w:rsidRDefault="00AB1B0A" w:rsidP="00551FF5">
            <w:pPr>
              <w:pStyle w:val="Dokumentinfo"/>
            </w:pPr>
            <w:bookmarkStart w:id="0" w:name="LAN_MeetingDate"/>
            <w:r>
              <w:t>Mødedato</w:t>
            </w:r>
            <w:bookmarkEnd w:id="0"/>
            <w:r>
              <w:t xml:space="preserve">: </w:t>
            </w:r>
            <w:r w:rsidR="00F832DB">
              <w:rPr>
                <w:b w:val="0"/>
              </w:rPr>
              <w:t>9. november 2021</w:t>
            </w:r>
          </w:p>
          <w:p w:rsidR="00551FF5" w:rsidRPr="00991510" w:rsidRDefault="00AB1B0A" w:rsidP="00551FF5">
            <w:pPr>
              <w:pStyle w:val="Dokumentinfo"/>
              <w:rPr>
                <w:b w:val="0"/>
              </w:rPr>
            </w:pPr>
            <w:bookmarkStart w:id="1" w:name="LAN_MeetingPlace"/>
            <w:r>
              <w:t>Mødested</w:t>
            </w:r>
            <w:bookmarkEnd w:id="1"/>
            <w:r>
              <w:t xml:space="preserve">: </w:t>
            </w:r>
            <w:r w:rsidR="00F832DB">
              <w:rPr>
                <w:b w:val="0"/>
              </w:rPr>
              <w:t>1445-017</w:t>
            </w:r>
          </w:p>
          <w:p w:rsidR="00A55460" w:rsidRDefault="00AB1B0A" w:rsidP="00551FF5">
            <w:pPr>
              <w:pStyle w:val="Dokumentinfo"/>
            </w:pPr>
            <w:bookmarkStart w:id="2" w:name="LAN_MeetingSubject"/>
            <w:r>
              <w:t>Mødeemne</w:t>
            </w:r>
            <w:bookmarkEnd w:id="2"/>
            <w:r>
              <w:t xml:space="preserve">: </w:t>
            </w:r>
            <w:r w:rsidR="002C4000">
              <w:rPr>
                <w:b w:val="0"/>
              </w:rPr>
              <w:t>SNUK</w:t>
            </w:r>
          </w:p>
          <w:p w:rsidR="00A55460" w:rsidRDefault="0078010E" w:rsidP="00551FF5">
            <w:pPr>
              <w:pStyle w:val="Dokumentinfo"/>
            </w:pPr>
          </w:p>
          <w:p w:rsidR="00A55460" w:rsidRDefault="00AB1B0A" w:rsidP="00551FF5">
            <w:pPr>
              <w:pStyle w:val="Dokumentinfo"/>
              <w:rPr>
                <w:b w:val="0"/>
              </w:rPr>
            </w:pPr>
            <w:bookmarkStart w:id="3" w:name="LAN_Attendees"/>
            <w:r>
              <w:t>Deltagere</w:t>
            </w:r>
            <w:bookmarkEnd w:id="3"/>
            <w:r>
              <w:t xml:space="preserve">: </w:t>
            </w:r>
            <w:r w:rsidR="002C4000">
              <w:rPr>
                <w:b w:val="0"/>
              </w:rPr>
              <w:t>Bente Mattsson, Lisbeth Sonne Christensen, Mariann Holmslykke, Morten Bruun Hansen, Eva Kvistgaard Arent, Christine Brink Schmidt</w:t>
            </w:r>
          </w:p>
          <w:p w:rsidR="00F20FDD" w:rsidRDefault="00F20FDD" w:rsidP="00551FF5">
            <w:pPr>
              <w:pStyle w:val="Dokumentinfo"/>
            </w:pPr>
            <w:r w:rsidRPr="00F20FDD">
              <w:t>Gæster:</w:t>
            </w:r>
            <w:r>
              <w:rPr>
                <w:b w:val="0"/>
              </w:rPr>
              <w:t xml:space="preserve"> Rikke Brixvold, Kim Behrens Jessen, pkt. </w:t>
            </w:r>
            <w:r w:rsidR="0032202D">
              <w:rPr>
                <w:b w:val="0"/>
              </w:rPr>
              <w:t>2, Mette Qvist pkt. 3.</w:t>
            </w:r>
          </w:p>
          <w:p w:rsidR="00A55460" w:rsidRDefault="0078010E" w:rsidP="00551FF5">
            <w:pPr>
              <w:pStyle w:val="Dokumentinfo"/>
            </w:pPr>
          </w:p>
        </w:tc>
      </w:tr>
    </w:tbl>
    <w:p w:rsidR="007D5AED" w:rsidRDefault="00AB1B0A" w:rsidP="007D5AED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b w:val="0"/>
          <w:caps/>
        </w:rPr>
        <w:fldChar w:fldCharType="begin"/>
      </w:r>
      <w:r w:rsidRPr="006F7105">
        <w:rPr>
          <w:b w:val="0"/>
          <w:caps/>
        </w:rPr>
        <w:instrText xml:space="preserve"> TOC </w:instrText>
      </w:r>
      <w:r>
        <w:instrText>\O "1-1" \N</w:instrText>
      </w:r>
      <w:r w:rsidRPr="006F7105">
        <w:rPr>
          <w:b w:val="0"/>
          <w:caps/>
        </w:rPr>
        <w:instrText xml:space="preserve"> </w:instrText>
      </w:r>
      <w:r>
        <w:rPr>
          <w:b w:val="0"/>
          <w:caps/>
        </w:rPr>
        <w:fldChar w:fldCharType="separate"/>
      </w:r>
      <w:r w:rsidRPr="00CF7E34">
        <w:rPr>
          <w:noProof/>
        </w:rPr>
        <w:t>1.</w:t>
      </w:r>
      <w:r w:rsidR="0071498C">
        <w:rPr>
          <w:noProof/>
        </w:rPr>
        <w:t xml:space="preserve"> Godkendelse af dagsorden</w:t>
      </w:r>
    </w:p>
    <w:p w:rsidR="007D5AED" w:rsidRPr="009352B1" w:rsidRDefault="00AB1B0A" w:rsidP="00044EB3">
      <w:r>
        <w:rPr>
          <w:b/>
          <w:caps/>
        </w:rPr>
        <w:fldChar w:fldCharType="end"/>
      </w:r>
    </w:p>
    <w:p w:rsidR="007D5AED" w:rsidRPr="009352B1" w:rsidRDefault="0078010E" w:rsidP="00044EB3"/>
    <w:p w:rsidR="0071498C" w:rsidRDefault="00F832DB" w:rsidP="0071498C">
      <w:pPr>
        <w:pStyle w:val="Overskrift1"/>
        <w:numPr>
          <w:ilvl w:val="0"/>
          <w:numId w:val="0"/>
        </w:numPr>
      </w:pPr>
      <w:r>
        <w:t xml:space="preserve">2. </w:t>
      </w:r>
      <w:r w:rsidR="0071498C">
        <w:t>Proces for ændring af adgangs- og prioriteringskrav på kandidatuddannelserne</w:t>
      </w:r>
      <w:r w:rsidR="002C4000">
        <w:t xml:space="preserve"> 10.</w:t>
      </w:r>
      <w:r w:rsidR="005F549C">
        <w:t>45</w:t>
      </w:r>
      <w:r w:rsidR="002C4000">
        <w:t xml:space="preserve"> – </w:t>
      </w:r>
      <w:r w:rsidR="001127DB">
        <w:t>11.</w:t>
      </w:r>
      <w:r w:rsidR="005F549C">
        <w:t>15</w:t>
      </w:r>
      <w:r w:rsidR="003737FE">
        <w:t xml:space="preserve">. </w:t>
      </w:r>
      <w:r w:rsidR="003737FE" w:rsidRPr="003737FE">
        <w:rPr>
          <w:b w:val="0"/>
        </w:rPr>
        <w:t>Se vedlagte bilag</w:t>
      </w:r>
      <w:r w:rsidR="003737FE">
        <w:rPr>
          <w:b w:val="0"/>
        </w:rPr>
        <w:t>.</w:t>
      </w:r>
    </w:p>
    <w:p w:rsidR="0071498C" w:rsidRPr="003737FE" w:rsidRDefault="002F3FF8" w:rsidP="002C4000">
      <w:pPr>
        <w:rPr>
          <w:i/>
        </w:rPr>
      </w:pPr>
      <w:r>
        <w:rPr>
          <w:i/>
        </w:rPr>
        <w:t>Af adgangsbekendtgørelsen fremgår</w:t>
      </w:r>
      <w:r w:rsidR="002C4000" w:rsidRPr="003737FE">
        <w:rPr>
          <w:i/>
        </w:rPr>
        <w:t xml:space="preserve">, at ændringer til adgangskrav og udvælgelseskriterier skal varsles </w:t>
      </w:r>
      <w:r>
        <w:rPr>
          <w:i/>
        </w:rPr>
        <w:t>senest et år før ikrafttrædelse</w:t>
      </w:r>
      <w:r w:rsidR="002C4000" w:rsidRPr="003737FE">
        <w:rPr>
          <w:i/>
        </w:rPr>
        <w:t xml:space="preserve"> </w:t>
      </w:r>
      <w:r>
        <w:rPr>
          <w:i/>
        </w:rPr>
        <w:t>(</w:t>
      </w:r>
      <w:r w:rsidR="002C4000" w:rsidRPr="003737FE">
        <w:rPr>
          <w:i/>
        </w:rPr>
        <w:t>1. september året før</w:t>
      </w:r>
      <w:r>
        <w:rPr>
          <w:i/>
        </w:rPr>
        <w:t>)</w:t>
      </w:r>
      <w:r w:rsidR="002C4000" w:rsidRPr="003737FE">
        <w:rPr>
          <w:i/>
        </w:rPr>
        <w:t xml:space="preserve">. Arts og Optagelse </w:t>
      </w:r>
      <w:r w:rsidR="00F55A1E">
        <w:rPr>
          <w:i/>
        </w:rPr>
        <w:t xml:space="preserve">har </w:t>
      </w:r>
      <w:r w:rsidR="002C4000" w:rsidRPr="003737FE">
        <w:rPr>
          <w:i/>
        </w:rPr>
        <w:t>set på, hvordan arbejdet med ændringer til adg</w:t>
      </w:r>
      <w:r w:rsidR="00271CEC">
        <w:rPr>
          <w:i/>
        </w:rPr>
        <w:t>angskrav kan organiseres, så studieordningsændringer</w:t>
      </w:r>
      <w:r w:rsidR="002C4000" w:rsidRPr="003737FE">
        <w:rPr>
          <w:i/>
        </w:rPr>
        <w:t xml:space="preserve"> passer med varslingsfristerne.</w:t>
      </w:r>
      <w:r w:rsidR="00E72FA0" w:rsidRPr="003737FE">
        <w:rPr>
          <w:i/>
        </w:rPr>
        <w:t xml:space="preserve"> </w:t>
      </w:r>
      <w:r w:rsidR="003737FE" w:rsidRPr="003737FE">
        <w:rPr>
          <w:i/>
        </w:rPr>
        <w:t>Arts og Optagelse præsenterer SNUK-båndet for denne proces</w:t>
      </w:r>
      <w:r w:rsidR="003737FE">
        <w:rPr>
          <w:i/>
        </w:rPr>
        <w:t xml:space="preserve"> og vedlagte skabelon</w:t>
      </w:r>
      <w:r w:rsidR="003737FE" w:rsidRPr="003737FE">
        <w:rPr>
          <w:i/>
        </w:rPr>
        <w:t>.</w:t>
      </w:r>
    </w:p>
    <w:p w:rsidR="0071498C" w:rsidRPr="0071498C" w:rsidRDefault="0071498C" w:rsidP="0071498C">
      <w:pPr>
        <w:pStyle w:val="Overskrift1"/>
        <w:numPr>
          <w:ilvl w:val="0"/>
          <w:numId w:val="0"/>
        </w:numPr>
      </w:pPr>
    </w:p>
    <w:p w:rsidR="00551FF5" w:rsidRDefault="0071498C" w:rsidP="0071498C">
      <w:pPr>
        <w:pStyle w:val="Overskrift1"/>
        <w:numPr>
          <w:ilvl w:val="0"/>
          <w:numId w:val="0"/>
        </w:numPr>
        <w:rPr>
          <w:bCs w:val="0"/>
          <w:szCs w:val="20"/>
        </w:rPr>
      </w:pPr>
      <w:r w:rsidRPr="0071498C">
        <w:t xml:space="preserve">3. </w:t>
      </w:r>
      <w:r w:rsidRPr="0071498C">
        <w:rPr>
          <w:bCs w:val="0"/>
          <w:szCs w:val="20"/>
        </w:rPr>
        <w:t>Databeskyttelsesreglerne i forhold til censorkorpsene</w:t>
      </w:r>
      <w:r w:rsidR="002C4000">
        <w:rPr>
          <w:bCs w:val="0"/>
          <w:szCs w:val="20"/>
        </w:rPr>
        <w:t xml:space="preserve"> 11.</w:t>
      </w:r>
      <w:r w:rsidR="005F549C">
        <w:rPr>
          <w:bCs w:val="0"/>
          <w:szCs w:val="20"/>
        </w:rPr>
        <w:t>15</w:t>
      </w:r>
      <w:r w:rsidR="002C4000">
        <w:rPr>
          <w:bCs w:val="0"/>
          <w:szCs w:val="20"/>
        </w:rPr>
        <w:t xml:space="preserve"> – 11.</w:t>
      </w:r>
      <w:r w:rsidR="005F549C">
        <w:rPr>
          <w:bCs w:val="0"/>
          <w:szCs w:val="20"/>
        </w:rPr>
        <w:t>30</w:t>
      </w:r>
      <w:r w:rsidR="003737FE">
        <w:rPr>
          <w:bCs w:val="0"/>
          <w:szCs w:val="20"/>
        </w:rPr>
        <w:t xml:space="preserve">. </w:t>
      </w:r>
      <w:r w:rsidR="003737FE" w:rsidRPr="003737FE">
        <w:rPr>
          <w:b w:val="0"/>
          <w:bCs w:val="0"/>
          <w:szCs w:val="20"/>
        </w:rPr>
        <w:t>Se vedlagte bilag.</w:t>
      </w:r>
    </w:p>
    <w:p w:rsidR="0071498C" w:rsidRPr="003737FE" w:rsidRDefault="0071498C" w:rsidP="0071498C">
      <w:pPr>
        <w:rPr>
          <w:i/>
        </w:rPr>
      </w:pPr>
      <w:r w:rsidRPr="003737FE">
        <w:rPr>
          <w:i/>
        </w:rPr>
        <w:t xml:space="preserve">Et censorkorps </w:t>
      </w:r>
      <w:r w:rsidR="003737FE" w:rsidRPr="003737FE">
        <w:rPr>
          <w:i/>
        </w:rPr>
        <w:t xml:space="preserve">er </w:t>
      </w:r>
      <w:r w:rsidRPr="003737FE">
        <w:rPr>
          <w:i/>
        </w:rPr>
        <w:t xml:space="preserve">forpligtet til at følge databeskyttelseslovgivningen. </w:t>
      </w:r>
      <w:r w:rsidR="002C4000" w:rsidRPr="003737FE">
        <w:rPr>
          <w:i/>
        </w:rPr>
        <w:t xml:space="preserve">Rollefordelingen mellem censorkorps, </w:t>
      </w:r>
      <w:r w:rsidR="003737FE" w:rsidRPr="003737FE">
        <w:rPr>
          <w:i/>
        </w:rPr>
        <w:t xml:space="preserve">dataansvarlig </w:t>
      </w:r>
      <w:r w:rsidR="002C4000" w:rsidRPr="003737FE">
        <w:rPr>
          <w:i/>
        </w:rPr>
        <w:t>uddannelsesinstitution og censorsekretariatet skal fastlægges, og behandling af personoplysninger skal reguleres i en kontrakt.</w:t>
      </w:r>
      <w:r w:rsidR="003737FE" w:rsidRPr="003737FE">
        <w:rPr>
          <w:i/>
        </w:rPr>
        <w:t xml:space="preserve"> SNUK drøfter om der er iværksat tiltag lokalt, og om det giver mening med en central koordinering af dataretlige aftaler med censorformandskaberne.</w:t>
      </w:r>
    </w:p>
    <w:p w:rsidR="002C4000" w:rsidRDefault="002C4000" w:rsidP="0071498C"/>
    <w:p w:rsidR="002C4000" w:rsidRPr="002C4000" w:rsidRDefault="002C4000" w:rsidP="0071498C">
      <w:pPr>
        <w:rPr>
          <w:b/>
        </w:rPr>
      </w:pPr>
      <w:r w:rsidRPr="002C4000">
        <w:rPr>
          <w:b/>
        </w:rPr>
        <w:t>4. SNUK-referater</w:t>
      </w:r>
      <w:r w:rsidR="005F549C">
        <w:rPr>
          <w:b/>
        </w:rPr>
        <w:t xml:space="preserve"> 11.30 – 11.40</w:t>
      </w:r>
    </w:p>
    <w:p w:rsidR="002C4000" w:rsidRPr="0078010E" w:rsidRDefault="002C4000" w:rsidP="0071498C">
      <w:pPr>
        <w:rPr>
          <w:i/>
        </w:rPr>
      </w:pPr>
      <w:bookmarkStart w:id="4" w:name="_GoBack"/>
      <w:r w:rsidRPr="0078010E">
        <w:rPr>
          <w:i/>
        </w:rPr>
        <w:t>Kort snak om ønsker til referaternes udformning og indhold.</w:t>
      </w:r>
    </w:p>
    <w:bookmarkEnd w:id="4"/>
    <w:p w:rsidR="002C4000" w:rsidRDefault="002C4000" w:rsidP="0071498C"/>
    <w:p w:rsidR="002C4000" w:rsidRDefault="002C4000" w:rsidP="002C4000">
      <w:pPr>
        <w:rPr>
          <w:b/>
        </w:rPr>
      </w:pPr>
      <w:r>
        <w:rPr>
          <w:b/>
        </w:rPr>
        <w:t>5</w:t>
      </w:r>
      <w:r w:rsidRPr="00964F12">
        <w:rPr>
          <w:b/>
        </w:rPr>
        <w:t>. Nyt fra Uddannelsesjura</w:t>
      </w:r>
      <w:r w:rsidR="005F549C">
        <w:rPr>
          <w:b/>
        </w:rPr>
        <w:t xml:space="preserve"> 11.40 – 11.50</w:t>
      </w:r>
    </w:p>
    <w:p w:rsidR="002C4000" w:rsidRPr="00964F12" w:rsidRDefault="002C4000" w:rsidP="002C4000">
      <w:pPr>
        <w:rPr>
          <w:b/>
        </w:rPr>
      </w:pPr>
    </w:p>
    <w:p w:rsidR="002C4000" w:rsidRDefault="002C4000" w:rsidP="002C4000"/>
    <w:p w:rsidR="002C4000" w:rsidRDefault="002C4000" w:rsidP="002C4000">
      <w:pPr>
        <w:rPr>
          <w:b/>
        </w:rPr>
      </w:pPr>
      <w:r>
        <w:rPr>
          <w:b/>
        </w:rPr>
        <w:t>6</w:t>
      </w:r>
      <w:r w:rsidRPr="00964F12">
        <w:rPr>
          <w:b/>
        </w:rPr>
        <w:t>. Nyt fra fakulteterne</w:t>
      </w:r>
      <w:r w:rsidR="005F549C">
        <w:rPr>
          <w:b/>
        </w:rPr>
        <w:t xml:space="preserve"> 11.50 – 12.00</w:t>
      </w:r>
    </w:p>
    <w:p w:rsidR="002C4000" w:rsidRPr="00964F12" w:rsidRDefault="002C4000" w:rsidP="002C4000">
      <w:pPr>
        <w:rPr>
          <w:b/>
        </w:rPr>
      </w:pPr>
    </w:p>
    <w:p w:rsidR="002C4000" w:rsidRDefault="002C4000" w:rsidP="002C4000"/>
    <w:p w:rsidR="002C4000" w:rsidRDefault="002C4000" w:rsidP="002C4000">
      <w:pPr>
        <w:rPr>
          <w:b/>
        </w:rPr>
      </w:pPr>
      <w:r>
        <w:rPr>
          <w:b/>
        </w:rPr>
        <w:t>7</w:t>
      </w:r>
      <w:r w:rsidRPr="00964F12">
        <w:rPr>
          <w:b/>
        </w:rPr>
        <w:t>. Kommende møde</w:t>
      </w:r>
    </w:p>
    <w:p w:rsidR="002C4000" w:rsidRPr="00964F12" w:rsidRDefault="002C4000" w:rsidP="002C4000">
      <w:pPr>
        <w:rPr>
          <w:b/>
        </w:rPr>
      </w:pPr>
    </w:p>
    <w:p w:rsidR="002C4000" w:rsidRDefault="002C4000" w:rsidP="002C4000"/>
    <w:p w:rsidR="002C4000" w:rsidRPr="00E62C9D" w:rsidRDefault="002C4000" w:rsidP="0071498C">
      <w:pPr>
        <w:rPr>
          <w:b/>
        </w:rPr>
      </w:pPr>
      <w:r>
        <w:rPr>
          <w:b/>
        </w:rPr>
        <w:t>8</w:t>
      </w:r>
      <w:r w:rsidRPr="00964F12">
        <w:rPr>
          <w:b/>
        </w:rPr>
        <w:t>. Evt.</w:t>
      </w:r>
    </w:p>
    <w:sectPr w:rsidR="002C4000" w:rsidRPr="00E62C9D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32DB" w:rsidRDefault="00F832DB">
      <w:r>
        <w:separator/>
      </w:r>
    </w:p>
  </w:endnote>
  <w:endnote w:type="continuationSeparator" w:id="0">
    <w:p w:rsidR="00F832DB" w:rsidRDefault="00F83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1E4D6E7-5E5E-4F60-ACBB-6F915AA2D889}"/>
    <w:embedBold r:id="rId2" w:fontKey="{F7BA4CF5-AA04-435D-8AC3-24FFDE2C490B}"/>
    <w:embedItalic r:id="rId3" w:fontKey="{28696E5D-DF14-4F42-983F-6AAF8362702F}"/>
    <w:embedBoldItalic r:id="rId4" w:fontKey="{410BCE15-EA7B-463F-9AF3-E1128D3C4CB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AD739217-E697-46C3-B565-777FEB4103D0}"/>
    <w:embedBold r:id="rId6" w:fontKey="{E7088479-EFA9-4A31-80AD-F396211939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396A2B4-0F32-4FBD-B7D1-8A9429A290C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4F6E677-FE4C-4DDD-AEB3-AA0D917DB0D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2B254C42-3543-4BC4-81C7-B2F8E24F14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6DDC5AA-C6A4-4113-85C9-428521B7F4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78010E" w:rsidTr="008F47F2">
      <w:tc>
        <w:tcPr>
          <w:tcW w:w="2409" w:type="dxa"/>
        </w:tcPr>
        <w:p w:rsidR="00B704CF" w:rsidRPr="009224E3" w:rsidRDefault="00B704CF" w:rsidP="00B704CF">
          <w:bookmarkStart w:id="53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1418462169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8462169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53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Companyname"/>
          </w:pPr>
          <w:bookmarkStart w:id="54" w:name="OFF_UnitName"/>
          <w:bookmarkStart w:id="55" w:name="OFF_UnitName_HIF"/>
          <w:r>
            <w:t>Uddannelsesjura</w:t>
          </w:r>
          <w:bookmarkEnd w:id="54"/>
        </w:p>
        <w:p w:rsidR="00B704CF" w:rsidRPr="009224E3" w:rsidRDefault="00B704CF" w:rsidP="008F47F2">
          <w:pPr>
            <w:pStyle w:val="Template-Address"/>
          </w:pPr>
          <w:bookmarkStart w:id="56" w:name="LAN_AU"/>
          <w:bookmarkEnd w:id="55"/>
          <w:r>
            <w:t>Aarhus Universitet</w:t>
          </w:r>
          <w:bookmarkEnd w:id="56"/>
        </w:p>
        <w:p w:rsidR="00B704CF" w:rsidRPr="009224E3" w:rsidRDefault="00B704CF" w:rsidP="008F47F2">
          <w:pPr>
            <w:pStyle w:val="Template-Address"/>
          </w:pPr>
          <w:bookmarkStart w:id="57" w:name="OFF_AddressComputed"/>
          <w:r>
            <w:t>Fredrik Nielsens Vej 5</w:t>
          </w:r>
          <w:r>
            <w:br/>
            <w:t>8000 Aarhus C</w:t>
          </w:r>
          <w:bookmarkEnd w:id="57"/>
        </w:p>
      </w:tc>
      <w:tc>
        <w:tcPr>
          <w:tcW w:w="2591" w:type="dxa"/>
          <w:vAlign w:val="bottom"/>
        </w:tcPr>
        <w:p w:rsidR="00B704CF" w:rsidRPr="009224E3" w:rsidRDefault="00B704CF" w:rsidP="008F47F2">
          <w:pPr>
            <w:pStyle w:val="Template-Address"/>
            <w:jc w:val="right"/>
          </w:pPr>
          <w:bookmarkStart w:id="58" w:name="LAN_Tel"/>
          <w:bookmarkStart w:id="59" w:name="OFF_Phone_HIF"/>
          <w:r>
            <w:t>Tlf.:</w:t>
          </w:r>
          <w:bookmarkEnd w:id="58"/>
          <w:r w:rsidRPr="009224E3">
            <w:t xml:space="preserve"> </w:t>
          </w:r>
          <w:bookmarkStart w:id="60" w:name="OFF_Phone"/>
          <w:r>
            <w:t>+45 8715 0000</w:t>
          </w:r>
          <w:bookmarkEnd w:id="60"/>
        </w:p>
        <w:p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61" w:name="LAN_Fax"/>
          <w:bookmarkStart w:id="62" w:name="OFF_Fax_HIF"/>
          <w:bookmarkEnd w:id="59"/>
          <w:r>
            <w:rPr>
              <w:vanish/>
            </w:rPr>
            <w:t>Fax:</w:t>
          </w:r>
          <w:bookmarkEnd w:id="61"/>
          <w:r w:rsidRPr="009224E3">
            <w:rPr>
              <w:vanish/>
            </w:rPr>
            <w:t xml:space="preserve"> </w:t>
          </w:r>
          <w:bookmarkStart w:id="63" w:name="OFF_Fax"/>
          <w:bookmarkEnd w:id="63"/>
        </w:p>
        <w:p w:rsidR="00B704CF" w:rsidRPr="00F832DB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64" w:name="OFF_Email_HIF"/>
          <w:bookmarkEnd w:id="62"/>
          <w:r w:rsidRPr="00F832DB">
            <w:rPr>
              <w:lang w:val="en-US"/>
            </w:rPr>
            <w:t xml:space="preserve">E-mail: </w:t>
          </w:r>
          <w:bookmarkStart w:id="65" w:name="OFF_Email"/>
          <w:r w:rsidRPr="00F832DB">
            <w:rPr>
              <w:lang w:val="en-US"/>
            </w:rPr>
            <w:t>ujs@au.dk</w:t>
          </w:r>
          <w:bookmarkEnd w:id="65"/>
        </w:p>
        <w:p w:rsidR="00B704CF" w:rsidRPr="00F832DB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66" w:name="OFF_wwwComputed_HIF"/>
          <w:bookmarkEnd w:id="64"/>
          <w:r w:rsidRPr="00F832DB">
            <w:rPr>
              <w:lang w:val="en-US"/>
            </w:rPr>
            <w:t xml:space="preserve">Web: </w:t>
          </w:r>
          <w:bookmarkStart w:id="67" w:name="OFF_wwwComputed"/>
          <w:r w:rsidRPr="00F832DB">
            <w:rPr>
              <w:lang w:val="en-US"/>
            </w:rPr>
            <w:t>www.au.dk</w:t>
          </w:r>
          <w:bookmarkEnd w:id="66"/>
          <w:bookmarkEnd w:id="67"/>
        </w:p>
      </w:tc>
    </w:tr>
  </w:tbl>
  <w:p w:rsidR="00EC0BB0" w:rsidRPr="00F832DB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32DB" w:rsidRDefault="00F832DB">
      <w:r>
        <w:separator/>
      </w:r>
    </w:p>
  </w:footnote>
  <w:footnote w:type="continuationSeparator" w:id="0">
    <w:p w:rsidR="00F832DB" w:rsidRDefault="00F832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2EA7640" wp14:editId="77C71517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5" w:name="OFF_Logo1AComputed_2"/>
                          <w:bookmarkStart w:id="6" w:name="OFF_Logo1AComputed_2_HIF"/>
                          <w:bookmarkEnd w:id="5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7" w:name="OFF_Logo2AComputed_2"/>
                          <w:bookmarkStart w:id="8" w:name="OFF_Logo2AComputed_2_HIF"/>
                          <w:bookmarkEnd w:id="6"/>
                          <w:bookmarkEnd w:id="7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EA764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4Esw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9" w:name="OFF_Logo1AComputed_2"/>
                    <w:bookmarkStart w:id="10" w:name="OFF_Logo1AComputed_2_HIF"/>
                    <w:bookmarkEnd w:id="9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11" w:name="OFF_Logo2AComputed_2"/>
                    <w:bookmarkStart w:id="12" w:name="OFF_Logo2AComputed_2_HIF"/>
                    <w:bookmarkEnd w:id="10"/>
                    <w:bookmarkEnd w:id="11"/>
                    <w:bookmarkEnd w:id="12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2B811B21" wp14:editId="12FA90A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B78499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18B9A47" wp14:editId="53AA6032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9" w:name="OFF_Logo3AComputed_2"/>
                          <w:bookmarkStart w:id="10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9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B9A47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zIug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/d&#10;FXFSs2JeQ/mEClaAAkMt4vxDowb1g5IeZ0lK9fctU5yS5oPEW2AHz9FQR2N9NJgs8GhKDSWDuTDD&#10;gNp2SmxqRB7umYQ7vCmVcCI+Z3G4XzgfHJfDLLMD6PLfeZ0n7vw3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NCB/Mi6&#10;AgAAuQ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5" w:name="OFF_Logo3AComputed_2"/>
                    <w:bookmarkStart w:id="16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5"/>
                    <w:bookmarkEnd w:id="16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4A39462A" wp14:editId="1245979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2D56FFF" wp14:editId="213651F2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D67AB8" w:rsidP="00C22DE2">
                          <w:pPr>
                            <w:pStyle w:val="Emne"/>
                          </w:pPr>
                          <w:bookmarkStart w:id="11" w:name="CUS_DocumentName_1"/>
                          <w:r>
                            <w:t>Dagsorden</w:t>
                          </w:r>
                          <w:bookmarkEnd w:id="11"/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C22DE2" w:rsidRDefault="00C22DE2" w:rsidP="00D67AB8">
                          <w:pPr>
                            <w:pStyle w:val="Template-Afdeling"/>
                          </w:pPr>
                          <w:bookmarkStart w:id="12" w:name="USR_Name_2"/>
                          <w:r>
                            <w:t>Christine Brink Schmidt</w:t>
                          </w:r>
                          <w:bookmarkStart w:id="13" w:name="USR_Name_2_HIF"/>
                          <w:bookmarkEnd w:id="12"/>
                        </w:p>
                        <w:bookmarkEnd w:id="13"/>
                        <w:p w:rsidR="00D67AB8" w:rsidRDefault="00D67AB8" w:rsidP="00D67AB8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14" w:name="LAN_Date_1"/>
                          <w:r>
                            <w:t>Dato</w:t>
                          </w:r>
                          <w:bookmarkEnd w:id="14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bookmarkStart w:id="15" w:name="Date_DateCustomA_1"/>
                          <w:r>
                            <w:t>2. november 2021</w:t>
                          </w:r>
                          <w:bookmarkEnd w:id="15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6" w:name="LAN_Sagsnr_1"/>
                          <w:bookmarkStart w:id="17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6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8" w:name="FLD_Sagsnummer_1"/>
                          <w:bookmarkEnd w:id="18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9" w:name="LAN_Ref_1"/>
                          <w:bookmarkStart w:id="20" w:name="FLD_Reference_1_HIF"/>
                          <w:bookmarkEnd w:id="17"/>
                          <w:r>
                            <w:rPr>
                              <w:vanish/>
                            </w:rPr>
                            <w:t>Ref</w:t>
                          </w:r>
                          <w:bookmarkEnd w:id="19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1" w:name="FLD_Reference_1"/>
                          <w:bookmarkEnd w:id="21"/>
                        </w:p>
                        <w:bookmarkEnd w:id="20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1BB07B8" wp14:editId="2F241DAC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2" w:name="LAN_Page_1"/>
                          <w:r>
                            <w:t>Side</w:t>
                          </w:r>
                          <w:bookmarkEnd w:id="22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55A1E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55A1E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D56FFF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Wg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i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oqkRNlA9&#10;o4QVoMBQjDj00GhAfadkwAGSUf1txxSnpH0vsQ3stJkMNRmbyWCyxKcZNZSM5sqMU2nXK7FtEHls&#10;NAm32Cq1cCK2PTVGcWgwHAoul8MAs1PnfO1uncbs8hc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KzRloL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Default="00D67AB8" w:rsidP="00C22DE2">
                    <w:pPr>
                      <w:pStyle w:val="Emne"/>
                    </w:pPr>
                    <w:bookmarkStart w:id="29" w:name="CUS_DocumentName_1"/>
                    <w:r>
                      <w:t>Dagsorden</w:t>
                    </w:r>
                    <w:bookmarkEnd w:id="29"/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C22DE2" w:rsidRDefault="00C22DE2" w:rsidP="00D67AB8">
                    <w:pPr>
                      <w:pStyle w:val="Template-Afdeling"/>
                    </w:pPr>
                    <w:bookmarkStart w:id="30" w:name="USR_Name_2"/>
                    <w:r>
                      <w:t>Christine Brink Schmidt</w:t>
                    </w:r>
                    <w:bookmarkStart w:id="31" w:name="USR_Name_2_HIF"/>
                    <w:bookmarkEnd w:id="30"/>
                  </w:p>
                  <w:bookmarkEnd w:id="31"/>
                  <w:p w:rsidR="00D67AB8" w:rsidRDefault="00D67AB8" w:rsidP="00D67AB8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32" w:name="LAN_Date_1"/>
                    <w:r>
                      <w:t>Dato</w:t>
                    </w:r>
                    <w:bookmarkEnd w:id="32"/>
                    <w:r>
                      <w:t>:</w:t>
                    </w:r>
                    <w:r w:rsidR="00587BE6" w:rsidRPr="00307E90">
                      <w:t xml:space="preserve"> </w:t>
                    </w:r>
                    <w:bookmarkStart w:id="33" w:name="Date_DateCustomA_1"/>
                    <w:r>
                      <w:t>2. november 2021</w:t>
                    </w:r>
                    <w:bookmarkEnd w:id="33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4" w:name="LAN_Sagsnr_1"/>
                    <w:bookmarkStart w:id="35" w:name="FLD_Sagsnummer_1_HIF"/>
                    <w:r>
                      <w:rPr>
                        <w:vanish/>
                      </w:rPr>
                      <w:t>Sags nr</w:t>
                    </w:r>
                    <w:bookmarkEnd w:id="34"/>
                    <w:r>
                      <w:rPr>
                        <w:vanish/>
                      </w:rPr>
                      <w:t xml:space="preserve">.: </w:t>
                    </w:r>
                    <w:bookmarkStart w:id="36" w:name="FLD_Sagsnummer_1"/>
                    <w:bookmarkEnd w:id="36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7" w:name="LAN_Ref_1"/>
                    <w:bookmarkStart w:id="38" w:name="FLD_Reference_1_HIF"/>
                    <w:bookmarkEnd w:id="35"/>
                    <w:r>
                      <w:rPr>
                        <w:vanish/>
                      </w:rPr>
                      <w:t>Ref</w:t>
                    </w:r>
                    <w:bookmarkEnd w:id="37"/>
                    <w:r>
                      <w:rPr>
                        <w:vanish/>
                      </w:rPr>
                      <w:t xml:space="preserve">: </w:t>
                    </w:r>
                    <w:bookmarkStart w:id="39" w:name="FLD_Reference_1"/>
                    <w:bookmarkEnd w:id="39"/>
                  </w:p>
                  <w:bookmarkEnd w:id="38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1BB07B8" wp14:editId="2F241DAC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0" w:name="LAN_Page_1"/>
                    <w:r>
                      <w:t>Side</w:t>
                    </w:r>
                    <w:bookmarkEnd w:id="40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55A1E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55A1E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F26F41" wp14:editId="5EA2EF3F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3" w:name="OFF_Logo1AComputed"/>
                          <w:bookmarkStart w:id="24" w:name="OFF_Logo1AComputed_HIF"/>
                          <w:bookmarkEnd w:id="23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5" w:name="OFF_Logo2AComputed"/>
                          <w:bookmarkStart w:id="26" w:name="OFF_Logo2AComputed_HIF"/>
                          <w:bookmarkEnd w:id="24"/>
                          <w:bookmarkEnd w:id="25"/>
                          <w:bookmarkEnd w:id="2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F26F4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5" w:name="OFF_Logo1AComputed"/>
                    <w:bookmarkStart w:id="46" w:name="OFF_Logo1AComputed_HIF"/>
                    <w:bookmarkEnd w:id="4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7" w:name="OFF_Logo2AComputed"/>
                    <w:bookmarkStart w:id="48" w:name="OFF_Logo2AComputed_HIF"/>
                    <w:bookmarkEnd w:id="46"/>
                    <w:bookmarkEnd w:id="47"/>
                    <w:bookmarkEnd w:id="4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2BC12D8A" wp14:editId="2CFCBEF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BA63FA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7367CD7" wp14:editId="00603B0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27" w:name="OFF_Logo3AComputed"/>
                          <w:bookmarkStart w:id="28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27"/>
                          <w:bookmarkEnd w:id="2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367CD7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1c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++fNXLoC&#10;AAC6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1" w:name="OFF_Logo3AComputed"/>
                    <w:bookmarkStart w:id="52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51"/>
                    <w:bookmarkEnd w:id="5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06C4EC7C" wp14:editId="4BB1175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3D8E844" wp14:editId="135365CD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EE2A84" w:rsidP="008F47F2">
                          <w:pPr>
                            <w:pStyle w:val="Emne"/>
                          </w:pPr>
                          <w:bookmarkStart w:id="29" w:name="CUS_DocumentName"/>
                          <w:r>
                            <w:t>Dagsorden</w:t>
                          </w:r>
                          <w:bookmarkEnd w:id="29"/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AF104F" w:rsidRDefault="00AF104F" w:rsidP="00EE2A84">
                          <w:pPr>
                            <w:pStyle w:val="Template-Afdeling"/>
                          </w:pPr>
                          <w:bookmarkStart w:id="30" w:name="USR_Name"/>
                          <w:r>
                            <w:t>Christine Brink Schmidt</w:t>
                          </w:r>
                          <w:bookmarkStart w:id="31" w:name="USR_Name_HIF"/>
                          <w:bookmarkEnd w:id="30"/>
                        </w:p>
                        <w:bookmarkEnd w:id="31"/>
                        <w:p w:rsidR="00EE2A84" w:rsidRDefault="00EE2A84" w:rsidP="00307E90">
                          <w:pPr>
                            <w:pStyle w:val="Template"/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32" w:name="LAN_Date"/>
                          <w:r>
                            <w:t>Dato</w:t>
                          </w:r>
                          <w:bookmarkEnd w:id="32"/>
                          <w:r>
                            <w:t xml:space="preserve">: </w:t>
                          </w:r>
                          <w:bookmarkStart w:id="33" w:name="Date_DateCustomA"/>
                          <w:r>
                            <w:t>2. november 2021</w:t>
                          </w:r>
                          <w:bookmarkEnd w:id="33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4" w:name="LAN_Sagsnr"/>
                          <w:bookmarkStart w:id="35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34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36" w:name="FLD_Sagsnummer"/>
                          <w:bookmarkEnd w:id="36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7" w:name="LAN_Ref"/>
                          <w:bookmarkStart w:id="38" w:name="FLD_Reference_HIF"/>
                          <w:bookmarkEnd w:id="35"/>
                          <w:r>
                            <w:rPr>
                              <w:vanish/>
                            </w:rPr>
                            <w:t>Ref</w:t>
                          </w:r>
                          <w:bookmarkEnd w:id="37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9" w:name="FLD_Reference"/>
                          <w:bookmarkEnd w:id="39"/>
                        </w:p>
                        <w:bookmarkEnd w:id="38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9324D5" wp14:editId="02F8AE96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40" w:name="LAN_Page"/>
                          <w:r>
                            <w:t>Side</w:t>
                          </w:r>
                          <w:bookmarkEnd w:id="40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8010E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8010E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D8E844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Wn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m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ZlMjbKB6&#10;RgkrQIGhGHHoodGA+k7JgAMko/rbjilOSfteYhvYaTMZajI2k8FkiU8zaigZzZUZp9KuV2LbIPLY&#10;aBJusVVq4URse2qM4tBgOBRcLocBZqfO+drdOo3Z5S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rcxFp7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EE2A84" w:rsidRDefault="00EE2A84" w:rsidP="008F47F2">
                    <w:pPr>
                      <w:pStyle w:val="Emne"/>
                    </w:pPr>
                    <w:bookmarkStart w:id="41" w:name="CUS_DocumentName"/>
                    <w:r>
                      <w:t>Dagsorden</w:t>
                    </w:r>
                    <w:bookmarkEnd w:id="41"/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AF104F" w:rsidRDefault="00AF104F" w:rsidP="00EE2A84">
                    <w:pPr>
                      <w:pStyle w:val="Template-Afdeling"/>
                    </w:pPr>
                    <w:bookmarkStart w:id="42" w:name="USR_Name"/>
                    <w:r>
                      <w:t>Christine Brink Schmidt</w:t>
                    </w:r>
                    <w:bookmarkStart w:id="43" w:name="USR_Name_HIF"/>
                    <w:bookmarkEnd w:id="42"/>
                  </w:p>
                  <w:bookmarkEnd w:id="43"/>
                  <w:p w:rsidR="00EE2A84" w:rsidRDefault="00EE2A84" w:rsidP="00307E90">
                    <w:pPr>
                      <w:pStyle w:val="Template"/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44" w:name="LAN_Date"/>
                    <w:r>
                      <w:t>Dato</w:t>
                    </w:r>
                    <w:bookmarkEnd w:id="44"/>
                    <w:r>
                      <w:t xml:space="preserve">: </w:t>
                    </w:r>
                    <w:bookmarkStart w:id="45" w:name="Date_DateCustomA"/>
                    <w:r>
                      <w:t>2. november 2021</w:t>
                    </w:r>
                    <w:bookmarkEnd w:id="45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46" w:name="LAN_Sagsnr"/>
                    <w:bookmarkStart w:id="47" w:name="FLD_Sagsnummer_HIF"/>
                    <w:r>
                      <w:rPr>
                        <w:vanish/>
                      </w:rPr>
                      <w:t>Sags nr</w:t>
                    </w:r>
                    <w:bookmarkEnd w:id="46"/>
                    <w:r>
                      <w:rPr>
                        <w:vanish/>
                      </w:rPr>
                      <w:t xml:space="preserve">.: </w:t>
                    </w:r>
                    <w:bookmarkStart w:id="48" w:name="FLD_Sagsnummer"/>
                    <w:bookmarkEnd w:id="48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49" w:name="LAN_Ref"/>
                    <w:bookmarkStart w:id="50" w:name="FLD_Reference_HIF"/>
                    <w:bookmarkEnd w:id="47"/>
                    <w:r>
                      <w:rPr>
                        <w:vanish/>
                      </w:rPr>
                      <w:t>Ref</w:t>
                    </w:r>
                    <w:bookmarkEnd w:id="49"/>
                    <w:r>
                      <w:rPr>
                        <w:vanish/>
                      </w:rPr>
                      <w:t xml:space="preserve">: </w:t>
                    </w:r>
                    <w:bookmarkStart w:id="51" w:name="FLD_Reference"/>
                    <w:bookmarkEnd w:id="51"/>
                  </w:p>
                  <w:bookmarkEnd w:id="50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79324D5" wp14:editId="02F8AE96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52" w:name="LAN_Page"/>
                    <w:r>
                      <w:t>Side</w:t>
                    </w:r>
                    <w:bookmarkEnd w:id="52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8010E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8010E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9"/>
  </w:num>
  <w:num w:numId="2">
    <w:abstractNumId w:val="13"/>
  </w:num>
  <w:num w:numId="3">
    <w:abstractNumId w:val="8"/>
  </w:num>
  <w:num w:numId="4">
    <w:abstractNumId w:val="12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1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7DB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71CEC"/>
    <w:rsid w:val="00281443"/>
    <w:rsid w:val="00283F13"/>
    <w:rsid w:val="002A1C39"/>
    <w:rsid w:val="002A4418"/>
    <w:rsid w:val="002B1765"/>
    <w:rsid w:val="002C4000"/>
    <w:rsid w:val="002C565F"/>
    <w:rsid w:val="002E07F2"/>
    <w:rsid w:val="002E326D"/>
    <w:rsid w:val="002E6EB1"/>
    <w:rsid w:val="002F3FF8"/>
    <w:rsid w:val="002F51EF"/>
    <w:rsid w:val="002F6A87"/>
    <w:rsid w:val="00307472"/>
    <w:rsid w:val="00307E90"/>
    <w:rsid w:val="00315669"/>
    <w:rsid w:val="0032202D"/>
    <w:rsid w:val="00333BC8"/>
    <w:rsid w:val="00356669"/>
    <w:rsid w:val="00364895"/>
    <w:rsid w:val="003737FE"/>
    <w:rsid w:val="00383838"/>
    <w:rsid w:val="00394ADB"/>
    <w:rsid w:val="00395BF2"/>
    <w:rsid w:val="003A022B"/>
    <w:rsid w:val="003B0624"/>
    <w:rsid w:val="003B7BF5"/>
    <w:rsid w:val="003C79B1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87BE6"/>
    <w:rsid w:val="005A5218"/>
    <w:rsid w:val="005D09F9"/>
    <w:rsid w:val="005D3C7F"/>
    <w:rsid w:val="005E6CB9"/>
    <w:rsid w:val="005F549C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498C"/>
    <w:rsid w:val="00717773"/>
    <w:rsid w:val="00726300"/>
    <w:rsid w:val="00730647"/>
    <w:rsid w:val="00731229"/>
    <w:rsid w:val="00736658"/>
    <w:rsid w:val="00744F27"/>
    <w:rsid w:val="00757BDC"/>
    <w:rsid w:val="00772EAE"/>
    <w:rsid w:val="0078010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91CB9"/>
    <w:rsid w:val="00AA0EF9"/>
    <w:rsid w:val="00AB1B0A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2951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2C9D"/>
    <w:rsid w:val="00E65CA9"/>
    <w:rsid w:val="00E72FA0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20FDD"/>
    <w:rsid w:val="00F31AC4"/>
    <w:rsid w:val="00F4463E"/>
    <w:rsid w:val="00F45004"/>
    <w:rsid w:val="00F55A1E"/>
    <w:rsid w:val="00F754F3"/>
    <w:rsid w:val="00F76D16"/>
    <w:rsid w:val="00F80EC9"/>
    <w:rsid w:val="00F832DB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  <w:style w:type="paragraph" w:customStyle="1" w:styleId="Default">
    <w:name w:val="Default"/>
    <w:rsid w:val="0071498C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195</Words>
  <Characters>1333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Brink Schmidt</dc:creator>
  <cp:lastModifiedBy>Christine Brink Schmidt</cp:lastModifiedBy>
  <cp:revision>14</cp:revision>
  <cp:lastPrinted>2008-10-22T12:54:00Z</cp:lastPrinted>
  <dcterms:created xsi:type="dcterms:W3CDTF">2021-11-02T12:50:00Z</dcterms:created>
  <dcterms:modified xsi:type="dcterms:W3CDTF">2021-11-02T15:55:00Z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1618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636299261985411307</vt:lpwstr>
  </property>
</Properties>
</file>