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210499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C23994">
              <w:rPr>
                <w:b w:val="0"/>
              </w:rPr>
              <w:t>9. november 2021</w:t>
            </w:r>
          </w:p>
          <w:p w:rsidR="00551FF5" w:rsidRPr="00991510" w:rsidRDefault="00210499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C23994">
              <w:rPr>
                <w:b w:val="0"/>
              </w:rPr>
              <w:t>1445-017</w:t>
            </w:r>
          </w:p>
          <w:p w:rsidR="00A55460" w:rsidRDefault="00210499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C23994">
              <w:rPr>
                <w:b w:val="0"/>
              </w:rPr>
              <w:t>SNUK</w:t>
            </w:r>
          </w:p>
          <w:p w:rsidR="00A55460" w:rsidRDefault="00AA25CA" w:rsidP="00551FF5">
            <w:pPr>
              <w:pStyle w:val="Dokumentinfo"/>
            </w:pPr>
          </w:p>
          <w:p w:rsidR="00A55460" w:rsidRDefault="00210499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C23994">
              <w:rPr>
                <w:b w:val="0"/>
              </w:rPr>
              <w:t xml:space="preserve">Mariann Holmslykke, Bente </w:t>
            </w:r>
            <w:proofErr w:type="spellStart"/>
            <w:r w:rsidR="00C23994">
              <w:rPr>
                <w:b w:val="0"/>
              </w:rPr>
              <w:t>Mattson</w:t>
            </w:r>
            <w:proofErr w:type="spellEnd"/>
            <w:r w:rsidR="00C23994">
              <w:rPr>
                <w:b w:val="0"/>
              </w:rPr>
              <w:t>, Lisbeth Sonne Christensen, Morten Bruun hansen, Eva Kvistgaard Arent</w:t>
            </w:r>
          </w:p>
          <w:p w:rsidR="00C23994" w:rsidRDefault="00C23994" w:rsidP="00551FF5">
            <w:pPr>
              <w:pStyle w:val="Dokumentinfo"/>
            </w:pPr>
            <w:r w:rsidRPr="00F3527B">
              <w:t>Gæster:</w:t>
            </w:r>
            <w:r>
              <w:rPr>
                <w:b w:val="0"/>
              </w:rPr>
              <w:t xml:space="preserve"> Kim Behrens Jessen, Rikke Brixvold Hviid, Jette Winther, </w:t>
            </w:r>
            <w:r w:rsidR="00F3527B" w:rsidRPr="00F3527B">
              <w:rPr>
                <w:b w:val="0"/>
              </w:rPr>
              <w:t>Johanne Marie Hornbek</w:t>
            </w:r>
            <w:r w:rsidR="00AF1FF6">
              <w:rPr>
                <w:b w:val="0"/>
              </w:rPr>
              <w:t xml:space="preserve">, </w:t>
            </w:r>
            <w:r w:rsidR="00F3527B">
              <w:rPr>
                <w:b w:val="0"/>
              </w:rPr>
              <w:t xml:space="preserve">Annette Larsen, pkt. 2, </w:t>
            </w:r>
            <w:r>
              <w:rPr>
                <w:b w:val="0"/>
              </w:rPr>
              <w:t>Mette Sophia Bøcher Rasmussen</w:t>
            </w:r>
            <w:r w:rsidR="0011179D">
              <w:rPr>
                <w:b w:val="0"/>
              </w:rPr>
              <w:t>, pkt. 3.</w:t>
            </w:r>
          </w:p>
          <w:p w:rsidR="00A55460" w:rsidRDefault="00AA25CA" w:rsidP="00551FF5">
            <w:pPr>
              <w:pStyle w:val="Dokumentinfo"/>
            </w:pPr>
          </w:p>
        </w:tc>
      </w:tr>
    </w:tbl>
    <w:p w:rsidR="005F26BE" w:rsidRDefault="00210499" w:rsidP="005F26B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Pr="00CF7E34">
        <w:rPr>
          <w:noProof/>
        </w:rPr>
        <w:t>1.</w:t>
      </w:r>
      <w:r w:rsidR="00C23994" w:rsidRPr="00C23994">
        <w:rPr>
          <w:noProof/>
        </w:rPr>
        <w:t xml:space="preserve"> </w:t>
      </w:r>
      <w:r w:rsidR="00C23994">
        <w:rPr>
          <w:noProof/>
        </w:rPr>
        <w:t>Godkendelse af dagsorden</w:t>
      </w:r>
    </w:p>
    <w:p w:rsidR="005F26BE" w:rsidRPr="009352B1" w:rsidRDefault="00210499" w:rsidP="005F26BE">
      <w:r>
        <w:rPr>
          <w:b/>
          <w:caps/>
        </w:rPr>
        <w:fldChar w:fldCharType="end"/>
      </w:r>
    </w:p>
    <w:p w:rsidR="005F26BE" w:rsidRPr="009352B1" w:rsidRDefault="00AA25CA" w:rsidP="005F26BE"/>
    <w:p w:rsidR="005F26BE" w:rsidRDefault="00C23994" w:rsidP="00C23994">
      <w:pPr>
        <w:pStyle w:val="Overskrift1"/>
        <w:numPr>
          <w:ilvl w:val="0"/>
          <w:numId w:val="0"/>
        </w:numPr>
      </w:pPr>
      <w:r>
        <w:t>2. Proces for ændring af adgangs- og prioriteringskrav på kandidatuddannelserne</w:t>
      </w:r>
    </w:p>
    <w:p w:rsidR="00C23994" w:rsidRDefault="00765A28" w:rsidP="00C23994">
      <w:r>
        <w:t xml:space="preserve">KBJ præsenterede baggrund for at Arts i Optagelse satte gang i udarbejdelse af processen, herunder hensynet til inddragelse af forskellige aktører. Formålet er at sikre overensstemmelse mellem varslingsregler på bekendtgørelsesniveau og </w:t>
      </w:r>
      <w:r w:rsidR="0024323A">
        <w:t xml:space="preserve">løbende </w:t>
      </w:r>
      <w:r>
        <w:t xml:space="preserve">studieordningsændringer, så ændringer kan implementeres </w:t>
      </w:r>
      <w:r w:rsidR="00062184">
        <w:t xml:space="preserve">og træde i kraft </w:t>
      </w:r>
      <w:r>
        <w:t xml:space="preserve">hurtigst muligt og inden for de gældende regler. </w:t>
      </w:r>
      <w:r w:rsidR="0024323A">
        <w:t>Endvidere har der været tvivl om</w:t>
      </w:r>
      <w:r w:rsidR="00AF1FF6">
        <w:t>,</w:t>
      </w:r>
      <w:r w:rsidR="0024323A">
        <w:t xml:space="preserve"> hvornår en ændring er en lempelse eller en skærpelse, hvilket har betydning for varslingsfristen. </w:t>
      </w:r>
      <w:r>
        <w:t xml:space="preserve">Godkendelse </w:t>
      </w:r>
      <w:r w:rsidR="0024323A">
        <w:t xml:space="preserve">sker </w:t>
      </w:r>
      <w:r w:rsidR="00AF1FF6">
        <w:t xml:space="preserve">på Arts </w:t>
      </w:r>
      <w:r>
        <w:t xml:space="preserve">hos </w:t>
      </w:r>
      <w:proofErr w:type="spellStart"/>
      <w:r>
        <w:t>studieleder</w:t>
      </w:r>
      <w:proofErr w:type="spellEnd"/>
      <w:r>
        <w:t xml:space="preserve"> og prodekan </w:t>
      </w:r>
      <w:r w:rsidR="0024323A">
        <w:t xml:space="preserve">per </w:t>
      </w:r>
      <w:r>
        <w:t>1. juni, så der er tid til eventuelle rettelser og tilstrækkelig kom</w:t>
      </w:r>
      <w:r w:rsidR="0024323A">
        <w:t>munikation internt og eksternt.</w:t>
      </w:r>
    </w:p>
    <w:p w:rsidR="00765A28" w:rsidRDefault="00765A28" w:rsidP="00C23994">
      <w:r>
        <w:br/>
        <w:t>SNUK drøftede hvorvidt samme problematik gør sig gældende på andre fakulteter og i hvilket omfang</w:t>
      </w:r>
      <w:r w:rsidR="0024323A">
        <w:t>, samt at der evt. kan nedsættes arbejdsgruppe lokalt for at kigge nærmere på, om samm</w:t>
      </w:r>
      <w:r w:rsidR="00AF1FF6">
        <w:t>e</w:t>
      </w:r>
      <w:r w:rsidR="0024323A">
        <w:t xml:space="preserve"> proces kan adopteres på andre fakulteter</w:t>
      </w:r>
      <w:r>
        <w:t xml:space="preserve">. RB oplyste, at Optagelse kan kortlægge </w:t>
      </w:r>
      <w:r w:rsidR="0024323A">
        <w:t>de uddannelser, hvor udfordringen også gør sig gældende, men at det er en omfattende opgave at opspore præcis</w:t>
      </w:r>
      <w:r w:rsidR="00AF1FF6">
        <w:t>,</w:t>
      </w:r>
      <w:r w:rsidR="0024323A">
        <w:t xml:space="preserve"> hvor der kan være problemer med rettidighed og hvem der gør hvad. </w:t>
      </w:r>
    </w:p>
    <w:p w:rsidR="0024323A" w:rsidRDefault="0024323A" w:rsidP="00C23994"/>
    <w:p w:rsidR="0024323A" w:rsidRDefault="0024323A" w:rsidP="00C23994">
      <w:r>
        <w:t xml:space="preserve">SNUK drøftede, at der allerede sendes en mail to gange årligt til </w:t>
      </w:r>
      <w:proofErr w:type="spellStart"/>
      <w:r>
        <w:t>studieleder</w:t>
      </w:r>
      <w:proofErr w:type="spellEnd"/>
      <w:r>
        <w:t xml:space="preserve"> og SNUK-leder om ændringer</w:t>
      </w:r>
      <w:r w:rsidR="00871B1D">
        <w:t xml:space="preserve">. SNUK drøftede desuden om </w:t>
      </w:r>
      <w:proofErr w:type="spellStart"/>
      <w:r w:rsidR="00871B1D">
        <w:t>studieleder</w:t>
      </w:r>
      <w:proofErr w:type="spellEnd"/>
      <w:r w:rsidR="00871B1D">
        <w:t xml:space="preserve"> kan indmelde ønskede ændringer løbende. KBJ oplyste, at på ARTS kan </w:t>
      </w:r>
      <w:r w:rsidR="00062184">
        <w:t xml:space="preserve">fagmiljø </w:t>
      </w:r>
      <w:r w:rsidR="00871B1D">
        <w:t>indmelde hele året, og så er SNUK tovholder på ønsker fra fagmiljø.</w:t>
      </w:r>
    </w:p>
    <w:p w:rsidR="00871B1D" w:rsidRDefault="00871B1D" w:rsidP="00C23994"/>
    <w:p w:rsidR="00871B1D" w:rsidRDefault="00871B1D" w:rsidP="00C23994">
      <w:r>
        <w:t>Endvidere drøftedes fordelen i at faglige bedømmere kan henvises til en bestemt person og kan vide hvem de skal gå til. BSS adskiller sig en anelse, idet Optagelse selv har drøftelsen med fagmiljø på BSS-uddannelser.</w:t>
      </w:r>
    </w:p>
    <w:p w:rsidR="00871B1D" w:rsidRDefault="00871B1D" w:rsidP="00C23994"/>
    <w:p w:rsidR="00871B1D" w:rsidRPr="00C23994" w:rsidRDefault="00871B1D" w:rsidP="00C23994">
      <w:r>
        <w:t>KBJ og RB tilbød at gæste de forskellige fakulteter for at præsentere processen.</w:t>
      </w:r>
    </w:p>
    <w:p w:rsidR="00551FF5" w:rsidRDefault="00AA25CA" w:rsidP="0029281D"/>
    <w:p w:rsidR="00551FF5" w:rsidRPr="00F3527B" w:rsidRDefault="00C23994" w:rsidP="0029281D">
      <w:pPr>
        <w:rPr>
          <w:b/>
        </w:rPr>
      </w:pPr>
      <w:r w:rsidRPr="00F3527B">
        <w:rPr>
          <w:b/>
        </w:rPr>
        <w:t>3. Databeskyttelsesreglerne i forhold til censorkorpsene</w:t>
      </w:r>
    </w:p>
    <w:p w:rsidR="003A1114" w:rsidRDefault="00871B1D" w:rsidP="0029281D">
      <w:r>
        <w:t xml:space="preserve">SNUK drøftede, at der </w:t>
      </w:r>
      <w:r w:rsidR="00AA25CA">
        <w:t xml:space="preserve">måske </w:t>
      </w:r>
      <w:r>
        <w:t xml:space="preserve">kan findes en løsning </w:t>
      </w:r>
      <w:r w:rsidR="00E15611">
        <w:t xml:space="preserve">i forbindelse </w:t>
      </w:r>
      <w:r>
        <w:t>med censor-it.</w:t>
      </w:r>
      <w:r w:rsidR="00F3527B">
        <w:t xml:space="preserve"> SNUK drøftede, at kontakten med censorkorpsene </w:t>
      </w:r>
      <w:r w:rsidR="003867C2">
        <w:t>også</w:t>
      </w:r>
      <w:r w:rsidR="003867C2">
        <w:t xml:space="preserve"> </w:t>
      </w:r>
      <w:r w:rsidR="00F3527B">
        <w:t>ligger på institutterne, og at institutsekretariatslederne og institutlederne måske kan inddrages</w:t>
      </w:r>
      <w:r w:rsidR="003867C2">
        <w:t>, men at fakulteterne er organiseret forskelligt</w:t>
      </w:r>
      <w:r w:rsidR="00F3527B">
        <w:t xml:space="preserve">. UVA-EKA </w:t>
      </w:r>
      <w:r w:rsidR="00B16E79">
        <w:t>er</w:t>
      </w:r>
      <w:r w:rsidR="00F3527B">
        <w:t xml:space="preserve"> også </w:t>
      </w:r>
      <w:r w:rsidR="003867C2">
        <w:t>nogle steder</w:t>
      </w:r>
      <w:r w:rsidR="00F3527B">
        <w:t xml:space="preserve"> inddraget.</w:t>
      </w:r>
      <w:r w:rsidR="003A1114">
        <w:t xml:space="preserve"> ARTS er i gang i forbindelse med censor-it og forventer, at inddrage øvrige korps i 2022. SNUK </w:t>
      </w:r>
      <w:r w:rsidR="003867C2">
        <w:t>foreslår</w:t>
      </w:r>
      <w:r w:rsidR="003A1114">
        <w:t xml:space="preserve"> </w:t>
      </w:r>
      <w:r w:rsidR="003867C2">
        <w:t xml:space="preserve">at undersøge status for </w:t>
      </w:r>
      <w:r w:rsidR="003A1114">
        <w:t>censor-it</w:t>
      </w:r>
      <w:r w:rsidR="003867C2">
        <w:t xml:space="preserve"> og muligheden for databehandleraftale i den forbindel</w:t>
      </w:r>
      <w:bookmarkStart w:id="4" w:name="_GoBack"/>
      <w:bookmarkEnd w:id="4"/>
      <w:r w:rsidR="003867C2">
        <w:t>se</w:t>
      </w:r>
      <w:r w:rsidR="003A1114">
        <w:t xml:space="preserve">. </w:t>
      </w:r>
      <w:r w:rsidR="003867C2">
        <w:t>UJ undersøger status på censor-it og tager punktet med på et senere SNUK-møde.</w:t>
      </w:r>
    </w:p>
    <w:p w:rsidR="003A1114" w:rsidRDefault="003A1114" w:rsidP="0029281D"/>
    <w:p w:rsidR="00C23994" w:rsidRDefault="003A1114" w:rsidP="0029281D">
      <w:r>
        <w:t>Der var enighed om, at det giver mening med en fælles AU-løsning.</w:t>
      </w:r>
      <w:r>
        <w:br/>
      </w:r>
    </w:p>
    <w:p w:rsidR="00C23994" w:rsidRDefault="00C23994" w:rsidP="0029281D">
      <w:pPr>
        <w:rPr>
          <w:b/>
        </w:rPr>
      </w:pPr>
      <w:r w:rsidRPr="002C4000">
        <w:rPr>
          <w:b/>
        </w:rPr>
        <w:t>4. SNUK-referater</w:t>
      </w:r>
    </w:p>
    <w:p w:rsidR="00C23994" w:rsidRPr="00E54F43" w:rsidRDefault="00E54F43" w:rsidP="0029281D">
      <w:r w:rsidRPr="00E54F43">
        <w:t>SNUK drøftede behov og ønsker ift. indhold og omfang af referater.</w:t>
      </w:r>
    </w:p>
    <w:p w:rsidR="00E54F43" w:rsidRDefault="00E54F43" w:rsidP="0029281D">
      <w:pPr>
        <w:rPr>
          <w:b/>
        </w:rPr>
      </w:pPr>
    </w:p>
    <w:p w:rsidR="00C23994" w:rsidRDefault="00C23994" w:rsidP="0029281D">
      <w:pPr>
        <w:rPr>
          <w:b/>
        </w:rPr>
      </w:pPr>
      <w:r>
        <w:rPr>
          <w:b/>
        </w:rPr>
        <w:t>5</w:t>
      </w:r>
      <w:r w:rsidRPr="00964F12">
        <w:rPr>
          <w:b/>
        </w:rPr>
        <w:t>. Nyt fra Uddannelsesjura</w:t>
      </w:r>
    </w:p>
    <w:p w:rsidR="00C23994" w:rsidRPr="00E40050" w:rsidRDefault="00E40050" w:rsidP="0029281D">
      <w:r w:rsidRPr="00E40050">
        <w:lastRenderedPageBreak/>
        <w:t>Kort nyt.</w:t>
      </w:r>
    </w:p>
    <w:p w:rsidR="00E40050" w:rsidRDefault="00E40050" w:rsidP="0029281D">
      <w:pPr>
        <w:rPr>
          <w:b/>
        </w:rPr>
      </w:pPr>
    </w:p>
    <w:p w:rsidR="00C23994" w:rsidRDefault="00C23994" w:rsidP="0029281D">
      <w:pPr>
        <w:rPr>
          <w:b/>
        </w:rPr>
      </w:pPr>
      <w:r>
        <w:rPr>
          <w:b/>
        </w:rPr>
        <w:t>6</w:t>
      </w:r>
      <w:r w:rsidRPr="00964F12">
        <w:rPr>
          <w:b/>
        </w:rPr>
        <w:t>. Nyt fra fakulteterne</w:t>
      </w:r>
    </w:p>
    <w:p w:rsidR="00C23994" w:rsidRPr="00E40050" w:rsidRDefault="00E40050" w:rsidP="0029281D">
      <w:r w:rsidRPr="00E40050">
        <w:t>S</w:t>
      </w:r>
      <w:r>
        <w:t>NU</w:t>
      </w:r>
      <w:r w:rsidRPr="00E40050">
        <w:t>K drøftede kort nyt status på fakulteterne.</w:t>
      </w:r>
    </w:p>
    <w:p w:rsidR="00E40050" w:rsidRDefault="00E40050" w:rsidP="0029281D">
      <w:pPr>
        <w:rPr>
          <w:b/>
        </w:rPr>
      </w:pPr>
    </w:p>
    <w:p w:rsidR="00C23994" w:rsidRDefault="00C23994" w:rsidP="00C23994">
      <w:pPr>
        <w:rPr>
          <w:b/>
        </w:rPr>
      </w:pPr>
      <w:r>
        <w:rPr>
          <w:b/>
        </w:rPr>
        <w:t>7</w:t>
      </w:r>
      <w:r w:rsidRPr="00964F12">
        <w:rPr>
          <w:b/>
        </w:rPr>
        <w:t>. Kommende møde</w:t>
      </w:r>
    </w:p>
    <w:p w:rsidR="00C23994" w:rsidRDefault="00C23994" w:rsidP="0029281D">
      <w:r>
        <w:t>Det bliver 7. december 2021</w:t>
      </w:r>
    </w:p>
    <w:p w:rsidR="00C23994" w:rsidRDefault="00C23994" w:rsidP="0029281D"/>
    <w:p w:rsidR="00C23994" w:rsidRDefault="00C23994" w:rsidP="00C23994">
      <w:pPr>
        <w:rPr>
          <w:b/>
        </w:rPr>
      </w:pPr>
      <w:r>
        <w:rPr>
          <w:b/>
        </w:rPr>
        <w:t>8</w:t>
      </w:r>
      <w:r w:rsidRPr="00964F12">
        <w:rPr>
          <w:b/>
        </w:rPr>
        <w:t>. Evt.</w:t>
      </w:r>
    </w:p>
    <w:p w:rsidR="00A573A4" w:rsidRPr="00A573A4" w:rsidRDefault="00A573A4" w:rsidP="00C23994">
      <w:r w:rsidRPr="00A573A4">
        <w:t>SNUK drøfter dispensationspraksis i relation til nye regler for barsel og SU</w:t>
      </w:r>
      <w:r w:rsidR="00210499">
        <w:t xml:space="preserve"> senere</w:t>
      </w:r>
      <w:r w:rsidRPr="00A573A4">
        <w:t>.</w:t>
      </w:r>
    </w:p>
    <w:p w:rsidR="00C23994" w:rsidRPr="0029281D" w:rsidRDefault="00C23994" w:rsidP="0029281D"/>
    <w:sectPr w:rsidR="00C23994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022" w:rsidRDefault="00170022">
      <w:r>
        <w:separator/>
      </w:r>
    </w:p>
  </w:endnote>
  <w:endnote w:type="continuationSeparator" w:id="0">
    <w:p w:rsidR="00170022" w:rsidRDefault="0017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696FF83-3396-4788-B655-FAE1101B8082}"/>
    <w:embedBold r:id="rId2" w:fontKey="{7D73B797-3296-4AE2-8737-B4140C0243F7}"/>
    <w:embedItalic r:id="rId3" w:fontKey="{8A94F8CC-803A-426D-911F-3097446EA8A1}"/>
    <w:embedBoldItalic r:id="rId4" w:fontKey="{48B14BC2-557E-4774-9F35-4955829CBC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FAB349E-3CC0-4480-AD16-A8DFC3B9941E}"/>
    <w:embedBold r:id="rId6" w:fontKey="{E4C9D255-6E53-4B65-9B0C-E708C89AAC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79D904-0F20-4D93-9C49-8CBD9E16A5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0287098-3F53-419B-BDD1-9CC6545B3B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3DE5CC7-304A-42B3-887B-F3B6C60EC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4E98F68-8695-4BFA-8E4B-EC5BEFBD6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3867C2" w:rsidTr="008F47F2">
      <w:tc>
        <w:tcPr>
          <w:tcW w:w="2409" w:type="dxa"/>
        </w:tcPr>
        <w:p w:rsidR="00B704CF" w:rsidRPr="009224E3" w:rsidRDefault="00B704CF" w:rsidP="00B704CF">
          <w:bookmarkStart w:id="65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57247072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7072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5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6" w:name="OFF_UnitName"/>
          <w:bookmarkStart w:id="67" w:name="OFF_UnitName_HIF"/>
          <w:r>
            <w:t>Uddannelsesjura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8" w:name="LAN_AU"/>
          <w:bookmarkEnd w:id="67"/>
          <w:r>
            <w:t>Aarhus Universitet</w:t>
          </w:r>
          <w:bookmarkEnd w:id="68"/>
        </w:p>
        <w:p w:rsidR="00B704CF" w:rsidRPr="009224E3" w:rsidRDefault="00B704CF" w:rsidP="008F47F2">
          <w:pPr>
            <w:pStyle w:val="Template-Address"/>
          </w:pPr>
          <w:bookmarkStart w:id="69" w:name="OFF_AddressComputed"/>
          <w:r>
            <w:t>Fredrik Nielsens Vej 5</w:t>
          </w:r>
          <w:r>
            <w:br/>
            <w:t>8000 Aarhus C</w:t>
          </w:r>
          <w:bookmarkEnd w:id="69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70" w:name="LAN_Tel"/>
          <w:bookmarkStart w:id="71" w:name="OFF_Phone_HIF"/>
          <w:r>
            <w:t>Tlf.:</w:t>
          </w:r>
          <w:bookmarkEnd w:id="70"/>
          <w:r w:rsidRPr="009224E3">
            <w:t xml:space="preserve"> </w:t>
          </w:r>
          <w:bookmarkStart w:id="72" w:name="OFF_Phone"/>
          <w:r>
            <w:t>+45 8715 0000</w:t>
          </w:r>
          <w:bookmarkEnd w:id="72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3" w:name="LAN_Fax"/>
          <w:bookmarkStart w:id="74" w:name="OFF_Fax_HIF"/>
          <w:bookmarkEnd w:id="71"/>
          <w:r>
            <w:rPr>
              <w:vanish/>
            </w:rPr>
            <w:t>Fax:</w:t>
          </w:r>
          <w:bookmarkEnd w:id="73"/>
          <w:r w:rsidRPr="009224E3">
            <w:rPr>
              <w:vanish/>
            </w:rPr>
            <w:t xml:space="preserve"> </w:t>
          </w:r>
          <w:bookmarkStart w:id="75" w:name="OFF_Fax"/>
          <w:bookmarkEnd w:id="75"/>
        </w:p>
        <w:p w:rsidR="00B704CF" w:rsidRPr="003867C2" w:rsidRDefault="00B704CF" w:rsidP="008F47F2">
          <w:pPr>
            <w:pStyle w:val="Template-Address"/>
            <w:jc w:val="right"/>
            <w:rPr>
              <w:lang w:val="de-DE"/>
            </w:rPr>
          </w:pPr>
          <w:bookmarkStart w:id="76" w:name="OFF_Email_HIF"/>
          <w:bookmarkEnd w:id="74"/>
          <w:r w:rsidRPr="003867C2">
            <w:rPr>
              <w:lang w:val="de-DE"/>
            </w:rPr>
            <w:t xml:space="preserve">E-mail: </w:t>
          </w:r>
          <w:bookmarkStart w:id="77" w:name="OFF_Email"/>
          <w:r w:rsidRPr="003867C2">
            <w:rPr>
              <w:lang w:val="de-DE"/>
            </w:rPr>
            <w:t>ujs@au.dk</w:t>
          </w:r>
          <w:bookmarkEnd w:id="77"/>
        </w:p>
        <w:p w:rsidR="00B704CF" w:rsidRPr="003867C2" w:rsidRDefault="00B704CF" w:rsidP="008F47F2">
          <w:pPr>
            <w:pStyle w:val="Template-Address"/>
            <w:jc w:val="right"/>
            <w:rPr>
              <w:lang w:val="de-DE"/>
            </w:rPr>
          </w:pPr>
          <w:bookmarkStart w:id="78" w:name="OFF_wwwComputed_HIF"/>
          <w:bookmarkEnd w:id="76"/>
          <w:r w:rsidRPr="003867C2">
            <w:rPr>
              <w:lang w:val="de-DE"/>
            </w:rPr>
            <w:t xml:space="preserve">Web: </w:t>
          </w:r>
          <w:bookmarkStart w:id="79" w:name="OFF_wwwComputed"/>
          <w:r w:rsidRPr="003867C2">
            <w:rPr>
              <w:lang w:val="de-DE"/>
            </w:rPr>
            <w:t>www.au.dk</w:t>
          </w:r>
          <w:bookmarkEnd w:id="78"/>
          <w:bookmarkEnd w:id="79"/>
        </w:p>
      </w:tc>
    </w:tr>
  </w:tbl>
  <w:p w:rsidR="00EC0BB0" w:rsidRPr="003867C2" w:rsidRDefault="00EC0BB0" w:rsidP="00EC0BB0">
    <w:pPr>
      <w:pStyle w:val="Sidefod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022" w:rsidRDefault="00170022">
      <w:r>
        <w:separator/>
      </w:r>
    </w:p>
  </w:footnote>
  <w:footnote w:type="continuationSeparator" w:id="0">
    <w:p w:rsidR="00170022" w:rsidRDefault="00170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DEC87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Referat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Christine Brink Schmidt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>
                            <w:t>12. november 2021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A25C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A25C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3" w:name="CUS_DocumentName_1"/>
                    <w:r>
                      <w:t>Referat</w:t>
                    </w:r>
                    <w:bookmarkEnd w:id="23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4" w:name="USR_Name_2"/>
                    <w:r>
                      <w:t>Christine Brink Schmidt</w:t>
                    </w:r>
                    <w:bookmarkStart w:id="25" w:name="USR_Name_2_HIF"/>
                    <w:bookmarkEnd w:id="24"/>
                  </w:p>
                  <w:bookmarkEnd w:id="25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6" w:name="LAN_Date_1"/>
                    <w:r>
                      <w:t>Dato</w:t>
                    </w:r>
                    <w:bookmarkEnd w:id="26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7" w:name="Date_DateCustomA_1"/>
                    <w:r>
                      <w:t>12. november 2021</w:t>
                    </w:r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Sagsnr_1"/>
                    <w:bookmarkStart w:id="29" w:name="FLD_Sagsnummer_1_HIF"/>
                    <w:r>
                      <w:rPr>
                        <w:vanish/>
                      </w:rPr>
                      <w:t>Sags nr</w:t>
                    </w:r>
                    <w:bookmarkEnd w:id="28"/>
                    <w:r>
                      <w:rPr>
                        <w:vanish/>
                      </w:rPr>
                      <w:t xml:space="preserve">.: </w:t>
                    </w:r>
                    <w:bookmarkStart w:id="30" w:name="FLD_Sagsnummer_1"/>
                    <w:bookmarkEnd w:id="30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Ref_1"/>
                    <w:bookmarkStart w:id="32" w:name="FLD_Reference_1_HIF"/>
                    <w:bookmarkEnd w:id="29"/>
                    <w:r>
                      <w:rPr>
                        <w:vanish/>
                      </w:rPr>
                      <w:t>Ref</w:t>
                    </w:r>
                    <w:bookmarkEnd w:id="31"/>
                    <w:r>
                      <w:rPr>
                        <w:vanish/>
                      </w:rPr>
                      <w:t xml:space="preserve">: </w:t>
                    </w:r>
                    <w:bookmarkStart w:id="33" w:name="FLD_Reference_1"/>
                    <w:bookmarkEnd w:id="33"/>
                  </w:p>
                  <w:bookmarkEnd w:id="32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4" w:name="LAN_Page_1"/>
                    <w:r>
                      <w:t>Side</w:t>
                    </w:r>
                    <w:bookmarkEnd w:id="3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A25C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A25C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1AComputed"/>
                          <w:bookmarkStart w:id="36" w:name="OFF_Logo1AComputed_HIF"/>
                          <w:bookmarkEnd w:id="3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2AComputed"/>
                          <w:bookmarkStart w:id="38" w:name="OFF_Logo2AComputed_HIF"/>
                          <w:bookmarkEnd w:id="36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05A72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41" w:name="CUS_DocumentName"/>
                          <w:r>
                            <w:t>Referat</w:t>
                          </w:r>
                          <w:bookmarkEnd w:id="41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2" w:name="USR_Name"/>
                          <w:r>
                            <w:t>Christine Brink Schmidt</w:t>
                          </w:r>
                          <w:bookmarkStart w:id="43" w:name="USR_Name_HIF"/>
                          <w:bookmarkEnd w:id="42"/>
                        </w:p>
                        <w:bookmarkEnd w:id="43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4" w:name="LAN_Date"/>
                          <w:r>
                            <w:t>Dato</w:t>
                          </w:r>
                          <w:bookmarkEnd w:id="44"/>
                          <w:r>
                            <w:t xml:space="preserve">: </w:t>
                          </w:r>
                          <w:bookmarkStart w:id="45" w:name="Date_DateCustomA"/>
                          <w:r>
                            <w:t>12. november 2021</w:t>
                          </w:r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Sagsnr"/>
                          <w:bookmarkStart w:id="4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8" w:name="FLD_Sagsnummer"/>
                          <w:bookmarkEnd w:id="4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9" w:name="LAN_Ref"/>
                          <w:bookmarkStart w:id="50" w:name="FLD_Reference_HIF"/>
                          <w:bookmarkEnd w:id="47"/>
                          <w:r>
                            <w:rPr>
                              <w:vanish/>
                            </w:rPr>
                            <w:t>Ref</w:t>
                          </w:r>
                          <w:bookmarkEnd w:id="4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1" w:name="FLD_Reference"/>
                          <w:bookmarkEnd w:id="51"/>
                        </w:p>
                        <w:bookmarkEnd w:id="50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2" w:name="LAN_Page"/>
                          <w:r>
                            <w:t>Side</w:t>
                          </w:r>
                          <w:bookmarkEnd w:id="52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A25CA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A25CA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3" w:name="CUS_DocumentName"/>
                    <w:r>
                      <w:t>Referat</w:t>
                    </w:r>
                    <w:bookmarkEnd w:id="53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4" w:name="USR_Name"/>
                    <w:r>
                      <w:t>Christine Brink Schmidt</w:t>
                    </w:r>
                    <w:bookmarkStart w:id="55" w:name="USR_Name_HIF"/>
                    <w:bookmarkEnd w:id="54"/>
                  </w:p>
                  <w:bookmarkEnd w:id="55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6" w:name="LAN_Date"/>
                    <w:r>
                      <w:t>Dato</w:t>
                    </w:r>
                    <w:bookmarkEnd w:id="56"/>
                    <w:r>
                      <w:t xml:space="preserve">: </w:t>
                    </w:r>
                    <w:bookmarkStart w:id="57" w:name="Date_DateCustomA"/>
                    <w:r>
                      <w:t>12. november 2021</w:t>
                    </w:r>
                    <w:bookmarkEnd w:id="5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8" w:name="LAN_Sagsnr"/>
                    <w:bookmarkStart w:id="59" w:name="FLD_Sagsnummer_HIF"/>
                    <w:r>
                      <w:rPr>
                        <w:vanish/>
                      </w:rPr>
                      <w:t>Sags nr</w:t>
                    </w:r>
                    <w:bookmarkEnd w:id="58"/>
                    <w:r>
                      <w:rPr>
                        <w:vanish/>
                      </w:rPr>
                      <w:t xml:space="preserve">.: </w:t>
                    </w:r>
                    <w:bookmarkStart w:id="60" w:name="FLD_Sagsnummer"/>
                    <w:bookmarkEnd w:id="60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1" w:name="LAN_Ref"/>
                    <w:bookmarkStart w:id="62" w:name="FLD_Reference_HIF"/>
                    <w:bookmarkEnd w:id="59"/>
                    <w:r>
                      <w:rPr>
                        <w:vanish/>
                      </w:rPr>
                      <w:t>Ref</w:t>
                    </w:r>
                    <w:bookmarkEnd w:id="61"/>
                    <w:r>
                      <w:rPr>
                        <w:vanish/>
                      </w:rPr>
                      <w:t xml:space="preserve">: </w:t>
                    </w:r>
                    <w:bookmarkStart w:id="63" w:name="FLD_Reference"/>
                    <w:bookmarkEnd w:id="63"/>
                  </w:p>
                  <w:bookmarkEnd w:id="62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4" w:name="LAN_Page"/>
                    <w:r>
                      <w:t>Side</w:t>
                    </w:r>
                    <w:bookmarkEnd w:id="64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A25CA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A25CA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proofState w:spelling="clean" w:grammar="clean"/>
  <w:trackRevision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2184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179D"/>
    <w:rsid w:val="0011283F"/>
    <w:rsid w:val="00153477"/>
    <w:rsid w:val="00154F00"/>
    <w:rsid w:val="00163EFC"/>
    <w:rsid w:val="00164CC1"/>
    <w:rsid w:val="00170022"/>
    <w:rsid w:val="00174751"/>
    <w:rsid w:val="0018593B"/>
    <w:rsid w:val="00192812"/>
    <w:rsid w:val="001A7352"/>
    <w:rsid w:val="001C027B"/>
    <w:rsid w:val="001D1259"/>
    <w:rsid w:val="00205636"/>
    <w:rsid w:val="00210499"/>
    <w:rsid w:val="002137FC"/>
    <w:rsid w:val="002171DE"/>
    <w:rsid w:val="00227E7F"/>
    <w:rsid w:val="00230A33"/>
    <w:rsid w:val="0024323A"/>
    <w:rsid w:val="00244EEB"/>
    <w:rsid w:val="0025114F"/>
    <w:rsid w:val="0026120C"/>
    <w:rsid w:val="00273A42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867C2"/>
    <w:rsid w:val="00394ADB"/>
    <w:rsid w:val="00395BF2"/>
    <w:rsid w:val="003A022B"/>
    <w:rsid w:val="003A1114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65A28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1B1D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573A4"/>
    <w:rsid w:val="00A91CB9"/>
    <w:rsid w:val="00AA0EF9"/>
    <w:rsid w:val="00AA25CA"/>
    <w:rsid w:val="00AB2E5C"/>
    <w:rsid w:val="00AB4E1D"/>
    <w:rsid w:val="00AC4183"/>
    <w:rsid w:val="00AD6CC4"/>
    <w:rsid w:val="00AF104F"/>
    <w:rsid w:val="00AF1FF6"/>
    <w:rsid w:val="00AF2199"/>
    <w:rsid w:val="00B03F98"/>
    <w:rsid w:val="00B12507"/>
    <w:rsid w:val="00B15221"/>
    <w:rsid w:val="00B16E79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23994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24E5"/>
    <w:rsid w:val="00E0382F"/>
    <w:rsid w:val="00E15611"/>
    <w:rsid w:val="00E20A3D"/>
    <w:rsid w:val="00E27F63"/>
    <w:rsid w:val="00E37157"/>
    <w:rsid w:val="00E40050"/>
    <w:rsid w:val="00E54F43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3527B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C06FC79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Brink Schmidt</dc:creator>
  <cp:lastModifiedBy>Christine Brink Schmidt</cp:lastModifiedBy>
  <cp:revision>4</cp:revision>
  <cp:lastPrinted>2008-10-22T12:54:00Z</cp:lastPrinted>
  <dcterms:created xsi:type="dcterms:W3CDTF">2021-12-01T13:12:00Z</dcterms:created>
  <dcterms:modified xsi:type="dcterms:W3CDTF">2021-12-01T13:15:00Z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636299261985411307</vt:lpwstr>
  </property>
</Properties>
</file>