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9E5F1F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37487F">
              <w:rPr>
                <w:b w:val="0"/>
              </w:rPr>
              <w:t>17. august 2021</w:t>
            </w:r>
          </w:p>
          <w:p w:rsidR="00551FF5" w:rsidRPr="00991510" w:rsidRDefault="009E5F1F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>:</w:t>
            </w:r>
            <w:r>
              <w:t xml:space="preserve"> </w:t>
            </w:r>
            <w:r w:rsidR="0037487F">
              <w:rPr>
                <w:b w:val="0"/>
              </w:rPr>
              <w:t>1445-017</w:t>
            </w:r>
          </w:p>
          <w:p w:rsidR="00A55460" w:rsidRDefault="009E5F1F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>:</w:t>
            </w:r>
            <w:r>
              <w:t xml:space="preserve"> </w:t>
            </w:r>
            <w:r w:rsidR="0037487F">
              <w:rPr>
                <w:b w:val="0"/>
              </w:rPr>
              <w:t>SNUK</w:t>
            </w:r>
          </w:p>
          <w:p w:rsidR="00A55460" w:rsidRDefault="009E5F1F" w:rsidP="00551FF5">
            <w:pPr>
              <w:pStyle w:val="Dokumentinfo"/>
            </w:pPr>
          </w:p>
          <w:p w:rsidR="00A55460" w:rsidRDefault="009E5F1F" w:rsidP="00551FF5">
            <w:pPr>
              <w:pStyle w:val="Dokumentinfo"/>
            </w:pPr>
            <w:bookmarkStart w:id="3" w:name="LAN_Attendees"/>
            <w:r>
              <w:t>Deltagere</w:t>
            </w:r>
            <w:bookmarkEnd w:id="3"/>
            <w:r>
              <w:t>:</w:t>
            </w:r>
            <w:r>
              <w:t xml:space="preserve"> </w:t>
            </w:r>
            <w:r w:rsidR="0037487F">
              <w:rPr>
                <w:b w:val="0"/>
              </w:rPr>
              <w:t xml:space="preserve">Bente Mattsson, Morten Bruun Hansen, </w:t>
            </w:r>
            <w:r w:rsidR="0037487F" w:rsidRPr="005E70FD">
              <w:rPr>
                <w:b w:val="0"/>
              </w:rPr>
              <w:t>Eva Kvistgaard Arent</w:t>
            </w:r>
            <w:r w:rsidR="0037487F">
              <w:rPr>
                <w:b w:val="0"/>
              </w:rPr>
              <w:t>,</w:t>
            </w:r>
            <w:r w:rsidR="0037487F" w:rsidRPr="005E70FD">
              <w:rPr>
                <w:b w:val="0"/>
              </w:rPr>
              <w:t xml:space="preserve"> </w:t>
            </w:r>
            <w:r w:rsidR="0037487F">
              <w:rPr>
                <w:b w:val="0"/>
              </w:rPr>
              <w:t>Mariann Holmslykke, Lisbeth Sonne og Christine Brink Schmidt</w:t>
            </w:r>
          </w:p>
          <w:p w:rsidR="0037487F" w:rsidRPr="0037487F" w:rsidRDefault="0037487F" w:rsidP="00551FF5">
            <w:pPr>
              <w:pStyle w:val="Dokumentinfo"/>
              <w:rPr>
                <w:b w:val="0"/>
              </w:rPr>
            </w:pPr>
            <w:r w:rsidRPr="005E70FD">
              <w:t>Gæster:</w:t>
            </w:r>
            <w:r>
              <w:t xml:space="preserve"> </w:t>
            </w:r>
            <w:r w:rsidRPr="0037487F">
              <w:rPr>
                <w:b w:val="0"/>
              </w:rPr>
              <w:t>Ditte Bak, Lotte Thiessen</w:t>
            </w:r>
            <w:r>
              <w:rPr>
                <w:b w:val="0"/>
              </w:rPr>
              <w:t xml:space="preserve"> til pkt. 2</w:t>
            </w:r>
          </w:p>
        </w:tc>
      </w:tr>
    </w:tbl>
    <w:p w:rsidR="005F26BE" w:rsidRDefault="009E5F1F" w:rsidP="005F26BE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  <w:caps/>
        </w:rPr>
        <w:fldChar w:fldCharType="begin"/>
      </w:r>
      <w:r w:rsidRPr="006F7105">
        <w:rPr>
          <w:b w:val="0"/>
          <w:caps/>
        </w:rPr>
        <w:instrText xml:space="preserve"> TOC </w:instrText>
      </w:r>
      <w:r>
        <w:instrText>\O "1-1" \N</w:instrText>
      </w:r>
      <w:r w:rsidRPr="006F7105">
        <w:rPr>
          <w:b w:val="0"/>
          <w:caps/>
        </w:rPr>
        <w:instrText xml:space="preserve"> </w:instrText>
      </w:r>
      <w:r>
        <w:rPr>
          <w:b w:val="0"/>
          <w:caps/>
        </w:rPr>
        <w:fldChar w:fldCharType="separate"/>
      </w:r>
      <w:r w:rsidRPr="00CF7E34">
        <w:rPr>
          <w:noProof/>
        </w:rPr>
        <w:t>1.</w:t>
      </w:r>
      <w:r w:rsidR="0037487F" w:rsidRPr="0037487F">
        <w:rPr>
          <w:noProof/>
        </w:rPr>
        <w:t xml:space="preserve"> </w:t>
      </w:r>
      <w:r w:rsidR="0037487F">
        <w:rPr>
          <w:noProof/>
        </w:rPr>
        <w:t>Godkendelse af dagsorden</w:t>
      </w:r>
    </w:p>
    <w:p w:rsidR="005F26BE" w:rsidRPr="009352B1" w:rsidRDefault="009E5F1F" w:rsidP="005F26BE">
      <w:r>
        <w:rPr>
          <w:b/>
          <w:caps/>
        </w:rPr>
        <w:fldChar w:fldCharType="end"/>
      </w:r>
      <w:r w:rsidR="0037487F">
        <w:t>Ingen bemærkninger til dagsorden.</w:t>
      </w:r>
    </w:p>
    <w:p w:rsidR="005F26BE" w:rsidRPr="009352B1" w:rsidRDefault="009E5F1F" w:rsidP="005F26BE"/>
    <w:p w:rsidR="005F26BE" w:rsidRPr="006F7105" w:rsidRDefault="0037487F" w:rsidP="0037487F">
      <w:pPr>
        <w:pStyle w:val="Overskrift1"/>
        <w:numPr>
          <w:ilvl w:val="0"/>
          <w:numId w:val="0"/>
        </w:numPr>
      </w:pPr>
      <w:r>
        <w:t xml:space="preserve">2. </w:t>
      </w:r>
      <w:r w:rsidRPr="006666FD">
        <w:t>Status fra § 7-arbejdsgruppen</w:t>
      </w:r>
    </w:p>
    <w:p w:rsidR="00551FF5" w:rsidRDefault="0037487F" w:rsidP="0029281D">
      <w:r>
        <w:t xml:space="preserve">Arbejdsgruppen eller repræsentant for arbejdsgruppemedlemmet præsenterede status på det enkelte fakultet. SNUK fik præsenteret den planlagte proces, herunder den tekniske del. CBS undersøger med </w:t>
      </w:r>
      <w:proofErr w:type="spellStart"/>
      <w:r>
        <w:t>eksamenstilsynet</w:t>
      </w:r>
      <w:proofErr w:type="spellEnd"/>
      <w:r>
        <w:t xml:space="preserve"> hvem der fra tilsynets side indføres i processen. Endvidere oplyste arbejdsgruppen, at der er møde den 25. august, hvor eksempelvis systemunderstøttelse og brevskabeloner også kan drøftes. CBS oplyste, at AU af DCUM er indkaldt til en </w:t>
      </w:r>
      <w:proofErr w:type="spellStart"/>
      <w:r>
        <w:t>tema-dag</w:t>
      </w:r>
      <w:proofErr w:type="spellEnd"/>
      <w:r>
        <w:t xml:space="preserve"> om</w:t>
      </w:r>
      <w:r w:rsidR="00A1358E">
        <w:t xml:space="preserve"> en forsøgsordning for en helhedsorienteret studieplan</w:t>
      </w:r>
      <w:r>
        <w:t xml:space="preserve"> til studerende med handicap, og SNUK udtrykte ønske om at se programmet.</w:t>
      </w:r>
      <w:r w:rsidR="00A1358E">
        <w:t xml:space="preserve"> Endvidere oplyse CBS, at UJ drøfter med Styrelsen hvorvidt en – med § 7-arbejdsgruppen – delt principafgørelse fra Ankestyrelsen betyder, at man kan samle agterskrivelse og afgørelse i et brev, og CBS forventer tilbagemelding i samme uge som SNUK-mødet. CBS giver desuden Ditte Bak tilbagemelding vedrørende spørgsmål om agterskrivelse. </w:t>
      </w:r>
    </w:p>
    <w:p w:rsidR="00A1358E" w:rsidRDefault="00A1358E" w:rsidP="0029281D"/>
    <w:p w:rsidR="00A1358E" w:rsidRPr="00A1358E" w:rsidRDefault="00A1358E" w:rsidP="0029281D">
      <w:pPr>
        <w:rPr>
          <w:b/>
        </w:rPr>
      </w:pPr>
      <w:r w:rsidRPr="00A1358E">
        <w:rPr>
          <w:b/>
        </w:rPr>
        <w:t xml:space="preserve">3. </w:t>
      </w:r>
      <w:r w:rsidRPr="00A1358E">
        <w:rPr>
          <w:b/>
        </w:rPr>
        <w:t>Punkter til SNUK-møder i efteråret</w:t>
      </w:r>
    </w:p>
    <w:p w:rsidR="00A1358E" w:rsidRDefault="00A1358E" w:rsidP="0029281D">
      <w:r>
        <w:t xml:space="preserve">SNUK drøftede mulige punkter til efterårets møder. Forslagene var </w:t>
      </w:r>
      <w:r w:rsidR="009E5F1F">
        <w:t xml:space="preserve">specialeprocessen vedrørende godkendt problemformulering, </w:t>
      </w:r>
      <w:r>
        <w:t>opfølgning på ESDH-ko</w:t>
      </w:r>
      <w:bookmarkStart w:id="4" w:name="_GoBack"/>
      <w:bookmarkEnd w:id="4"/>
      <w:r>
        <w:t>mmissorium, proces for opdatering af standardtekst i EDDI (CBS undersøger med Mette Buhl og Thomas Vestergaard), tema SNUK-møde om eksamensbekendtgørelsen når den kommer, statusmøder med Optag, juragruppen (CBS oplyste, at UJ har et udspil under udarbejdelse).</w:t>
      </w:r>
    </w:p>
    <w:p w:rsidR="00A1358E" w:rsidRDefault="00A1358E" w:rsidP="0029281D"/>
    <w:p w:rsidR="00A1358E" w:rsidRDefault="00A1358E" w:rsidP="0029281D">
      <w:pPr>
        <w:rPr>
          <w:b/>
        </w:rPr>
      </w:pPr>
      <w:r>
        <w:rPr>
          <w:b/>
        </w:rPr>
        <w:t>4</w:t>
      </w:r>
      <w:r w:rsidRPr="00B0424E">
        <w:rPr>
          <w:b/>
        </w:rPr>
        <w:t xml:space="preserve">. </w:t>
      </w:r>
      <w:r>
        <w:rPr>
          <w:b/>
        </w:rPr>
        <w:t xml:space="preserve"> Disciplinærsager i Uddannelsesjura</w:t>
      </w:r>
    </w:p>
    <w:p w:rsidR="003A0E66" w:rsidRDefault="003A0E66" w:rsidP="0029281D">
      <w:r w:rsidRPr="003A0E66">
        <w:t>CBS orienterede om, at UJ i efteråret skal lave et større arbejde omkring eksamenssnyd. Processer og sanktionspolitik skal til gennemsyn, og administrationen vil i et omfang blive inddraget.</w:t>
      </w:r>
      <w:r>
        <w:t xml:space="preserve"> Endvidere oplyste CBS, at alle altid er velkommen til at kontakte UJ for spørgsmål om dette og også gerne videresende </w:t>
      </w:r>
      <w:proofErr w:type="spellStart"/>
      <w:r>
        <w:t>indberettere</w:t>
      </w:r>
      <w:proofErr w:type="spellEnd"/>
      <w:r>
        <w:t xml:space="preserve"> og studerende til UJ, hvis de har spørgsmål.</w:t>
      </w:r>
    </w:p>
    <w:p w:rsidR="003A0E66" w:rsidRDefault="003A0E66" w:rsidP="0029281D"/>
    <w:p w:rsidR="003A0E66" w:rsidRPr="00B64643" w:rsidRDefault="003A0E66" w:rsidP="0029281D">
      <w:pPr>
        <w:rPr>
          <w:b/>
        </w:rPr>
      </w:pPr>
      <w:r w:rsidRPr="00B64643">
        <w:rPr>
          <w:b/>
        </w:rPr>
        <w:lastRenderedPageBreak/>
        <w:t xml:space="preserve">5. </w:t>
      </w:r>
      <w:r w:rsidRPr="00B64643">
        <w:rPr>
          <w:b/>
        </w:rPr>
        <w:t>Aktindsigt</w:t>
      </w:r>
    </w:p>
    <w:p w:rsidR="003A0E66" w:rsidRDefault="003A0E66" w:rsidP="0029281D">
      <w:r w:rsidRPr="00B64643">
        <w:t>S</w:t>
      </w:r>
      <w:r w:rsidR="00B64643" w:rsidRPr="00B64643">
        <w:t>NUK</w:t>
      </w:r>
      <w:r w:rsidRPr="00B64643">
        <w:t xml:space="preserve"> d</w:t>
      </w:r>
      <w:r w:rsidR="00B64643" w:rsidRPr="00B64643">
        <w:t>røftede aktindsigtsanmodninger. BM, EKA og MBH oplyste, at de ikke får mange. LS oplyste at opleve en stigning i antallet, og at det kan være svært at vide hvordan man griber dem an. Når de vedrører et fakultet, behandles de på fakultet og hos UJ, hvis det vedrører flere fakulteter. SNUK</w:t>
      </w:r>
      <w:r w:rsidR="00B64643">
        <w:t xml:space="preserve"> drøftede behandlingen af disse, og CBS oplyste, at UJ altid står til rådighed for sparring, og at visse anmodninger kan være svære at gribe an.</w:t>
      </w:r>
    </w:p>
    <w:p w:rsidR="00B64643" w:rsidRDefault="00B64643" w:rsidP="0029281D"/>
    <w:p w:rsidR="00B64643" w:rsidRDefault="00B64643" w:rsidP="0029281D">
      <w:pPr>
        <w:rPr>
          <w:b/>
        </w:rPr>
      </w:pPr>
      <w:r>
        <w:rPr>
          <w:b/>
        </w:rPr>
        <w:t>6</w:t>
      </w:r>
      <w:r w:rsidRPr="002325CD">
        <w:rPr>
          <w:b/>
        </w:rPr>
        <w:t>. Nyt fra Uddannelsesjura</w:t>
      </w:r>
    </w:p>
    <w:p w:rsidR="00B64643" w:rsidRDefault="00B64643" w:rsidP="0029281D">
      <w:r w:rsidRPr="00B64643">
        <w:t>CBS oplyste om personalenyt fra UJ</w:t>
      </w:r>
      <w:r>
        <w:t>, da tema</w:t>
      </w:r>
      <w:r w:rsidRPr="00B64643">
        <w:t>dag og efterårets arbejde med eksamenssnyd allerede er nævnt under pkt. 2 og pkt. 4.</w:t>
      </w:r>
    </w:p>
    <w:p w:rsidR="00B64643" w:rsidRDefault="00B64643" w:rsidP="0029281D"/>
    <w:p w:rsidR="00B64643" w:rsidRDefault="00B64643" w:rsidP="0029281D">
      <w:pPr>
        <w:rPr>
          <w:b/>
        </w:rPr>
      </w:pPr>
      <w:r>
        <w:rPr>
          <w:b/>
        </w:rPr>
        <w:t>7</w:t>
      </w:r>
      <w:r w:rsidRPr="00A82EEF">
        <w:rPr>
          <w:b/>
        </w:rPr>
        <w:t>. Nyt fra fakulteterne</w:t>
      </w:r>
    </w:p>
    <w:p w:rsidR="00B64643" w:rsidRPr="00B64643" w:rsidRDefault="00B64643" w:rsidP="0029281D">
      <w:r w:rsidRPr="00B64643">
        <w:t>SNUK oplyste om status og personalenyt</w:t>
      </w:r>
      <w:r>
        <w:t xml:space="preserve"> på de enkelte fakulteter</w:t>
      </w:r>
      <w:r w:rsidRPr="00B64643">
        <w:t>.</w:t>
      </w:r>
    </w:p>
    <w:sectPr w:rsidR="00B64643" w:rsidRPr="00B64643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87F" w:rsidRDefault="0037487F">
      <w:r>
        <w:separator/>
      </w:r>
    </w:p>
  </w:endnote>
  <w:endnote w:type="continuationSeparator" w:id="0">
    <w:p w:rsidR="0037487F" w:rsidRDefault="00374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02CEC351-6666-4A44-87ED-41E89B230301}"/>
    <w:embedBold r:id="rId2" w:fontKey="{9A85BC4B-E99D-4256-8373-AB7F4D8C31DE}"/>
    <w:embedItalic r:id="rId3" w:fontKey="{AF3C4AD5-8CD9-4849-8574-382084440753}"/>
    <w:embedBoldItalic r:id="rId4" w:fontKey="{54F4DFF2-DD76-4F15-898A-9F3EB961A06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16075427-0D3D-43FF-9F32-B369F81D55E1}"/>
    <w:embedBold r:id="rId6" w:fontKey="{A3990A36-AF05-461F-BA6D-A92741B272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523CD6D-D115-4B1C-9E8C-9FD9CCF7D82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3E82696D-AFF0-4BDD-A53B-5E0ACF57C9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798692E2-B12A-4664-A8E5-0852E465DBB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C012461-7008-4BF1-B8AD-083ED2D46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37487F" w:rsidTr="008F47F2">
      <w:tc>
        <w:tcPr>
          <w:tcW w:w="2409" w:type="dxa"/>
        </w:tcPr>
        <w:p w:rsidR="00B704CF" w:rsidRPr="009224E3" w:rsidRDefault="00B704CF" w:rsidP="00B704CF">
          <w:bookmarkStart w:id="77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157127093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7127093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77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78" w:name="OFF_UnitName"/>
          <w:bookmarkStart w:id="79" w:name="OFF_UnitName_HIF"/>
          <w:r>
            <w:t>Uddannelsesjura</w:t>
          </w:r>
          <w:bookmarkEnd w:id="78"/>
        </w:p>
        <w:p w:rsidR="00B704CF" w:rsidRPr="009224E3" w:rsidRDefault="00B704CF" w:rsidP="008F47F2">
          <w:pPr>
            <w:pStyle w:val="Template-Address"/>
          </w:pPr>
          <w:bookmarkStart w:id="80" w:name="LAN_AU"/>
          <w:bookmarkEnd w:id="79"/>
          <w:r>
            <w:t>Aarhus Universitet</w:t>
          </w:r>
          <w:bookmarkEnd w:id="80"/>
        </w:p>
        <w:p w:rsidR="00B704CF" w:rsidRPr="009224E3" w:rsidRDefault="00B704CF" w:rsidP="008F47F2">
          <w:pPr>
            <w:pStyle w:val="Template-Address"/>
          </w:pPr>
          <w:bookmarkStart w:id="81" w:name="OFF_AddressComputed"/>
          <w:r>
            <w:t>Fredrik Nielsens Vej 5</w:t>
          </w:r>
          <w:r>
            <w:br/>
            <w:t>8000 Aarhus C</w:t>
          </w:r>
          <w:bookmarkEnd w:id="81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82" w:name="LAN_Tel"/>
          <w:bookmarkStart w:id="83" w:name="OFF_Phone_HIF"/>
          <w:r>
            <w:t>Tlf.:</w:t>
          </w:r>
          <w:bookmarkEnd w:id="82"/>
          <w:r w:rsidRPr="009224E3">
            <w:t xml:space="preserve"> </w:t>
          </w:r>
          <w:bookmarkStart w:id="84" w:name="OFF_Phone"/>
          <w:r>
            <w:t>+45 8715 0000</w:t>
          </w:r>
          <w:bookmarkEnd w:id="84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85" w:name="LAN_Fax"/>
          <w:bookmarkStart w:id="86" w:name="OFF_Fax_HIF"/>
          <w:bookmarkEnd w:id="83"/>
          <w:r>
            <w:rPr>
              <w:vanish/>
            </w:rPr>
            <w:t>Fax:</w:t>
          </w:r>
          <w:bookmarkEnd w:id="85"/>
          <w:r w:rsidRPr="009224E3">
            <w:rPr>
              <w:vanish/>
            </w:rPr>
            <w:t xml:space="preserve"> </w:t>
          </w:r>
          <w:bookmarkStart w:id="87" w:name="OFF_Fax"/>
          <w:bookmarkEnd w:id="87"/>
        </w:p>
        <w:p w:rsidR="00B704CF" w:rsidRPr="0037487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88" w:name="OFF_Email_HIF"/>
          <w:bookmarkEnd w:id="86"/>
          <w:r w:rsidRPr="0037487F">
            <w:rPr>
              <w:lang w:val="en-US"/>
            </w:rPr>
            <w:t xml:space="preserve">E-mail: </w:t>
          </w:r>
          <w:bookmarkStart w:id="89" w:name="OFF_Email"/>
          <w:r w:rsidRPr="0037487F">
            <w:rPr>
              <w:lang w:val="en-US"/>
            </w:rPr>
            <w:t>ujs@au.dk</w:t>
          </w:r>
          <w:bookmarkEnd w:id="89"/>
        </w:p>
        <w:p w:rsidR="00B704CF" w:rsidRPr="0037487F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90" w:name="OFF_wwwComputed_HIF"/>
          <w:bookmarkEnd w:id="88"/>
          <w:r w:rsidRPr="0037487F">
            <w:rPr>
              <w:lang w:val="en-US"/>
            </w:rPr>
            <w:t xml:space="preserve">Web: </w:t>
          </w:r>
          <w:bookmarkStart w:id="91" w:name="OFF_wwwComputed"/>
          <w:r w:rsidRPr="0037487F">
            <w:rPr>
              <w:lang w:val="en-US"/>
            </w:rPr>
            <w:t>www.au.dk</w:t>
          </w:r>
          <w:bookmarkEnd w:id="90"/>
          <w:bookmarkEnd w:id="91"/>
        </w:p>
      </w:tc>
    </w:tr>
  </w:tbl>
  <w:p w:rsidR="00EC0BB0" w:rsidRPr="0037487F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87F" w:rsidRDefault="0037487F">
      <w:r>
        <w:separator/>
      </w:r>
    </w:p>
  </w:footnote>
  <w:footnote w:type="continuationSeparator" w:id="0">
    <w:p w:rsidR="0037487F" w:rsidRDefault="003748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F771CBC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13" w:name="OFF_Logo3AComputed_2"/>
                          <w:bookmarkStart w:id="14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13"/>
                          <w:bookmarkEnd w:id="1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7" w:name="CUS_DocumentName_1"/>
                          <w:r>
                            <w:t>Referat</w:t>
                          </w:r>
                          <w:bookmarkEnd w:id="17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8" w:name="USR_Name_2"/>
                          <w:r>
                            <w:t>Christine Brink Schmidt</w:t>
                          </w:r>
                          <w:bookmarkStart w:id="19" w:name="USR_Name_2_HIF"/>
                          <w:bookmarkEnd w:id="18"/>
                        </w:p>
                        <w:bookmarkEnd w:id="19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20" w:name="LAN_Date_1"/>
                          <w:r>
                            <w:t>Dato</w:t>
                          </w:r>
                          <w:bookmarkEnd w:id="20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21" w:name="Date_DateCustomA_1"/>
                          <w:r>
                            <w:t>20. august 2021</w:t>
                          </w:r>
                          <w:bookmarkEnd w:id="2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2" w:name="LAN_Sagsnr_1"/>
                          <w:bookmarkStart w:id="23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2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24" w:name="FLD_Sagsnummer_1"/>
                          <w:bookmarkEnd w:id="24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5" w:name="LAN_Ref_1"/>
                          <w:bookmarkStart w:id="26" w:name="FLD_Reference_1_HIF"/>
                          <w:bookmarkEnd w:id="23"/>
                          <w:r>
                            <w:rPr>
                              <w:vanish/>
                            </w:rPr>
                            <w:t>Ref</w:t>
                          </w:r>
                          <w:bookmarkEnd w:id="25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7" w:name="FLD_Reference_1"/>
                          <w:bookmarkEnd w:id="27"/>
                        </w:p>
                        <w:bookmarkEnd w:id="26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8" w:name="LAN_Page_1"/>
                          <w:r>
                            <w:t>Side</w:t>
                          </w:r>
                          <w:bookmarkEnd w:id="28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E5F1F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E5F1F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9" w:name="CUS_DocumentName_1"/>
                    <w:r>
                      <w:t>Referat</w:t>
                    </w:r>
                    <w:bookmarkEnd w:id="2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30" w:name="USR_Name_2"/>
                    <w:r>
                      <w:t>Christine Brink Schmidt</w:t>
                    </w:r>
                    <w:bookmarkStart w:id="31" w:name="USR_Name_2_HIF"/>
                    <w:bookmarkEnd w:id="30"/>
                  </w:p>
                  <w:bookmarkEnd w:id="3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32" w:name="LAN_Date_1"/>
                    <w:r>
                      <w:t>Dato</w:t>
                    </w:r>
                    <w:bookmarkEnd w:id="32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3" w:name="Date_DateCustomA_1"/>
                    <w:r>
                      <w:t>20. august 2021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E5F1F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E5F1F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1" w:name="OFF_Logo1AComputed"/>
                          <w:bookmarkStart w:id="42" w:name="OFF_Logo1AComputed_HIF"/>
                          <w:bookmarkEnd w:id="4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43" w:name="OFF_Logo2AComputed"/>
                          <w:bookmarkStart w:id="44" w:name="OFF_Logo2AComputed_HIF"/>
                          <w:bookmarkEnd w:id="42"/>
                          <w:bookmarkEnd w:id="43"/>
                          <w:bookmarkEnd w:id="4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4F4F23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49" w:name="OFF_Logo3AComputed"/>
                          <w:bookmarkStart w:id="5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49"/>
                          <w:bookmarkEnd w:id="5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53" w:name="CUS_DocumentName"/>
                          <w:r>
                            <w:t>Referat</w:t>
                          </w:r>
                          <w:bookmarkEnd w:id="53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54" w:name="USR_Name"/>
                          <w:r>
                            <w:t>Christine Brink Schmidt</w:t>
                          </w:r>
                          <w:bookmarkStart w:id="55" w:name="USR_Name_HIF"/>
                          <w:bookmarkEnd w:id="54"/>
                        </w:p>
                        <w:bookmarkEnd w:id="55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56" w:name="LAN_Date"/>
                          <w:r>
                            <w:t>Dato</w:t>
                          </w:r>
                          <w:bookmarkEnd w:id="56"/>
                          <w:r>
                            <w:t xml:space="preserve">: </w:t>
                          </w:r>
                          <w:bookmarkStart w:id="57" w:name="Date_DateCustomA"/>
                          <w:r>
                            <w:t>20. august 2021</w:t>
                          </w:r>
                          <w:bookmarkEnd w:id="57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58" w:name="LAN_Sagsnr"/>
                          <w:bookmarkStart w:id="59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58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60" w:name="FLD_Sagsnummer"/>
                          <w:bookmarkEnd w:id="60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61" w:name="LAN_Ref"/>
                          <w:bookmarkStart w:id="62" w:name="FLD_Reference_HIF"/>
                          <w:bookmarkEnd w:id="59"/>
                          <w:r>
                            <w:rPr>
                              <w:vanish/>
                            </w:rPr>
                            <w:t>Ref</w:t>
                          </w:r>
                          <w:bookmarkEnd w:id="61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63" w:name="FLD_Reference"/>
                          <w:bookmarkEnd w:id="63"/>
                        </w:p>
                        <w:bookmarkEnd w:id="62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64" w:name="LAN_Page"/>
                          <w:r>
                            <w:t>Side</w:t>
                          </w:r>
                          <w:bookmarkEnd w:id="64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E5F1F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9E5F1F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D8E844"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65" w:name="CUS_DocumentName"/>
                    <w:r>
                      <w:t>Referat</w:t>
                    </w:r>
                    <w:bookmarkEnd w:id="65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66" w:name="USR_Name"/>
                    <w:r>
                      <w:t>Christine Brink Schmidt</w:t>
                    </w:r>
                    <w:bookmarkStart w:id="67" w:name="USR_Name_HIF"/>
                    <w:bookmarkEnd w:id="66"/>
                  </w:p>
                  <w:bookmarkEnd w:id="67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68" w:name="LAN_Date"/>
                    <w:r>
                      <w:t>Dato</w:t>
                    </w:r>
                    <w:bookmarkEnd w:id="68"/>
                    <w:r>
                      <w:t xml:space="preserve">: </w:t>
                    </w:r>
                    <w:bookmarkStart w:id="69" w:name="Date_DateCustomA"/>
                    <w:r>
                      <w:t>20. august 2021</w:t>
                    </w:r>
                    <w:bookmarkEnd w:id="69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0" w:name="LAN_Sagsnr"/>
                    <w:bookmarkStart w:id="71" w:name="FLD_Sagsnummer_HIF"/>
                    <w:r>
                      <w:rPr>
                        <w:vanish/>
                      </w:rPr>
                      <w:t>Sags nr</w:t>
                    </w:r>
                    <w:bookmarkEnd w:id="70"/>
                    <w:r>
                      <w:rPr>
                        <w:vanish/>
                      </w:rPr>
                      <w:t xml:space="preserve">.: </w:t>
                    </w:r>
                    <w:bookmarkStart w:id="72" w:name="FLD_Sagsnummer"/>
                    <w:bookmarkEnd w:id="72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73" w:name="LAN_Ref"/>
                    <w:bookmarkStart w:id="74" w:name="FLD_Reference_HIF"/>
                    <w:bookmarkEnd w:id="71"/>
                    <w:r>
                      <w:rPr>
                        <w:vanish/>
                      </w:rPr>
                      <w:t>Ref</w:t>
                    </w:r>
                    <w:bookmarkEnd w:id="73"/>
                    <w:r>
                      <w:rPr>
                        <w:vanish/>
                      </w:rPr>
                      <w:t xml:space="preserve">: </w:t>
                    </w:r>
                    <w:bookmarkStart w:id="75" w:name="FLD_Reference"/>
                    <w:bookmarkEnd w:id="75"/>
                  </w:p>
                  <w:bookmarkEnd w:id="74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76" w:name="LAN_Page"/>
                    <w:r>
                      <w:t>Side</w:t>
                    </w:r>
                    <w:bookmarkEnd w:id="76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E5F1F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9E5F1F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7487F"/>
    <w:rsid w:val="00383838"/>
    <w:rsid w:val="00394ADB"/>
    <w:rsid w:val="00395BF2"/>
    <w:rsid w:val="003A022B"/>
    <w:rsid w:val="003A0E66"/>
    <w:rsid w:val="003B0624"/>
    <w:rsid w:val="003B7BF5"/>
    <w:rsid w:val="003C79B1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5F1F"/>
    <w:rsid w:val="009E7AF4"/>
    <w:rsid w:val="009F4F0B"/>
    <w:rsid w:val="00A028ED"/>
    <w:rsid w:val="00A11327"/>
    <w:rsid w:val="00A1358E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643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8B95AAC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411</Words>
  <Characters>2420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Christine Brink Schmidt</dc:creator>
  <cp:lastModifiedBy>Christine Brink Schmidt</cp:lastModifiedBy>
  <cp:revision>2</cp:revision>
  <cp:lastPrinted>2008-10-22T12:54:00Z</cp:lastPrinted>
  <dcterms:created xsi:type="dcterms:W3CDTF">2021-08-20T13:09:00Z</dcterms:created>
  <dcterms:modified xsi:type="dcterms:W3CDTF">2021-08-20T13:31:00Z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636312246902110965</vt:lpwstr>
  </property>
  <property fmtid="{D5CDD505-2E9C-101B-9397-08002B2CF9AE}" pid="9" name="UserProfileId">
    <vt:lpwstr>636299261985411307</vt:lpwstr>
  </property>
</Properties>
</file>