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Tr="00551FF5">
        <w:trPr>
          <w:trHeight w:hRule="exact" w:val="2948"/>
        </w:trPr>
        <w:tc>
          <w:tcPr>
            <w:tcW w:w="7644" w:type="dxa"/>
            <w:shd w:val="clear" w:color="auto" w:fill="auto"/>
          </w:tcPr>
          <w:p w:rsidR="00551FF5" w:rsidRDefault="00EA1CE4" w:rsidP="00551FF5">
            <w:pPr>
              <w:pStyle w:val="Dokumentinfo"/>
            </w:pPr>
            <w:bookmarkStart w:id="0" w:name="LAN_MeetingDate"/>
            <w:r>
              <w:t>Mødedato</w:t>
            </w:r>
            <w:bookmarkEnd w:id="0"/>
            <w:r>
              <w:t xml:space="preserve">: </w:t>
            </w:r>
            <w:r w:rsidR="008679E9">
              <w:rPr>
                <w:b w:val="0"/>
              </w:rPr>
              <w:t>14. september 2021</w:t>
            </w:r>
          </w:p>
          <w:p w:rsidR="00551FF5" w:rsidRPr="00991510" w:rsidRDefault="00EA1CE4" w:rsidP="00551FF5">
            <w:pPr>
              <w:pStyle w:val="Dokumentinfo"/>
              <w:rPr>
                <w:b w:val="0"/>
              </w:rPr>
            </w:pPr>
            <w:bookmarkStart w:id="1" w:name="LAN_MeetingPlace"/>
            <w:r>
              <w:t>Mødested</w:t>
            </w:r>
            <w:bookmarkEnd w:id="1"/>
            <w:r>
              <w:t xml:space="preserve">: </w:t>
            </w:r>
            <w:r w:rsidR="008679E9">
              <w:rPr>
                <w:b w:val="0"/>
              </w:rPr>
              <w:t>1445-017</w:t>
            </w:r>
          </w:p>
          <w:p w:rsidR="00A55460" w:rsidRDefault="00EA1CE4" w:rsidP="00551FF5">
            <w:pPr>
              <w:pStyle w:val="Dokumentinfo"/>
            </w:pPr>
            <w:bookmarkStart w:id="2" w:name="LAN_MeetingSubject"/>
            <w:r>
              <w:t>Mødeemne</w:t>
            </w:r>
            <w:bookmarkEnd w:id="2"/>
            <w:r>
              <w:t xml:space="preserve">: </w:t>
            </w:r>
            <w:r w:rsidR="008679E9">
              <w:rPr>
                <w:b w:val="0"/>
              </w:rPr>
              <w:t>SNUK</w:t>
            </w:r>
          </w:p>
          <w:p w:rsidR="00A55460" w:rsidRDefault="00510677" w:rsidP="00551FF5">
            <w:pPr>
              <w:pStyle w:val="Dokumentinfo"/>
            </w:pPr>
          </w:p>
          <w:p w:rsidR="00A55460" w:rsidRDefault="00EA1CE4" w:rsidP="00551FF5">
            <w:pPr>
              <w:pStyle w:val="Dokumentinfo"/>
              <w:rPr>
                <w:b w:val="0"/>
              </w:rPr>
            </w:pPr>
            <w:bookmarkStart w:id="3" w:name="LAN_Attendees"/>
            <w:r>
              <w:t>Deltagere</w:t>
            </w:r>
            <w:bookmarkEnd w:id="3"/>
            <w:r>
              <w:t xml:space="preserve">: </w:t>
            </w:r>
            <w:r w:rsidR="00040F66">
              <w:rPr>
                <w:b w:val="0"/>
              </w:rPr>
              <w:t>Kasper Lie</w:t>
            </w:r>
            <w:r w:rsidR="008679E9">
              <w:rPr>
                <w:b w:val="0"/>
              </w:rPr>
              <w:t xml:space="preserve">, </w:t>
            </w:r>
            <w:r w:rsidR="008679E9" w:rsidRPr="005E70FD">
              <w:rPr>
                <w:b w:val="0"/>
              </w:rPr>
              <w:t>Eva Kvistgaard Arent</w:t>
            </w:r>
            <w:r w:rsidR="008679E9">
              <w:rPr>
                <w:b w:val="0"/>
              </w:rPr>
              <w:t>,</w:t>
            </w:r>
            <w:r w:rsidR="008679E9" w:rsidRPr="005E70FD">
              <w:rPr>
                <w:b w:val="0"/>
              </w:rPr>
              <w:t xml:space="preserve"> </w:t>
            </w:r>
            <w:r w:rsidR="008679E9">
              <w:rPr>
                <w:b w:val="0"/>
              </w:rPr>
              <w:t>Mariann Holmslykke, Lisbeth Sonne, Lise Ask</w:t>
            </w:r>
            <w:r w:rsidR="00040F66">
              <w:rPr>
                <w:b w:val="0"/>
              </w:rPr>
              <w:t xml:space="preserve"> Andersen</w:t>
            </w:r>
            <w:r w:rsidR="008679E9">
              <w:rPr>
                <w:b w:val="0"/>
              </w:rPr>
              <w:t xml:space="preserve"> og Christine Brink Schmidt</w:t>
            </w:r>
          </w:p>
          <w:p w:rsidR="008679E9" w:rsidRDefault="008679E9" w:rsidP="00551FF5">
            <w:pPr>
              <w:pStyle w:val="Dokumentinfo"/>
              <w:rPr>
                <w:b w:val="0"/>
              </w:rPr>
            </w:pPr>
            <w:r w:rsidRPr="008679E9">
              <w:t>Afbud:</w:t>
            </w:r>
            <w:r>
              <w:rPr>
                <w:b w:val="0"/>
              </w:rPr>
              <w:t xml:space="preserve"> Bente </w:t>
            </w:r>
            <w:proofErr w:type="spellStart"/>
            <w:r>
              <w:rPr>
                <w:b w:val="0"/>
              </w:rPr>
              <w:t>Mattson</w:t>
            </w:r>
            <w:proofErr w:type="spellEnd"/>
            <w:r w:rsidR="00040F66">
              <w:rPr>
                <w:b w:val="0"/>
              </w:rPr>
              <w:t>, Morten Bruun Hansen</w:t>
            </w:r>
          </w:p>
          <w:p w:rsidR="00A55460" w:rsidRDefault="008679E9" w:rsidP="00405FB8">
            <w:pPr>
              <w:pStyle w:val="Dokumentinfo"/>
            </w:pPr>
            <w:r w:rsidRPr="008679E9">
              <w:t>Gæster:</w:t>
            </w:r>
            <w:r>
              <w:rPr>
                <w:b w:val="0"/>
              </w:rPr>
              <w:t xml:space="preserve"> Thomas Vestergaard</w:t>
            </w:r>
            <w:r w:rsidR="00040F66">
              <w:rPr>
                <w:b w:val="0"/>
              </w:rPr>
              <w:t>, pkt. 3</w:t>
            </w:r>
          </w:p>
        </w:tc>
      </w:tr>
    </w:tbl>
    <w:p w:rsidR="008679E9" w:rsidRDefault="008679E9" w:rsidP="008679E9">
      <w:pPr>
        <w:pStyle w:val="Indholdsfortegnelse1"/>
        <w:rPr>
          <w:rFonts w:asciiTheme="minorHAnsi" w:eastAsiaTheme="minorEastAsia" w:hAnsiTheme="minorHAnsi" w:cstheme="minorBidi"/>
          <w:b w:val="0"/>
          <w:noProof/>
          <w:sz w:val="22"/>
          <w:szCs w:val="22"/>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Pr="00CF7E34">
        <w:rPr>
          <w:noProof/>
        </w:rPr>
        <w:t>1.</w:t>
      </w:r>
      <w:r>
        <w:rPr>
          <w:noProof/>
        </w:rPr>
        <w:t>Godkendelse af dagsorden</w:t>
      </w:r>
    </w:p>
    <w:p w:rsidR="008679E9" w:rsidRPr="009352B1" w:rsidRDefault="008679E9" w:rsidP="008679E9">
      <w:r>
        <w:rPr>
          <w:b/>
          <w:caps/>
        </w:rPr>
        <w:fldChar w:fldCharType="end"/>
      </w:r>
      <w:r w:rsidRPr="008679E9">
        <w:t xml:space="preserve"> </w:t>
      </w:r>
      <w:r>
        <w:t>Ingen bemærkninger til dagsorden.</w:t>
      </w:r>
    </w:p>
    <w:p w:rsidR="008679E9" w:rsidRPr="009352B1" w:rsidRDefault="008679E9" w:rsidP="008679E9"/>
    <w:p w:rsidR="008679E9" w:rsidRDefault="008679E9" w:rsidP="008679E9">
      <w:pPr>
        <w:pStyle w:val="Overskrift1"/>
        <w:numPr>
          <w:ilvl w:val="0"/>
          <w:numId w:val="0"/>
        </w:numPr>
      </w:pPr>
      <w:r>
        <w:t>2. Specialeprocessen</w:t>
      </w:r>
    </w:p>
    <w:p w:rsidR="008679E9" w:rsidRDefault="008679E9" w:rsidP="008679E9">
      <w:r>
        <w:t>SNUK drøftede hvad de respektive fakulteter har gjort for at implementere procesbeskrivelsen om godkendt problemformulering til specialet, før tilmelding til specialet finder sted. Endvidere drøftede SNUK hvornår det er realistisk at opnå en fuld implementering. Der var enighed om, at det indtil videre kun er muligt, at</w:t>
      </w:r>
      <w:r w:rsidR="00C30F8C">
        <w:t xml:space="preserve"> have en håndholdt proces</w:t>
      </w:r>
      <w:r>
        <w:t xml:space="preserve">. </w:t>
      </w:r>
      <w:r w:rsidR="00040F66">
        <w:t>Der var også enighed om, at det systemu</w:t>
      </w:r>
      <w:r w:rsidR="00C30F8C">
        <w:t>nderstøttelse er en stor fordel</w:t>
      </w:r>
      <w:r w:rsidR="00040F66">
        <w:t xml:space="preserve">. </w:t>
      </w:r>
      <w:r w:rsidR="00405FB8">
        <w:t>Der er nedsat en arbejdsgruppe, på tværs af fakulteterne, som sparrer om implementering af processen.</w:t>
      </w:r>
    </w:p>
    <w:p w:rsidR="00040F66" w:rsidRDefault="00040F66" w:rsidP="008679E9"/>
    <w:p w:rsidR="008679E9" w:rsidRPr="00964F12" w:rsidRDefault="008679E9" w:rsidP="008051BE">
      <w:pPr>
        <w:pStyle w:val="Overskrift1"/>
        <w:numPr>
          <w:ilvl w:val="0"/>
          <w:numId w:val="0"/>
        </w:numPr>
        <w:rPr>
          <w:i/>
        </w:rPr>
      </w:pPr>
      <w:r>
        <w:t xml:space="preserve">3. Implementering af nyt ESDH-kommissorium </w:t>
      </w:r>
    </w:p>
    <w:p w:rsidR="008679E9" w:rsidRDefault="008679E9" w:rsidP="008679E9"/>
    <w:p w:rsidR="008051BE" w:rsidRDefault="008051BE" w:rsidP="008679E9">
      <w:r>
        <w:t>SNUK drøftede nyt ESDH-kommissorium i forhold til hvordan det stiller SNUK og ESDH-gruppen fremadrettet. Endvidere drøftede SNUK hvordan ESDH-gruppen skal afrapportere til SNUK.</w:t>
      </w:r>
    </w:p>
    <w:p w:rsidR="008051BE" w:rsidRDefault="008051BE" w:rsidP="008679E9"/>
    <w:p w:rsidR="008051BE" w:rsidRDefault="008051BE" w:rsidP="008679E9">
      <w:r>
        <w:t xml:space="preserve">TV </w:t>
      </w:r>
      <w:r w:rsidR="00A8668B">
        <w:t>oplyste om muligheden for</w:t>
      </w:r>
      <w:r>
        <w:t>, at SNUK løbende orienterer sig i gruppens referater</w:t>
      </w:r>
      <w:r w:rsidR="00A8668B">
        <w:t>.</w:t>
      </w:r>
    </w:p>
    <w:p w:rsidR="008679E9" w:rsidRDefault="00B506F7" w:rsidP="008679E9">
      <w:r>
        <w:t>SNUK drøftede afrapportering, og at den ik</w:t>
      </w:r>
      <w:r w:rsidR="00C30F8C">
        <w:t xml:space="preserve">ke behøver ikke være skriftlig. </w:t>
      </w:r>
      <w:r>
        <w:t>Et enigt SNUK besluttede, at en repræsentant fra ESDH-gruppen gæster SNUK en gang om året, og at det bedst kan finde sted i april.</w:t>
      </w:r>
      <w:r w:rsidR="008679E9">
        <w:t xml:space="preserve"> </w:t>
      </w:r>
    </w:p>
    <w:p w:rsidR="008679E9" w:rsidRDefault="008679E9" w:rsidP="008679E9"/>
    <w:p w:rsidR="008679E9" w:rsidRDefault="008679E9" w:rsidP="008679E9"/>
    <w:p w:rsidR="008679E9" w:rsidRDefault="008679E9" w:rsidP="008679E9">
      <w:pPr>
        <w:rPr>
          <w:b/>
        </w:rPr>
      </w:pPr>
      <w:r w:rsidRPr="00964F12">
        <w:rPr>
          <w:b/>
        </w:rPr>
        <w:t>4. Nyt fra Uddannelsesjura</w:t>
      </w:r>
    </w:p>
    <w:p w:rsidR="00B506F7" w:rsidRDefault="00B506F7" w:rsidP="00B506F7">
      <w:r>
        <w:t xml:space="preserve">Danske Universiteter har bedt universitetet nedsætte en arbejdsgruppe vedrørende dispensationsproces på handicapområdet. </w:t>
      </w:r>
    </w:p>
    <w:p w:rsidR="008679E9" w:rsidRPr="00964F12" w:rsidRDefault="008679E9" w:rsidP="008679E9">
      <w:pPr>
        <w:rPr>
          <w:b/>
        </w:rPr>
      </w:pPr>
    </w:p>
    <w:p w:rsidR="008679E9" w:rsidRDefault="008679E9" w:rsidP="008679E9"/>
    <w:p w:rsidR="008679E9" w:rsidRDefault="008679E9" w:rsidP="008679E9">
      <w:pPr>
        <w:rPr>
          <w:b/>
        </w:rPr>
      </w:pPr>
      <w:r w:rsidRPr="00964F12">
        <w:rPr>
          <w:b/>
        </w:rPr>
        <w:t>5. Nyt fra fakulteterne</w:t>
      </w:r>
    </w:p>
    <w:p w:rsidR="008679E9" w:rsidRDefault="008679E9" w:rsidP="008679E9">
      <w:pPr>
        <w:rPr>
          <w:b/>
        </w:rPr>
      </w:pPr>
    </w:p>
    <w:p w:rsidR="00BA0B11" w:rsidRDefault="00BA0B11" w:rsidP="008679E9">
      <w:r w:rsidRPr="00BA0B11">
        <w:t xml:space="preserve">SNUK vendte </w:t>
      </w:r>
      <w:r>
        <w:t>kort status</w:t>
      </w:r>
      <w:r w:rsidRPr="00BA0B11">
        <w:t xml:space="preserve"> </w:t>
      </w:r>
      <w:r w:rsidR="00EA1CE4">
        <w:t>på</w:t>
      </w:r>
      <w:r w:rsidRPr="00BA0B11">
        <w:t xml:space="preserve"> fakulteterne.</w:t>
      </w:r>
    </w:p>
    <w:p w:rsidR="00BA0B11" w:rsidRPr="00BA0B11" w:rsidRDefault="00BA0B11" w:rsidP="008679E9"/>
    <w:p w:rsidR="008679E9" w:rsidRDefault="008679E9" w:rsidP="008679E9"/>
    <w:p w:rsidR="008679E9" w:rsidRDefault="008679E9" w:rsidP="008679E9">
      <w:pPr>
        <w:rPr>
          <w:b/>
        </w:rPr>
      </w:pPr>
      <w:r w:rsidRPr="00964F12">
        <w:rPr>
          <w:b/>
        </w:rPr>
        <w:t>6. Kommende møde</w:t>
      </w:r>
    </w:p>
    <w:p w:rsidR="00BA0B11" w:rsidRDefault="00BA0B11" w:rsidP="008679E9">
      <w:pPr>
        <w:rPr>
          <w:b/>
        </w:rPr>
      </w:pPr>
    </w:p>
    <w:p w:rsidR="00BA0B11" w:rsidRDefault="00BA0B11" w:rsidP="008679E9">
      <w:pPr>
        <w:rPr>
          <w:b/>
        </w:rPr>
      </w:pPr>
    </w:p>
    <w:p w:rsidR="00BA0B11" w:rsidRDefault="00BA0B11" w:rsidP="008679E9">
      <w:pPr>
        <w:rPr>
          <w:b/>
        </w:rPr>
      </w:pPr>
      <w:r>
        <w:rPr>
          <w:b/>
        </w:rPr>
        <w:t>7. Evt.</w:t>
      </w:r>
    </w:p>
    <w:p w:rsidR="008679E9" w:rsidRDefault="008679E9" w:rsidP="008679E9">
      <w:pPr>
        <w:rPr>
          <w:b/>
        </w:rPr>
      </w:pPr>
    </w:p>
    <w:p w:rsidR="00551FF5" w:rsidRPr="00BA0B11" w:rsidRDefault="00BA0B11" w:rsidP="00BA0B11">
      <w:r w:rsidRPr="00BA0B11">
        <w:t xml:space="preserve">Der blev spurgt ind til, om SNUK-referaterne kan sendes på e-mail, så det er nemmere at dele. CBS oplyste, at man kan abonnere på referater på </w:t>
      </w:r>
      <w:proofErr w:type="spellStart"/>
      <w:r w:rsidRPr="00BA0B11">
        <w:t>SNUK’s</w:t>
      </w:r>
      <w:proofErr w:type="spellEnd"/>
      <w:r w:rsidRPr="00BA0B11">
        <w:t xml:space="preserve"> hjemmeside. CBS vil til næste møde undersøge</w:t>
      </w:r>
      <w:r>
        <w:t xml:space="preserve">, om referaterne også skal sendes direkte til </w:t>
      </w:r>
      <w:r w:rsidRPr="00BA0B11">
        <w:t>SNUK.</w:t>
      </w:r>
      <w:bookmarkStart w:id="4" w:name="_GoBack"/>
      <w:bookmarkEnd w:id="4"/>
    </w:p>
    <w:sectPr w:rsidR="00551FF5" w:rsidRPr="00BA0B11"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9E9" w:rsidRDefault="008679E9">
      <w:r>
        <w:separator/>
      </w:r>
    </w:p>
  </w:endnote>
  <w:endnote w:type="continuationSeparator" w:id="0">
    <w:p w:rsidR="008679E9" w:rsidRDefault="00867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4A613FDF-2EDC-4142-9E78-7C0E805064D0}"/>
    <w:embedBold r:id="rId2" w:fontKey="{D08E0683-8FC8-4B62-B26A-C9564B7EC36D}"/>
    <w:embedItalic r:id="rId3" w:fontKey="{86CCD790-F83E-4F99-A1C2-4ED42284B516}"/>
    <w:embedBoldItalic r:id="rId4" w:fontKey="{58872759-0C77-4D0F-B58F-9063929B90DA}"/>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F22ACB94-18A7-4EB9-91DF-50EC138094A0}"/>
    <w:embedBold r:id="rId6" w:fontKey="{3AB3C0C6-0795-4DE0-AB1D-FAACC77036DD}"/>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A7A8B5B-3DAA-47EB-AA04-155E3B028BF3}"/>
  </w:font>
  <w:font w:name="Calibri">
    <w:panose1 w:val="020F0502020204030204"/>
    <w:charset w:val="00"/>
    <w:family w:val="swiss"/>
    <w:pitch w:val="variable"/>
    <w:sig w:usb0="E4002EFF" w:usb1="C000247B" w:usb2="00000009" w:usb3="00000000" w:csb0="000001FF" w:csb1="00000000"/>
    <w:embedRegular r:id="rId8" w:fontKey="{978518D5-BB0E-44F6-812A-474876795C99}"/>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7EB83268-1D3F-491D-83B5-8CF643CCCBA1}"/>
  </w:font>
  <w:font w:name="Cambria">
    <w:panose1 w:val="02040503050406030204"/>
    <w:charset w:val="00"/>
    <w:family w:val="roman"/>
    <w:pitch w:val="variable"/>
    <w:sig w:usb0="E00006FF" w:usb1="420024FF" w:usb2="02000000" w:usb3="00000000" w:csb0="0000019F" w:csb1="00000000"/>
    <w:embedRegular r:id="rId10" w:fontKey="{76263620-6434-47A8-B6D8-C8C6AA841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A8668B" w:rsidTr="008F47F2">
      <w:tc>
        <w:tcPr>
          <w:tcW w:w="2409" w:type="dxa"/>
        </w:tcPr>
        <w:p w:rsidR="00B704CF" w:rsidRPr="009224E3" w:rsidRDefault="00B704CF" w:rsidP="00B704CF">
          <w:bookmarkStart w:id="65" w:name="IMG_Secondary"/>
          <w:r>
            <w:rPr>
              <w:noProof/>
            </w:rPr>
            <w:drawing>
              <wp:inline distT="0" distB="0" distL="0" distR="0">
                <wp:extent cx="648000" cy="648000"/>
                <wp:effectExtent l="0" t="0" r="0" b="0"/>
                <wp:docPr id="1830655422" name="IMG_SecondaryIMG_Secondary"/>
                <wp:cNvGraphicFramePr/>
                <a:graphic xmlns:a="http://schemas.openxmlformats.org/drawingml/2006/main">
                  <a:graphicData uri="http://schemas.openxmlformats.org/drawingml/2006/picture">
                    <pic:pic xmlns:pic="http://schemas.openxmlformats.org/drawingml/2006/picture">
                      <pic:nvPicPr>
                        <pic:cNvPr id="1830655422"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9224E3" w:rsidRDefault="00B704CF" w:rsidP="008F47F2">
          <w:pPr>
            <w:pStyle w:val="Template-Companyname"/>
          </w:pPr>
          <w:bookmarkStart w:id="66" w:name="OFF_UnitName"/>
          <w:bookmarkStart w:id="67" w:name="OFF_UnitName_HIF"/>
          <w:r>
            <w:t>Uddannelsesjura</w:t>
          </w:r>
          <w:bookmarkEnd w:id="66"/>
        </w:p>
        <w:p w:rsidR="00B704CF" w:rsidRPr="009224E3" w:rsidRDefault="00B704CF" w:rsidP="008F47F2">
          <w:pPr>
            <w:pStyle w:val="Template-Address"/>
          </w:pPr>
          <w:bookmarkStart w:id="68" w:name="LAN_AU"/>
          <w:bookmarkEnd w:id="67"/>
          <w:r>
            <w:t>Aarhus Universitet</w:t>
          </w:r>
          <w:bookmarkEnd w:id="68"/>
        </w:p>
        <w:p w:rsidR="00B704CF" w:rsidRPr="009224E3" w:rsidRDefault="00B704CF" w:rsidP="008F47F2">
          <w:pPr>
            <w:pStyle w:val="Template-Address"/>
          </w:pPr>
          <w:bookmarkStart w:id="69" w:name="OFF_AddressComputed"/>
          <w:r>
            <w:t>Fredrik Nielsens Vej 5</w:t>
          </w:r>
          <w:r>
            <w:br/>
            <w:t>8000 Aarhus C</w:t>
          </w:r>
          <w:bookmarkEnd w:id="69"/>
        </w:p>
      </w:tc>
      <w:tc>
        <w:tcPr>
          <w:tcW w:w="2591" w:type="dxa"/>
          <w:vAlign w:val="bottom"/>
        </w:tcPr>
        <w:p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+45 8715 0000</w:t>
          </w:r>
          <w:bookmarkEnd w:id="72"/>
        </w:p>
        <w:p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rsidR="00B704CF" w:rsidRPr="008679E9" w:rsidRDefault="00B704CF" w:rsidP="008F47F2">
          <w:pPr>
            <w:pStyle w:val="Template-Address"/>
            <w:jc w:val="right"/>
            <w:rPr>
              <w:lang w:val="en-US"/>
            </w:rPr>
          </w:pPr>
          <w:bookmarkStart w:id="76" w:name="OFF_Email_HIF"/>
          <w:bookmarkEnd w:id="74"/>
          <w:r w:rsidRPr="008679E9">
            <w:rPr>
              <w:lang w:val="en-US"/>
            </w:rPr>
            <w:t xml:space="preserve">E-mail: </w:t>
          </w:r>
          <w:bookmarkStart w:id="77" w:name="OFF_Email"/>
          <w:r w:rsidRPr="008679E9">
            <w:rPr>
              <w:lang w:val="en-US"/>
            </w:rPr>
            <w:t>ujs@au.dk</w:t>
          </w:r>
          <w:bookmarkEnd w:id="77"/>
        </w:p>
        <w:p w:rsidR="00B704CF" w:rsidRPr="008679E9" w:rsidRDefault="00B704CF" w:rsidP="008F47F2">
          <w:pPr>
            <w:pStyle w:val="Template-Address"/>
            <w:jc w:val="right"/>
            <w:rPr>
              <w:lang w:val="en-US"/>
            </w:rPr>
          </w:pPr>
          <w:bookmarkStart w:id="78" w:name="OFF_wwwComputed_HIF"/>
          <w:bookmarkEnd w:id="76"/>
          <w:r w:rsidRPr="008679E9">
            <w:rPr>
              <w:lang w:val="en-US"/>
            </w:rPr>
            <w:t xml:space="preserve">Web: </w:t>
          </w:r>
          <w:bookmarkStart w:id="79" w:name="OFF_wwwComputed"/>
          <w:r w:rsidRPr="008679E9">
            <w:rPr>
              <w:lang w:val="en-US"/>
            </w:rPr>
            <w:t>www.au.dk</w:t>
          </w:r>
          <w:bookmarkEnd w:id="78"/>
          <w:bookmarkEnd w:id="79"/>
        </w:p>
      </w:tc>
    </w:tr>
  </w:tbl>
  <w:p w:rsidR="00EC0BB0" w:rsidRPr="008679E9"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9E9" w:rsidRDefault="008679E9">
      <w:r>
        <w:separator/>
      </w:r>
    </w:p>
  </w:footnote>
  <w:footnote w:type="continuationSeparator" w:id="0">
    <w:p w:rsidR="008679E9" w:rsidRDefault="00867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17830A"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1" w:name="CUS_DocumentName_1"/>
                          <w:r>
                            <w:t>Referat</w:t>
                          </w:r>
                          <w:bookmarkEnd w:id="11"/>
                        </w:p>
                        <w:p w:rsidR="00C22DE2" w:rsidRDefault="00C22DE2" w:rsidP="00C22DE2">
                          <w:pPr>
                            <w:pStyle w:val="Template"/>
                          </w:pPr>
                        </w:p>
                        <w:p w:rsidR="00C22DE2" w:rsidRDefault="00C22DE2" w:rsidP="00D67AB8">
                          <w:pPr>
                            <w:pStyle w:val="Template-Afdeling"/>
                          </w:pPr>
                          <w:bookmarkStart w:id="12" w:name="USR_Name_2"/>
                          <w:r>
                            <w:t>Christine Brink Schmidt</w:t>
                          </w:r>
                          <w:bookmarkStart w:id="13" w:name="USR_Name_2_HIF"/>
                          <w:bookmarkEnd w:id="12"/>
                        </w:p>
                        <w:bookmarkEnd w:id="13"/>
                        <w:p w:rsidR="00D67AB8" w:rsidRDefault="00D67AB8" w:rsidP="00D67AB8">
                          <w:pPr>
                            <w:pStyle w:val="Template"/>
                          </w:pPr>
                        </w:p>
                        <w:p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10. oktober 2021</w:t>
                          </w:r>
                          <w:bookmarkEnd w:id="15"/>
                        </w:p>
                        <w:p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10677">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10677">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3" w:name="CUS_DocumentName_1"/>
                    <w:r>
                      <w:t>Referat</w:t>
                    </w:r>
                    <w:bookmarkEnd w:id="23"/>
                  </w:p>
                  <w:p w:rsidR="00C22DE2" w:rsidRDefault="00C22DE2" w:rsidP="00C22DE2">
                    <w:pPr>
                      <w:pStyle w:val="Template"/>
                    </w:pPr>
                  </w:p>
                  <w:p w:rsidR="00C22DE2" w:rsidRDefault="00C22DE2" w:rsidP="00D67AB8">
                    <w:pPr>
                      <w:pStyle w:val="Template-Afdeling"/>
                    </w:pPr>
                    <w:bookmarkStart w:id="24" w:name="USR_Name_2"/>
                    <w:r>
                      <w:t>Christine Brink Schmidt</w:t>
                    </w:r>
                    <w:bookmarkStart w:id="25" w:name="USR_Name_2_HIF"/>
                    <w:bookmarkEnd w:id="24"/>
                  </w:p>
                  <w:bookmarkEnd w:id="25"/>
                  <w:p w:rsidR="00D67AB8" w:rsidRDefault="00D67AB8" w:rsidP="00D67AB8">
                    <w:pPr>
                      <w:pStyle w:val="Template"/>
                    </w:pPr>
                  </w:p>
                  <w:p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10. oktober 2021</w:t>
                    </w:r>
                    <w:bookmarkEnd w:id="27"/>
                  </w:p>
                  <w:p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rsidR="00D67AB8" w:rsidRDefault="00D67AB8" w:rsidP="00D67AB8">
                    <w:pPr>
                      <w:pStyle w:val="Template"/>
                      <w:rPr>
                        <w:vanish/>
                      </w:rPr>
                    </w:pPr>
                    <w:bookmarkStart w:id="31" w:name="LAN_Ref_1"/>
                    <w:bookmarkStart w:id="32" w:name="FLD_Reference_1_HIF"/>
                    <w:bookmarkEnd w:id="29"/>
                    <w:r>
                      <w:rPr>
                        <w:vanish/>
                      </w:rPr>
                      <w:t>Ref</w:t>
                    </w:r>
                    <w:bookmarkEnd w:id="31"/>
                    <w:r>
                      <w:rPr>
                        <w:vanish/>
                      </w:rPr>
                      <w:t xml:space="preserve">: </w:t>
                    </w:r>
                    <w:bookmarkStart w:id="33" w:name="FLD_Reference_1"/>
                    <w:bookmarkEnd w:id="33"/>
                  </w:p>
                  <w:bookmarkEnd w:id="32"/>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10677">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10677">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5" w:name="OFF_Logo1AComputed"/>
                          <w:bookmarkStart w:id="36" w:name="OFF_Logo1AComputed_HIF"/>
                          <w:bookmarkEnd w:id="35"/>
                        </w:p>
                        <w:p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45" w:name="OFF_Logo1AComputed"/>
                    <w:bookmarkStart w:id="46" w:name="OFF_Logo1AComputed_HIF"/>
                    <w:bookmarkEnd w:id="45"/>
                  </w:p>
                  <w:p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4AE525"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41" w:name="CUS_DocumentName"/>
                          <w:r>
                            <w:t>Referat</w:t>
                          </w:r>
                          <w:bookmarkEnd w:id="41"/>
                        </w:p>
                        <w:p w:rsidR="008F47F2" w:rsidRPr="008F47F2" w:rsidRDefault="008F47F2" w:rsidP="008F47F2">
                          <w:pPr>
                            <w:pStyle w:val="Template-Afdeling"/>
                            <w:rPr>
                              <w:b w:val="0"/>
                            </w:rPr>
                          </w:pPr>
                        </w:p>
                        <w:p w:rsidR="00AF104F" w:rsidRDefault="00AF104F" w:rsidP="00EE2A84">
                          <w:pPr>
                            <w:pStyle w:val="Template-Afdeling"/>
                          </w:pPr>
                          <w:bookmarkStart w:id="42" w:name="USR_Name"/>
                          <w:r>
                            <w:t>Christine Brink Schmidt</w:t>
                          </w:r>
                          <w:bookmarkStart w:id="43" w:name="USR_Name_HIF"/>
                          <w:bookmarkEnd w:id="42"/>
                        </w:p>
                        <w:bookmarkEnd w:id="43"/>
                        <w:p w:rsidR="00EE2A84" w:rsidRDefault="00EE2A84" w:rsidP="00307E90">
                          <w:pPr>
                            <w:pStyle w:val="Template"/>
                          </w:pPr>
                        </w:p>
                        <w:p w:rsidR="00307E90" w:rsidRPr="00307E90" w:rsidRDefault="00BC6E27" w:rsidP="00307E90">
                          <w:pPr>
                            <w:pStyle w:val="Template"/>
                          </w:pPr>
                          <w:bookmarkStart w:id="44" w:name="LAN_Date"/>
                          <w:r>
                            <w:t>Dato</w:t>
                          </w:r>
                          <w:bookmarkEnd w:id="44"/>
                          <w:r>
                            <w:t xml:space="preserve">: </w:t>
                          </w:r>
                          <w:bookmarkStart w:id="45" w:name="Date_DateCustomA"/>
                          <w:r>
                            <w:t>10. oktober 2021</w:t>
                          </w:r>
                          <w:bookmarkEnd w:id="45"/>
                        </w:p>
                        <w:p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rsidR="00307E90" w:rsidRDefault="00307E90" w:rsidP="00307E90">
                          <w:pPr>
                            <w:pStyle w:val="Template"/>
                            <w:rPr>
                              <w:vanish/>
                            </w:rPr>
                          </w:pPr>
                          <w:bookmarkStart w:id="49" w:name="LAN_Ref"/>
                          <w:bookmarkStart w:id="50" w:name="FLD_Reference_HIF"/>
                          <w:bookmarkEnd w:id="47"/>
                          <w:r>
                            <w:rPr>
                              <w:vanish/>
                            </w:rPr>
                            <w:t>Ref</w:t>
                          </w:r>
                          <w:bookmarkEnd w:id="49"/>
                          <w:r>
                            <w:rPr>
                              <w:vanish/>
                            </w:rPr>
                            <w:t xml:space="preserve">: </w:t>
                          </w:r>
                          <w:bookmarkStart w:id="51" w:name="FLD_Reference"/>
                          <w:bookmarkEnd w:id="51"/>
                        </w:p>
                        <w:bookmarkEnd w:id="50"/>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9064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90644">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53" w:name="CUS_DocumentName"/>
                    <w:r>
                      <w:t>Referat</w:t>
                    </w:r>
                    <w:bookmarkEnd w:id="53"/>
                  </w:p>
                  <w:p w:rsidR="008F47F2" w:rsidRPr="008F47F2" w:rsidRDefault="008F47F2" w:rsidP="008F47F2">
                    <w:pPr>
                      <w:pStyle w:val="Template-Afdeling"/>
                      <w:rPr>
                        <w:b w:val="0"/>
                      </w:rPr>
                    </w:pPr>
                  </w:p>
                  <w:p w:rsidR="00AF104F" w:rsidRDefault="00AF104F" w:rsidP="00EE2A84">
                    <w:pPr>
                      <w:pStyle w:val="Template-Afdeling"/>
                    </w:pPr>
                    <w:bookmarkStart w:id="54" w:name="USR_Name"/>
                    <w:r>
                      <w:t>Christine Brink Schmidt</w:t>
                    </w:r>
                    <w:bookmarkStart w:id="55" w:name="USR_Name_HIF"/>
                    <w:bookmarkEnd w:id="54"/>
                  </w:p>
                  <w:bookmarkEnd w:id="55"/>
                  <w:p w:rsidR="00EE2A84" w:rsidRDefault="00EE2A84" w:rsidP="00307E90">
                    <w:pPr>
                      <w:pStyle w:val="Template"/>
                    </w:pPr>
                  </w:p>
                  <w:p w:rsidR="00307E90" w:rsidRPr="00307E90" w:rsidRDefault="00BC6E27" w:rsidP="00307E90">
                    <w:pPr>
                      <w:pStyle w:val="Template"/>
                    </w:pPr>
                    <w:bookmarkStart w:id="56" w:name="LAN_Date"/>
                    <w:r>
                      <w:t>Dato</w:t>
                    </w:r>
                    <w:bookmarkEnd w:id="56"/>
                    <w:r>
                      <w:t xml:space="preserve">: </w:t>
                    </w:r>
                    <w:bookmarkStart w:id="57" w:name="Date_DateCustomA"/>
                    <w:r>
                      <w:t>10. oktober 2021</w:t>
                    </w:r>
                    <w:bookmarkEnd w:id="57"/>
                  </w:p>
                  <w:p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rsidR="00307E90" w:rsidRDefault="00307E90" w:rsidP="00307E90">
                    <w:pPr>
                      <w:pStyle w:val="Template"/>
                      <w:rPr>
                        <w:vanish/>
                      </w:rPr>
                    </w:pPr>
                    <w:bookmarkStart w:id="61" w:name="LAN_Ref"/>
                    <w:bookmarkStart w:id="62" w:name="FLD_Reference_HIF"/>
                    <w:bookmarkEnd w:id="59"/>
                    <w:r>
                      <w:rPr>
                        <w:vanish/>
                      </w:rPr>
                      <w:t>Ref</w:t>
                    </w:r>
                    <w:bookmarkEnd w:id="61"/>
                    <w:r>
                      <w:rPr>
                        <w:vanish/>
                      </w:rPr>
                      <w:t xml:space="preserve">: </w:t>
                    </w:r>
                    <w:bookmarkStart w:id="63" w:name="FLD_Reference"/>
                    <w:bookmarkEnd w:id="63"/>
                  </w:p>
                  <w:bookmarkEnd w:id="62"/>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90644">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90644">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0F66"/>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C79B1"/>
    <w:rsid w:val="003E6170"/>
    <w:rsid w:val="003F33BA"/>
    <w:rsid w:val="00405FB8"/>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12C4"/>
    <w:rsid w:val="00504494"/>
    <w:rsid w:val="0050605B"/>
    <w:rsid w:val="00507AF4"/>
    <w:rsid w:val="00510677"/>
    <w:rsid w:val="005162F5"/>
    <w:rsid w:val="00523163"/>
    <w:rsid w:val="00524DD1"/>
    <w:rsid w:val="00547ACA"/>
    <w:rsid w:val="00554EE2"/>
    <w:rsid w:val="005802EE"/>
    <w:rsid w:val="00583EAB"/>
    <w:rsid w:val="00585BE9"/>
    <w:rsid w:val="00587BE6"/>
    <w:rsid w:val="00590644"/>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51BE"/>
    <w:rsid w:val="008068BE"/>
    <w:rsid w:val="00851355"/>
    <w:rsid w:val="008558E5"/>
    <w:rsid w:val="00863559"/>
    <w:rsid w:val="008679E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8668B"/>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06F7"/>
    <w:rsid w:val="00B52F16"/>
    <w:rsid w:val="00B57EEB"/>
    <w:rsid w:val="00B64A19"/>
    <w:rsid w:val="00B67E0C"/>
    <w:rsid w:val="00B704CF"/>
    <w:rsid w:val="00B705E6"/>
    <w:rsid w:val="00B94310"/>
    <w:rsid w:val="00BA0046"/>
    <w:rsid w:val="00BA0B11"/>
    <w:rsid w:val="00BA56DF"/>
    <w:rsid w:val="00BA591D"/>
    <w:rsid w:val="00BA6EC1"/>
    <w:rsid w:val="00BC6E27"/>
    <w:rsid w:val="00BE0A5F"/>
    <w:rsid w:val="00BE7F01"/>
    <w:rsid w:val="00BE7FBE"/>
    <w:rsid w:val="00BF37E1"/>
    <w:rsid w:val="00BF3805"/>
    <w:rsid w:val="00C12268"/>
    <w:rsid w:val="00C134B5"/>
    <w:rsid w:val="00C222A8"/>
    <w:rsid w:val="00C22DE2"/>
    <w:rsid w:val="00C30F8C"/>
    <w:rsid w:val="00C501DB"/>
    <w:rsid w:val="00C62763"/>
    <w:rsid w:val="00C63886"/>
    <w:rsid w:val="00C64F00"/>
    <w:rsid w:val="00C67827"/>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1CE4"/>
    <w:rsid w:val="00EA6633"/>
    <w:rsid w:val="00EC0BB0"/>
    <w:rsid w:val="00EC2B0F"/>
    <w:rsid w:val="00EC3B4A"/>
    <w:rsid w:val="00EE2A84"/>
    <w:rsid w:val="00EE620E"/>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685F00"/>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272</Words>
  <Characters>1631</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Brink Schmidt</dc:creator>
  <cp:lastModifiedBy>Christine Brink Schmidt</cp:lastModifiedBy>
  <cp:revision>6</cp:revision>
  <cp:lastPrinted>2008-10-22T12:54:00Z</cp:lastPrinted>
  <dcterms:created xsi:type="dcterms:W3CDTF">2021-10-10T18:17:00Z</dcterms:created>
  <dcterms:modified xsi:type="dcterms:W3CDTF">2021-10-11T19:07:00Z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636299261985411307</vt:lpwstr>
  </property>
</Properties>
</file>