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2A5E1" w14:textId="77777777" w:rsidR="004E03A6" w:rsidRPr="009F4F0B" w:rsidRDefault="004E03A6" w:rsidP="008F47F2">
      <w:pPr>
        <w:spacing w:line="14" w:lineRule="exact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F90F9C" w14:paraId="759A72C3" w14:textId="77777777">
        <w:trPr>
          <w:trHeight w:hRule="exact" w:val="2948"/>
        </w:trPr>
        <w:tc>
          <w:tcPr>
            <w:tcW w:w="7644" w:type="dxa"/>
            <w:shd w:val="clear" w:color="auto" w:fill="auto"/>
          </w:tcPr>
          <w:p w14:paraId="0CB28787" w14:textId="2343BF5A" w:rsidR="00BB747A" w:rsidRDefault="00BB747A">
            <w:pPr>
              <w:pStyle w:val="Dokumentinfo"/>
            </w:pPr>
            <w:bookmarkStart w:id="0" w:name="LAN_MeetingDate"/>
            <w:r>
              <w:t>Mødedato</w:t>
            </w:r>
            <w:bookmarkEnd w:id="0"/>
            <w:r>
              <w:t xml:space="preserve">: </w:t>
            </w:r>
            <w:r>
              <w:rPr>
                <w:b w:val="0"/>
              </w:rPr>
              <w:t>10. oktober 2023 kl. 10.00-12.00</w:t>
            </w:r>
          </w:p>
          <w:p w14:paraId="3805F0E7" w14:textId="018898B3" w:rsidR="00BB747A" w:rsidRPr="00991510" w:rsidRDefault="00BB747A">
            <w:pPr>
              <w:pStyle w:val="Dokumentinfo"/>
              <w:rPr>
                <w:b w:val="0"/>
              </w:rPr>
            </w:pPr>
            <w:bookmarkStart w:id="1" w:name="LAN_MeetingPlace"/>
            <w:r>
              <w:t>Mødested</w:t>
            </w:r>
            <w:bookmarkEnd w:id="1"/>
            <w:r>
              <w:t xml:space="preserve">: </w:t>
            </w:r>
            <w:r>
              <w:rPr>
                <w:b w:val="0"/>
              </w:rPr>
              <w:t>1448-211</w:t>
            </w:r>
          </w:p>
          <w:p w14:paraId="56F7A3DC" w14:textId="256A7FF0" w:rsidR="00BB747A" w:rsidRDefault="00BB747A">
            <w:pPr>
              <w:pStyle w:val="Dokumentinfo"/>
            </w:pPr>
            <w:bookmarkStart w:id="2" w:name="LAN_MeetingSubject"/>
            <w:r>
              <w:t>Mødeemne</w:t>
            </w:r>
            <w:bookmarkEnd w:id="2"/>
            <w:r>
              <w:t xml:space="preserve">: </w:t>
            </w:r>
            <w:r>
              <w:rPr>
                <w:b w:val="0"/>
              </w:rPr>
              <w:t>Møde i SNUK-båndet</w:t>
            </w:r>
          </w:p>
          <w:p w14:paraId="755615DF" w14:textId="77777777" w:rsidR="00BB747A" w:rsidRDefault="00BB747A">
            <w:pPr>
              <w:pStyle w:val="Dokumentinfo"/>
            </w:pPr>
          </w:p>
          <w:p w14:paraId="39E8A4FE" w14:textId="6942A3A3" w:rsidR="00BB747A" w:rsidRPr="00BB747A" w:rsidRDefault="00BB747A">
            <w:pPr>
              <w:pStyle w:val="Dokumentinfo"/>
              <w:rPr>
                <w:b w:val="0"/>
              </w:rPr>
            </w:pPr>
            <w:bookmarkStart w:id="3" w:name="LAN_Attendees"/>
            <w:r>
              <w:t>Deltagere</w:t>
            </w:r>
            <w:bookmarkEnd w:id="3"/>
            <w:r>
              <w:t xml:space="preserve">: </w:t>
            </w:r>
            <w:r>
              <w:rPr>
                <w:b w:val="0"/>
              </w:rPr>
              <w:t xml:space="preserve">Annike Vestergaard </w:t>
            </w:r>
            <w:proofErr w:type="spellStart"/>
            <w:r>
              <w:rPr>
                <w:b w:val="0"/>
              </w:rPr>
              <w:t>Martínez</w:t>
            </w:r>
            <w:proofErr w:type="spellEnd"/>
            <w:r>
              <w:rPr>
                <w:b w:val="0"/>
              </w:rPr>
              <w:t>, Morten Bruun Hansen</w:t>
            </w:r>
            <w:r w:rsidR="002518C8">
              <w:rPr>
                <w:b w:val="0"/>
              </w:rPr>
              <w:t>,</w:t>
            </w:r>
            <w:r>
              <w:rPr>
                <w:b w:val="0"/>
              </w:rPr>
              <w:t xml:space="preserve"> Lisbeth Sonne Christensen, Mariann Holmslykke, Eva Kvistgaard Arent, Mette Buhl og Astrid Gad Knudsen</w:t>
            </w:r>
          </w:p>
          <w:p w14:paraId="3578C7EC" w14:textId="238EB1F8" w:rsidR="00BB747A" w:rsidRPr="00BB747A" w:rsidRDefault="00BB747A">
            <w:pPr>
              <w:pStyle w:val="Dokumentinfo"/>
            </w:pPr>
            <w:r>
              <w:t xml:space="preserve">Afbud: </w:t>
            </w:r>
            <w:r>
              <w:rPr>
                <w:b w:val="0"/>
              </w:rPr>
              <w:t>Bente Mattsson</w:t>
            </w:r>
          </w:p>
        </w:tc>
      </w:tr>
    </w:tbl>
    <w:p w14:paraId="1A29C307" w14:textId="78BD8D8A" w:rsidR="00BB747A" w:rsidRDefault="00BB747A" w:rsidP="00BB747A">
      <w:pPr>
        <w:pStyle w:val="Overskrift1"/>
      </w:pPr>
      <w:r>
        <w:t>Godkendelse af dagsorden</w:t>
      </w:r>
    </w:p>
    <w:p w14:paraId="64C0BAE3" w14:textId="77777777" w:rsidR="00BB747A" w:rsidRDefault="00BB747A" w:rsidP="00BB747A"/>
    <w:p w14:paraId="52A90797" w14:textId="47C61605" w:rsidR="00BB747A" w:rsidRPr="00724EEC" w:rsidRDefault="00BB747A" w:rsidP="00BB747A">
      <w:pPr>
        <w:pStyle w:val="Overskrift1"/>
        <w:rPr>
          <w:rFonts w:eastAsia="Georgia"/>
        </w:rPr>
      </w:pPr>
      <w:r w:rsidRPr="70DCBF75">
        <w:rPr>
          <w:rFonts w:eastAsia="Georgia"/>
        </w:rPr>
        <w:t>Velkommen til Annike og Morten, 10.00-10.15.</w:t>
      </w:r>
    </w:p>
    <w:p w14:paraId="3995173A" w14:textId="77777777" w:rsidR="00BB747A" w:rsidRPr="00724EEC" w:rsidRDefault="00BB747A" w:rsidP="00BB747A">
      <w:pPr>
        <w:rPr>
          <w:rFonts w:eastAsia="Georgia" w:cs="Georgia"/>
          <w:color w:val="000000" w:themeColor="text1"/>
          <w:sz w:val="19"/>
          <w:szCs w:val="19"/>
        </w:rPr>
      </w:pPr>
      <w:r w:rsidRPr="6E06343A">
        <w:rPr>
          <w:rFonts w:eastAsia="Georgia" w:cs="Georgia"/>
          <w:i/>
          <w:iCs/>
          <w:color w:val="000000" w:themeColor="text1"/>
          <w:sz w:val="19"/>
          <w:szCs w:val="19"/>
        </w:rPr>
        <w:t xml:space="preserve">De enkelte </w:t>
      </w:r>
      <w:proofErr w:type="spellStart"/>
      <w:r w:rsidRPr="6E06343A">
        <w:rPr>
          <w:rFonts w:eastAsia="Georgia" w:cs="Georgia"/>
          <w:i/>
          <w:iCs/>
          <w:color w:val="000000" w:themeColor="text1"/>
          <w:sz w:val="19"/>
          <w:szCs w:val="19"/>
        </w:rPr>
        <w:t>båndmedlemmer</w:t>
      </w:r>
      <w:proofErr w:type="spellEnd"/>
      <w:r w:rsidRPr="6E06343A">
        <w:rPr>
          <w:rFonts w:eastAsia="Georgia" w:cs="Georgia"/>
          <w:i/>
          <w:iCs/>
          <w:color w:val="000000" w:themeColor="text1"/>
          <w:sz w:val="19"/>
          <w:szCs w:val="19"/>
        </w:rPr>
        <w:t xml:space="preserve"> giver en præsentation af sig selv, og af den afdeling på fakultetet, som de repræsenterer.  </w:t>
      </w:r>
    </w:p>
    <w:p w14:paraId="6CF2AF7E" w14:textId="7287E6CF" w:rsidR="07C36E95" w:rsidRDefault="07C36E95" w:rsidP="07C36E95">
      <w:pPr>
        <w:rPr>
          <w:rFonts w:eastAsia="Georgia" w:cs="Georgia"/>
          <w:i/>
          <w:iCs/>
          <w:color w:val="000000" w:themeColor="text1"/>
          <w:sz w:val="19"/>
          <w:szCs w:val="19"/>
        </w:rPr>
      </w:pPr>
    </w:p>
    <w:p w14:paraId="79B0D3AE" w14:textId="3D9440E4" w:rsidR="3E38AA4E" w:rsidRDefault="3E38AA4E" w:rsidP="07C36E95">
      <w:pPr>
        <w:rPr>
          <w:rFonts w:eastAsia="Georgia" w:cs="Georgia"/>
          <w:color w:val="000000" w:themeColor="text1"/>
          <w:sz w:val="19"/>
          <w:szCs w:val="19"/>
        </w:rPr>
      </w:pPr>
      <w:r w:rsidRPr="60D8B23D">
        <w:rPr>
          <w:rFonts w:eastAsia="Georgia" w:cs="Georgia"/>
          <w:color w:val="000000" w:themeColor="text1"/>
          <w:sz w:val="19"/>
          <w:szCs w:val="19"/>
        </w:rPr>
        <w:t xml:space="preserve">De enkelte </w:t>
      </w:r>
      <w:proofErr w:type="spellStart"/>
      <w:r w:rsidRPr="60D8B23D">
        <w:rPr>
          <w:rFonts w:eastAsia="Georgia" w:cs="Georgia"/>
          <w:color w:val="000000" w:themeColor="text1"/>
          <w:sz w:val="19"/>
          <w:szCs w:val="19"/>
        </w:rPr>
        <w:t>båndmedlemmer</w:t>
      </w:r>
      <w:proofErr w:type="spellEnd"/>
      <w:r w:rsidRPr="60D8B23D">
        <w:rPr>
          <w:rFonts w:eastAsia="Georgia" w:cs="Georgia"/>
          <w:color w:val="000000" w:themeColor="text1"/>
          <w:sz w:val="19"/>
          <w:szCs w:val="19"/>
        </w:rPr>
        <w:t xml:space="preserve"> præsentere</w:t>
      </w:r>
      <w:r w:rsidR="00DC49D1" w:rsidRPr="60D8B23D">
        <w:rPr>
          <w:rFonts w:eastAsia="Georgia" w:cs="Georgia"/>
          <w:color w:val="000000" w:themeColor="text1"/>
          <w:sz w:val="19"/>
          <w:szCs w:val="19"/>
        </w:rPr>
        <w:t>de</w:t>
      </w:r>
      <w:r w:rsidRPr="60D8B23D">
        <w:rPr>
          <w:rFonts w:eastAsia="Georgia" w:cs="Georgia"/>
          <w:color w:val="000000" w:themeColor="text1"/>
          <w:sz w:val="19"/>
          <w:szCs w:val="19"/>
        </w:rPr>
        <w:t xml:space="preserve"> sig selv </w:t>
      </w:r>
      <w:r w:rsidR="6EB7F376" w:rsidRPr="60D8B23D">
        <w:rPr>
          <w:rFonts w:eastAsia="Georgia" w:cs="Georgia"/>
          <w:color w:val="000000" w:themeColor="text1"/>
          <w:sz w:val="19"/>
          <w:szCs w:val="19"/>
        </w:rPr>
        <w:t>og</w:t>
      </w:r>
      <w:r w:rsidR="005B5F92" w:rsidRPr="60D8B23D">
        <w:rPr>
          <w:rFonts w:eastAsia="Georgia" w:cs="Georgia"/>
          <w:color w:val="000000" w:themeColor="text1"/>
          <w:sz w:val="19"/>
          <w:szCs w:val="19"/>
        </w:rPr>
        <w:t xml:space="preserve"> de</w:t>
      </w:r>
      <w:r w:rsidR="721F2443" w:rsidRPr="60D8B23D">
        <w:rPr>
          <w:rFonts w:eastAsia="Georgia" w:cs="Georgia"/>
          <w:color w:val="000000" w:themeColor="text1"/>
          <w:sz w:val="19"/>
          <w:szCs w:val="19"/>
        </w:rPr>
        <w:t>res</w:t>
      </w:r>
      <w:r w:rsidR="005B5F92" w:rsidRPr="60D8B23D">
        <w:rPr>
          <w:rFonts w:eastAsia="Georgia" w:cs="Georgia"/>
          <w:color w:val="000000" w:themeColor="text1"/>
          <w:sz w:val="19"/>
          <w:szCs w:val="19"/>
        </w:rPr>
        <w:t xml:space="preserve"> ansvarsområder</w:t>
      </w:r>
      <w:r w:rsidR="6EB7F376" w:rsidRPr="60D8B23D">
        <w:rPr>
          <w:rFonts w:eastAsia="Georgia" w:cs="Georgia"/>
          <w:color w:val="000000" w:themeColor="text1"/>
          <w:sz w:val="19"/>
          <w:szCs w:val="19"/>
        </w:rPr>
        <w:t xml:space="preserve">. </w:t>
      </w:r>
    </w:p>
    <w:p w14:paraId="27A8F113" w14:textId="77777777" w:rsidR="00BB747A" w:rsidRPr="00724EEC" w:rsidRDefault="00BB747A" w:rsidP="00BB747A"/>
    <w:p w14:paraId="17353A0D" w14:textId="772BFFB7" w:rsidR="00BB747A" w:rsidRDefault="00BB747A" w:rsidP="00BB747A">
      <w:pPr>
        <w:pStyle w:val="Overskrift1"/>
      </w:pPr>
      <w:r w:rsidRPr="06FBA8D2">
        <w:t>Arbejdsgruppernes arbejde ift. Årshjulet for båndet, 10.15-10.35</w:t>
      </w:r>
    </w:p>
    <w:p w14:paraId="7000B785" w14:textId="77777777" w:rsidR="00BB747A" w:rsidRDefault="00BB747A" w:rsidP="00BB747A">
      <w:pPr>
        <w:rPr>
          <w:rFonts w:eastAsia="Georgia" w:cs="Georgia"/>
          <w:i/>
          <w:iCs/>
          <w:color w:val="000000" w:themeColor="text1"/>
          <w:sz w:val="19"/>
          <w:szCs w:val="19"/>
        </w:rPr>
      </w:pPr>
      <w:r w:rsidRPr="0A9DA68A">
        <w:rPr>
          <w:rFonts w:eastAsia="Georgia" w:cs="Georgia"/>
          <w:i/>
          <w:iCs/>
          <w:color w:val="000000" w:themeColor="text1"/>
          <w:sz w:val="19"/>
          <w:szCs w:val="19"/>
        </w:rPr>
        <w:t>Årshjul vedhæftet</w:t>
      </w:r>
    </w:p>
    <w:p w14:paraId="668D6F5C" w14:textId="77777777" w:rsidR="00BB747A" w:rsidRDefault="00BB747A" w:rsidP="00BB747A">
      <w:pPr>
        <w:rPr>
          <w:rFonts w:eastAsia="Georgia" w:cs="Georgia"/>
          <w:i/>
          <w:iCs/>
          <w:color w:val="000000" w:themeColor="text1"/>
          <w:sz w:val="19"/>
          <w:szCs w:val="19"/>
        </w:rPr>
      </w:pPr>
      <w:r w:rsidRPr="0A9DA68A">
        <w:rPr>
          <w:rFonts w:eastAsia="Georgia" w:cs="Georgia"/>
          <w:i/>
          <w:iCs/>
          <w:color w:val="000000" w:themeColor="text1"/>
          <w:sz w:val="19"/>
          <w:szCs w:val="19"/>
        </w:rPr>
        <w:t xml:space="preserve">På det forgangne møde blev årshjulet kvalificeret, og efterfølgende har det været til skriftlig kommentering i båndet. På dette båndmøde tager båndet afsæt i de emner, der er udlagt til arbejdsgrupperne og foretager vurderinger af håndtering og prioritering ift. opgaverne.  </w:t>
      </w:r>
    </w:p>
    <w:p w14:paraId="5AF61AF9" w14:textId="77777777" w:rsidR="00BB747A" w:rsidRDefault="00BB747A" w:rsidP="00BB747A">
      <w:pPr>
        <w:rPr>
          <w:rFonts w:eastAsia="Georgia" w:cs="Georgia"/>
          <w:i/>
          <w:iCs/>
          <w:color w:val="000000" w:themeColor="text1"/>
          <w:sz w:val="19"/>
          <w:szCs w:val="19"/>
        </w:rPr>
      </w:pPr>
    </w:p>
    <w:p w14:paraId="6A2842A1" w14:textId="6D4834DB" w:rsidR="79949AE8" w:rsidRDefault="79949AE8" w:rsidP="7061FFB9">
      <w:pPr>
        <w:rPr>
          <w:rFonts w:eastAsia="Georgia" w:cs="Georgia"/>
          <w:color w:val="000000" w:themeColor="text1"/>
          <w:sz w:val="19"/>
          <w:szCs w:val="19"/>
        </w:rPr>
      </w:pPr>
      <w:r w:rsidRPr="5DFE7D03">
        <w:rPr>
          <w:rFonts w:eastAsia="Georgia" w:cs="Georgia"/>
          <w:color w:val="000000" w:themeColor="text1"/>
          <w:sz w:val="19"/>
          <w:szCs w:val="19"/>
        </w:rPr>
        <w:t xml:space="preserve">De enkelte punkter </w:t>
      </w:r>
      <w:r w:rsidRPr="066F5411">
        <w:rPr>
          <w:rFonts w:eastAsia="Georgia" w:cs="Georgia"/>
          <w:color w:val="000000" w:themeColor="text1"/>
          <w:sz w:val="19"/>
          <w:szCs w:val="19"/>
        </w:rPr>
        <w:t>drøftes</w:t>
      </w:r>
      <w:r w:rsidR="5CA7E0B6" w:rsidRPr="51479AA8">
        <w:rPr>
          <w:rFonts w:eastAsia="Georgia" w:cs="Georgia"/>
          <w:color w:val="000000" w:themeColor="text1"/>
          <w:sz w:val="19"/>
          <w:szCs w:val="19"/>
        </w:rPr>
        <w:t xml:space="preserve">, herunder arbejdsgruppernes </w:t>
      </w:r>
      <w:r w:rsidR="5CA7E0B6" w:rsidRPr="51B30354">
        <w:rPr>
          <w:rFonts w:eastAsia="Georgia" w:cs="Georgia"/>
          <w:color w:val="000000" w:themeColor="text1"/>
          <w:sz w:val="19"/>
          <w:szCs w:val="19"/>
        </w:rPr>
        <w:t>møde</w:t>
      </w:r>
      <w:r w:rsidR="61DED16C" w:rsidRPr="51B30354">
        <w:rPr>
          <w:rFonts w:eastAsia="Georgia" w:cs="Georgia"/>
          <w:color w:val="000000" w:themeColor="text1"/>
          <w:sz w:val="19"/>
          <w:szCs w:val="19"/>
        </w:rPr>
        <w:t>kadence</w:t>
      </w:r>
      <w:r w:rsidR="61DED16C" w:rsidRPr="5D0ABA10">
        <w:rPr>
          <w:rFonts w:eastAsia="Georgia" w:cs="Georgia"/>
          <w:color w:val="000000" w:themeColor="text1"/>
          <w:sz w:val="19"/>
          <w:szCs w:val="19"/>
        </w:rPr>
        <w:t>.</w:t>
      </w:r>
      <w:r w:rsidR="5CA7E0B6" w:rsidRPr="2F739A19">
        <w:rPr>
          <w:rFonts w:eastAsia="Georgia" w:cs="Georgia"/>
          <w:color w:val="000000" w:themeColor="text1"/>
          <w:sz w:val="19"/>
          <w:szCs w:val="19"/>
        </w:rPr>
        <w:t xml:space="preserve"> </w:t>
      </w:r>
      <w:r w:rsidR="2A492B23" w:rsidRPr="1EFAF64D">
        <w:rPr>
          <w:rFonts w:eastAsia="Georgia" w:cs="Georgia"/>
          <w:color w:val="000000" w:themeColor="text1"/>
          <w:sz w:val="19"/>
          <w:szCs w:val="19"/>
        </w:rPr>
        <w:t xml:space="preserve">Båndet er enige om, at </w:t>
      </w:r>
      <w:r w:rsidR="2A492B23" w:rsidRPr="2C434E6A">
        <w:rPr>
          <w:rFonts w:eastAsia="Georgia" w:cs="Georgia"/>
          <w:color w:val="000000" w:themeColor="text1"/>
          <w:sz w:val="19"/>
          <w:szCs w:val="19"/>
        </w:rPr>
        <w:t xml:space="preserve">der er behov for at konkretisere punkterne mere, så det bliver </w:t>
      </w:r>
      <w:r w:rsidR="2A492B23" w:rsidRPr="0AA3D341">
        <w:rPr>
          <w:rFonts w:eastAsia="Georgia" w:cs="Georgia"/>
          <w:color w:val="000000" w:themeColor="text1"/>
          <w:sz w:val="19"/>
          <w:szCs w:val="19"/>
        </w:rPr>
        <w:t xml:space="preserve">tydeligt, hvad </w:t>
      </w:r>
      <w:r w:rsidR="2A492B23" w:rsidRPr="3807381B">
        <w:rPr>
          <w:rFonts w:eastAsia="Georgia" w:cs="Georgia"/>
          <w:color w:val="000000" w:themeColor="text1"/>
          <w:sz w:val="19"/>
          <w:szCs w:val="19"/>
        </w:rPr>
        <w:t xml:space="preserve">punktet indeholder, og </w:t>
      </w:r>
      <w:r w:rsidR="2A492B23" w:rsidRPr="2B56AEB4">
        <w:rPr>
          <w:rFonts w:eastAsia="Georgia" w:cs="Georgia"/>
          <w:color w:val="000000" w:themeColor="text1"/>
          <w:sz w:val="19"/>
          <w:szCs w:val="19"/>
        </w:rPr>
        <w:t xml:space="preserve">hvornår det skal behandles. </w:t>
      </w:r>
      <w:r w:rsidR="2CB7AB0B" w:rsidRPr="1340F260">
        <w:rPr>
          <w:rFonts w:eastAsia="Georgia" w:cs="Georgia"/>
          <w:color w:val="000000" w:themeColor="text1"/>
          <w:sz w:val="19"/>
          <w:szCs w:val="19"/>
        </w:rPr>
        <w:t>Det aftales, at o</w:t>
      </w:r>
      <w:r w:rsidR="2A492B23" w:rsidRPr="1340F260">
        <w:rPr>
          <w:rFonts w:eastAsia="Georgia" w:cs="Georgia"/>
          <w:color w:val="000000" w:themeColor="text1"/>
          <w:sz w:val="19"/>
          <w:szCs w:val="19"/>
        </w:rPr>
        <w:t>pstart</w:t>
      </w:r>
      <w:r w:rsidR="2A492B23" w:rsidRPr="400A2AA4">
        <w:rPr>
          <w:rFonts w:eastAsia="Georgia" w:cs="Georgia"/>
          <w:color w:val="000000" w:themeColor="text1"/>
          <w:sz w:val="19"/>
          <w:szCs w:val="19"/>
        </w:rPr>
        <w:t xml:space="preserve"> af tilvalgsgruppe</w:t>
      </w:r>
      <w:r w:rsidR="22340A10" w:rsidRPr="400A2AA4">
        <w:rPr>
          <w:rFonts w:eastAsia="Georgia" w:cs="Georgia"/>
          <w:color w:val="000000" w:themeColor="text1"/>
          <w:sz w:val="19"/>
          <w:szCs w:val="19"/>
        </w:rPr>
        <w:t xml:space="preserve">n udsættes til F24. </w:t>
      </w:r>
    </w:p>
    <w:p w14:paraId="446E4D39" w14:textId="6E048CE8" w:rsidR="7061FFB9" w:rsidRDefault="7061FFB9" w:rsidP="7061FFB9">
      <w:pPr>
        <w:rPr>
          <w:rFonts w:eastAsia="Georgia" w:cs="Georgia"/>
          <w:color w:val="000000" w:themeColor="text1"/>
          <w:sz w:val="19"/>
          <w:szCs w:val="19"/>
        </w:rPr>
      </w:pPr>
    </w:p>
    <w:p w14:paraId="04177C26" w14:textId="2674F439" w:rsidR="7AF84ED4" w:rsidRDefault="61DED16C" w:rsidP="7AF84ED4">
      <w:pPr>
        <w:rPr>
          <w:rFonts w:eastAsia="Georgia" w:cs="Georgia"/>
          <w:color w:val="000000" w:themeColor="text1"/>
          <w:sz w:val="19"/>
          <w:szCs w:val="19"/>
        </w:rPr>
      </w:pPr>
      <w:r w:rsidRPr="400A2AA4">
        <w:rPr>
          <w:rFonts w:eastAsia="Georgia" w:cs="Georgia"/>
          <w:color w:val="000000" w:themeColor="text1"/>
          <w:sz w:val="19"/>
          <w:szCs w:val="19"/>
        </w:rPr>
        <w:t>Det</w:t>
      </w:r>
      <w:r w:rsidRPr="1F5FA15E">
        <w:rPr>
          <w:rFonts w:eastAsia="Georgia" w:cs="Georgia"/>
          <w:color w:val="000000" w:themeColor="text1"/>
          <w:sz w:val="19"/>
          <w:szCs w:val="19"/>
        </w:rPr>
        <w:t xml:space="preserve"> aftales, at sagsbehandlingsgruppen </w:t>
      </w:r>
      <w:r w:rsidRPr="256411AE">
        <w:rPr>
          <w:rFonts w:eastAsia="Georgia" w:cs="Georgia"/>
          <w:color w:val="000000" w:themeColor="text1"/>
          <w:sz w:val="19"/>
          <w:szCs w:val="19"/>
        </w:rPr>
        <w:t xml:space="preserve">nedsættes med en fast </w:t>
      </w:r>
      <w:r w:rsidR="61A0434D" w:rsidRPr="1B1BACC4">
        <w:rPr>
          <w:rFonts w:eastAsia="Georgia" w:cs="Georgia"/>
          <w:color w:val="000000" w:themeColor="text1"/>
          <w:sz w:val="19"/>
          <w:szCs w:val="19"/>
        </w:rPr>
        <w:t>kadence,</w:t>
      </w:r>
      <w:r w:rsidR="00EA7A1B">
        <w:rPr>
          <w:rFonts w:eastAsia="Georgia" w:cs="Georgia"/>
          <w:color w:val="000000" w:themeColor="text1"/>
          <w:sz w:val="19"/>
          <w:szCs w:val="19"/>
        </w:rPr>
        <w:t xml:space="preserve"> der aftales i gruppen. Ligeledes aftales det,</w:t>
      </w:r>
      <w:r w:rsidR="61A0434D" w:rsidRPr="1B1BACC4">
        <w:rPr>
          <w:rFonts w:eastAsia="Georgia" w:cs="Georgia"/>
          <w:color w:val="000000" w:themeColor="text1"/>
          <w:sz w:val="19"/>
          <w:szCs w:val="19"/>
        </w:rPr>
        <w:t xml:space="preserve"> at </w:t>
      </w:r>
      <w:r w:rsidR="61A0434D" w:rsidRPr="096D4569">
        <w:rPr>
          <w:rFonts w:eastAsia="Georgia" w:cs="Georgia"/>
          <w:color w:val="000000" w:themeColor="text1"/>
          <w:sz w:val="19"/>
          <w:szCs w:val="19"/>
        </w:rPr>
        <w:t xml:space="preserve">ansvaret </w:t>
      </w:r>
      <w:r w:rsidR="61A0434D" w:rsidRPr="69E316F5">
        <w:rPr>
          <w:rFonts w:eastAsia="Georgia" w:cs="Georgia"/>
          <w:color w:val="000000" w:themeColor="text1"/>
          <w:sz w:val="19"/>
          <w:szCs w:val="19"/>
        </w:rPr>
        <w:t xml:space="preserve">for at indkalde og </w:t>
      </w:r>
      <w:r w:rsidR="61A0434D" w:rsidRPr="1EFAF64D">
        <w:rPr>
          <w:rFonts w:eastAsia="Georgia" w:cs="Georgia"/>
          <w:color w:val="000000" w:themeColor="text1"/>
          <w:sz w:val="19"/>
          <w:szCs w:val="19"/>
        </w:rPr>
        <w:t>forberede møderne</w:t>
      </w:r>
      <w:r w:rsidR="000028C1">
        <w:rPr>
          <w:rFonts w:eastAsia="Georgia" w:cs="Georgia"/>
          <w:color w:val="000000" w:themeColor="text1"/>
          <w:sz w:val="19"/>
          <w:szCs w:val="19"/>
        </w:rPr>
        <w:t xml:space="preserve"> skal tildeles fakulteterne</w:t>
      </w:r>
      <w:r w:rsidR="61A0434D" w:rsidRPr="1EFAF64D">
        <w:rPr>
          <w:rFonts w:eastAsia="Georgia" w:cs="Georgia"/>
          <w:color w:val="000000" w:themeColor="text1"/>
          <w:sz w:val="19"/>
          <w:szCs w:val="19"/>
        </w:rPr>
        <w:t xml:space="preserve">. </w:t>
      </w:r>
      <w:r w:rsidR="2833DBF8" w:rsidRPr="41EBEE13">
        <w:rPr>
          <w:rFonts w:eastAsia="Georgia" w:cs="Georgia"/>
          <w:color w:val="000000" w:themeColor="text1"/>
          <w:sz w:val="19"/>
          <w:szCs w:val="19"/>
        </w:rPr>
        <w:t>SNUK-lederne giver en tilbagemelding på,</w:t>
      </w:r>
      <w:r w:rsidR="3D0B7517" w:rsidRPr="0D44A16C">
        <w:rPr>
          <w:rFonts w:eastAsia="Georgia" w:cs="Georgia"/>
          <w:color w:val="000000" w:themeColor="text1"/>
          <w:sz w:val="19"/>
          <w:szCs w:val="19"/>
        </w:rPr>
        <w:t xml:space="preserve"> </w:t>
      </w:r>
      <w:r w:rsidR="2833DBF8" w:rsidRPr="10296A67">
        <w:rPr>
          <w:rFonts w:eastAsia="Georgia" w:cs="Georgia"/>
          <w:color w:val="000000" w:themeColor="text1"/>
          <w:sz w:val="19"/>
          <w:szCs w:val="19"/>
        </w:rPr>
        <w:t xml:space="preserve">hvem der kan varetage rollen som </w:t>
      </w:r>
      <w:r w:rsidR="2833DBF8" w:rsidRPr="5EE7537B">
        <w:rPr>
          <w:rFonts w:eastAsia="Georgia" w:cs="Georgia"/>
          <w:color w:val="000000" w:themeColor="text1"/>
          <w:sz w:val="19"/>
          <w:szCs w:val="19"/>
        </w:rPr>
        <w:t xml:space="preserve">koordinator </w:t>
      </w:r>
      <w:r w:rsidR="004165A1">
        <w:rPr>
          <w:rFonts w:eastAsia="Georgia" w:cs="Georgia"/>
          <w:color w:val="000000" w:themeColor="text1"/>
          <w:sz w:val="19"/>
          <w:szCs w:val="19"/>
        </w:rPr>
        <w:t>for sagsbehandlingsgruppen</w:t>
      </w:r>
      <w:r w:rsidR="2833DBF8" w:rsidRPr="5EE7537B">
        <w:rPr>
          <w:rFonts w:eastAsia="Georgia" w:cs="Georgia"/>
          <w:color w:val="000000" w:themeColor="text1"/>
          <w:sz w:val="19"/>
          <w:szCs w:val="19"/>
        </w:rPr>
        <w:t xml:space="preserve"> og om </w:t>
      </w:r>
      <w:r w:rsidR="2833DBF8" w:rsidRPr="7DA29D21">
        <w:rPr>
          <w:rFonts w:eastAsia="Georgia" w:cs="Georgia"/>
          <w:color w:val="000000" w:themeColor="text1"/>
          <w:sz w:val="19"/>
          <w:szCs w:val="19"/>
        </w:rPr>
        <w:t>det evt</w:t>
      </w:r>
      <w:r w:rsidR="0BA6DD86" w:rsidRPr="7DA29D21">
        <w:rPr>
          <w:rFonts w:eastAsia="Georgia" w:cs="Georgia"/>
          <w:color w:val="000000" w:themeColor="text1"/>
          <w:sz w:val="19"/>
          <w:szCs w:val="19"/>
        </w:rPr>
        <w:t xml:space="preserve">. skal gå på </w:t>
      </w:r>
      <w:r w:rsidR="0BA6DD86" w:rsidRPr="35350BB8">
        <w:rPr>
          <w:rFonts w:eastAsia="Georgia" w:cs="Georgia"/>
          <w:color w:val="000000" w:themeColor="text1"/>
          <w:sz w:val="19"/>
          <w:szCs w:val="19"/>
        </w:rPr>
        <w:t xml:space="preserve">omgang. </w:t>
      </w:r>
      <w:r w:rsidR="30DFC075" w:rsidRPr="35350BB8">
        <w:rPr>
          <w:rFonts w:eastAsia="Georgia" w:cs="Georgia"/>
          <w:color w:val="000000" w:themeColor="text1"/>
          <w:sz w:val="19"/>
          <w:szCs w:val="19"/>
        </w:rPr>
        <w:t>Der</w:t>
      </w:r>
      <w:r w:rsidR="30DFC075" w:rsidRPr="7061FFB9">
        <w:rPr>
          <w:rFonts w:eastAsia="Georgia" w:cs="Georgia"/>
          <w:color w:val="000000" w:themeColor="text1"/>
          <w:sz w:val="19"/>
          <w:szCs w:val="19"/>
        </w:rPr>
        <w:t xml:space="preserve"> skal på første møde </w:t>
      </w:r>
      <w:r w:rsidR="1A34D02E" w:rsidRPr="35350BB8">
        <w:rPr>
          <w:rFonts w:eastAsia="Georgia" w:cs="Georgia"/>
          <w:color w:val="000000" w:themeColor="text1"/>
          <w:sz w:val="19"/>
          <w:szCs w:val="19"/>
        </w:rPr>
        <w:t xml:space="preserve">i </w:t>
      </w:r>
      <w:r w:rsidR="1A34D02E" w:rsidRPr="78388C38">
        <w:rPr>
          <w:rFonts w:eastAsia="Georgia" w:cs="Georgia"/>
          <w:color w:val="000000" w:themeColor="text1"/>
          <w:sz w:val="19"/>
          <w:szCs w:val="19"/>
        </w:rPr>
        <w:t xml:space="preserve">sagsbehandlergruppen </w:t>
      </w:r>
      <w:r w:rsidR="30DFC075" w:rsidRPr="78388C38">
        <w:rPr>
          <w:rFonts w:eastAsia="Georgia" w:cs="Georgia"/>
          <w:color w:val="000000" w:themeColor="text1"/>
          <w:sz w:val="19"/>
          <w:szCs w:val="19"/>
        </w:rPr>
        <w:t>holdes</w:t>
      </w:r>
      <w:r w:rsidR="30DFC075" w:rsidRPr="7061FFB9">
        <w:rPr>
          <w:rFonts w:eastAsia="Georgia" w:cs="Georgia"/>
          <w:color w:val="000000" w:themeColor="text1"/>
          <w:sz w:val="19"/>
          <w:szCs w:val="19"/>
        </w:rPr>
        <w:t xml:space="preserve"> en </w:t>
      </w:r>
      <w:r w:rsidR="30DFC075" w:rsidRPr="2A09BB06">
        <w:rPr>
          <w:rFonts w:eastAsia="Georgia" w:cs="Georgia"/>
          <w:color w:val="000000" w:themeColor="text1"/>
          <w:sz w:val="19"/>
          <w:szCs w:val="19"/>
        </w:rPr>
        <w:t xml:space="preserve">brainstorm </w:t>
      </w:r>
      <w:r w:rsidR="30DFC075" w:rsidRPr="5C7B6F5D">
        <w:rPr>
          <w:rFonts w:eastAsia="Georgia" w:cs="Georgia"/>
          <w:color w:val="000000" w:themeColor="text1"/>
          <w:sz w:val="19"/>
          <w:szCs w:val="19"/>
        </w:rPr>
        <w:t xml:space="preserve">over emner, der </w:t>
      </w:r>
      <w:r w:rsidR="30DFC075" w:rsidRPr="4B0F6E40">
        <w:rPr>
          <w:rFonts w:eastAsia="Georgia" w:cs="Georgia"/>
          <w:color w:val="000000" w:themeColor="text1"/>
          <w:sz w:val="19"/>
          <w:szCs w:val="19"/>
        </w:rPr>
        <w:t xml:space="preserve">evt. </w:t>
      </w:r>
      <w:r w:rsidR="36F04068" w:rsidRPr="61B38B91">
        <w:rPr>
          <w:rFonts w:eastAsia="Georgia" w:cs="Georgia"/>
          <w:color w:val="000000" w:themeColor="text1"/>
          <w:sz w:val="19"/>
          <w:szCs w:val="19"/>
        </w:rPr>
        <w:t>s</w:t>
      </w:r>
      <w:r w:rsidR="30DFC075" w:rsidRPr="61B38B91">
        <w:rPr>
          <w:rFonts w:eastAsia="Georgia" w:cs="Georgia"/>
          <w:color w:val="000000" w:themeColor="text1"/>
          <w:sz w:val="19"/>
          <w:szCs w:val="19"/>
        </w:rPr>
        <w:t>kal</w:t>
      </w:r>
      <w:r w:rsidR="30DFC075" w:rsidRPr="4B0F6E40">
        <w:rPr>
          <w:rFonts w:eastAsia="Georgia" w:cs="Georgia"/>
          <w:color w:val="000000" w:themeColor="text1"/>
          <w:sz w:val="19"/>
          <w:szCs w:val="19"/>
        </w:rPr>
        <w:t xml:space="preserve"> behandles i </w:t>
      </w:r>
      <w:r w:rsidR="7FDD037D" w:rsidRPr="5113DE90">
        <w:rPr>
          <w:rFonts w:eastAsia="Georgia" w:cs="Georgia"/>
          <w:color w:val="000000" w:themeColor="text1"/>
          <w:sz w:val="19"/>
          <w:szCs w:val="19"/>
        </w:rPr>
        <w:t>gruppen</w:t>
      </w:r>
      <w:r w:rsidR="00EA7A1B">
        <w:rPr>
          <w:rFonts w:eastAsia="Georgia" w:cs="Georgia"/>
          <w:color w:val="000000" w:themeColor="text1"/>
          <w:sz w:val="19"/>
          <w:szCs w:val="19"/>
        </w:rPr>
        <w:t xml:space="preserve">. </w:t>
      </w:r>
    </w:p>
    <w:p w14:paraId="59274A8F" w14:textId="77777777" w:rsidR="00EA7A1B" w:rsidRDefault="00EA7A1B" w:rsidP="7AF84ED4">
      <w:pPr>
        <w:rPr>
          <w:rFonts w:eastAsia="Georgia" w:cs="Georgia"/>
          <w:color w:val="000000" w:themeColor="text1"/>
          <w:sz w:val="19"/>
          <w:szCs w:val="19"/>
        </w:rPr>
      </w:pPr>
    </w:p>
    <w:p w14:paraId="5BCBF430" w14:textId="46208B45" w:rsidR="009D136B" w:rsidRDefault="009D136B" w:rsidP="7AF84ED4">
      <w:pPr>
        <w:rPr>
          <w:rFonts w:eastAsia="Georgia" w:cs="Georgia"/>
          <w:color w:val="000000" w:themeColor="text1"/>
          <w:sz w:val="19"/>
          <w:szCs w:val="19"/>
        </w:rPr>
      </w:pPr>
      <w:r w:rsidRPr="60D8B23D">
        <w:rPr>
          <w:rFonts w:eastAsia="Georgia" w:cs="Georgia"/>
          <w:color w:val="000000" w:themeColor="text1"/>
          <w:sz w:val="19"/>
          <w:szCs w:val="19"/>
        </w:rPr>
        <w:t xml:space="preserve">Det aftales, at punkterne omkring studieordningsarbejdet tages ud og placeres i processporet omkring SO, som fremadrettet udfoldes. </w:t>
      </w:r>
    </w:p>
    <w:p w14:paraId="2F5078B4" w14:textId="7A1D7B8F" w:rsidR="628D5CD9" w:rsidRDefault="628D5CD9" w:rsidP="628D5CD9">
      <w:pPr>
        <w:rPr>
          <w:rFonts w:eastAsia="Georgia" w:cs="Georgia"/>
          <w:i/>
          <w:iCs/>
          <w:color w:val="000000" w:themeColor="text1"/>
          <w:sz w:val="19"/>
          <w:szCs w:val="19"/>
        </w:rPr>
      </w:pPr>
    </w:p>
    <w:p w14:paraId="2E75BAA5" w14:textId="208F14FC" w:rsidR="00BB747A" w:rsidRDefault="00BB747A" w:rsidP="00BB747A">
      <w:pPr>
        <w:pStyle w:val="Overskrift1"/>
      </w:pPr>
      <w:r w:rsidRPr="06FBA8D2">
        <w:t>Drøftelser om den nye eksamenshal fra et SNUK-perspektiv, 10.35-11.15</w:t>
      </w:r>
    </w:p>
    <w:p w14:paraId="75860CE7" w14:textId="77777777" w:rsidR="00BB747A" w:rsidRDefault="00BB747A" w:rsidP="00BB747A">
      <w:pPr>
        <w:rPr>
          <w:rFonts w:eastAsia="Georgia" w:cs="Georgia"/>
          <w:i/>
          <w:iCs/>
          <w:color w:val="000000" w:themeColor="text1"/>
          <w:sz w:val="19"/>
          <w:szCs w:val="19"/>
        </w:rPr>
      </w:pPr>
      <w:r w:rsidRPr="06FBA8D2">
        <w:rPr>
          <w:rFonts w:eastAsia="Georgia" w:cs="Georgia"/>
          <w:i/>
          <w:iCs/>
          <w:color w:val="000000" w:themeColor="text1"/>
          <w:sz w:val="19"/>
          <w:szCs w:val="19"/>
        </w:rPr>
        <w:t>Se sagsfremstilling vedlagt</w:t>
      </w:r>
    </w:p>
    <w:p w14:paraId="32A9E644" w14:textId="77777777" w:rsidR="00BB747A" w:rsidRDefault="00BB747A" w:rsidP="00BB747A">
      <w:pPr>
        <w:rPr>
          <w:rFonts w:cs="Arial"/>
          <w:b/>
        </w:rPr>
      </w:pPr>
    </w:p>
    <w:p w14:paraId="65AAEBF8" w14:textId="0D2C3B3D" w:rsidR="0078ECD2" w:rsidRDefault="0078ECD2" w:rsidP="0078ECD2">
      <w:pPr>
        <w:rPr>
          <w:rFonts w:cs="Arial"/>
        </w:rPr>
      </w:pPr>
    </w:p>
    <w:p w14:paraId="3FA23CE7" w14:textId="08AE30BD" w:rsidR="00855E41" w:rsidRDefault="7C6C1E69" w:rsidP="00BB747A">
      <w:pPr>
        <w:rPr>
          <w:rFonts w:cs="Arial"/>
        </w:rPr>
      </w:pPr>
      <w:r w:rsidRPr="60D8B23D">
        <w:rPr>
          <w:rFonts w:cs="Arial"/>
        </w:rPr>
        <w:t xml:space="preserve">Mette giver båndet en kort opdatering på det arbejde, som Tilsynet </w:t>
      </w:r>
      <w:r w:rsidR="2B0EBC35" w:rsidRPr="60D8B23D">
        <w:rPr>
          <w:rFonts w:cs="Arial"/>
        </w:rPr>
        <w:t>er påbegyndt i forhold til den nye eksamenshal, samt på hvor SNUK</w:t>
      </w:r>
      <w:r w:rsidR="1DA6FC05" w:rsidRPr="60D8B23D">
        <w:rPr>
          <w:rFonts w:cs="Arial"/>
        </w:rPr>
        <w:t>-båndet</w:t>
      </w:r>
      <w:r w:rsidR="2B0EBC35" w:rsidRPr="60D8B23D">
        <w:rPr>
          <w:rFonts w:cs="Arial"/>
        </w:rPr>
        <w:t xml:space="preserve"> allerede er tænkt i dette arbejde. </w:t>
      </w:r>
      <w:r w:rsidR="00A81E7C" w:rsidRPr="60D8B23D">
        <w:rPr>
          <w:rFonts w:cs="Arial"/>
        </w:rPr>
        <w:t xml:space="preserve">Båndet drøftede </w:t>
      </w:r>
      <w:r w:rsidR="003F4F86" w:rsidRPr="60D8B23D">
        <w:rPr>
          <w:rFonts w:cs="Arial"/>
        </w:rPr>
        <w:t xml:space="preserve">emnet med afsæt i </w:t>
      </w:r>
      <w:r w:rsidR="00A81E7C" w:rsidRPr="60D8B23D">
        <w:rPr>
          <w:rFonts w:cs="Arial"/>
        </w:rPr>
        <w:t>den fremsendte</w:t>
      </w:r>
      <w:r w:rsidR="003F4F86" w:rsidRPr="60D8B23D">
        <w:rPr>
          <w:rFonts w:cs="Arial"/>
        </w:rPr>
        <w:t xml:space="preserve"> sagsfremstilling, og</w:t>
      </w:r>
      <w:r w:rsidR="00A81E7C" w:rsidRPr="60D8B23D">
        <w:rPr>
          <w:rFonts w:cs="Arial"/>
        </w:rPr>
        <w:t xml:space="preserve"> hvordan</w:t>
      </w:r>
      <w:r w:rsidR="003F4F86" w:rsidRPr="60D8B23D">
        <w:rPr>
          <w:rFonts w:cs="Arial"/>
        </w:rPr>
        <w:t xml:space="preserve"> det fælles båndmøde kan kvalificeres bedst muligt. </w:t>
      </w:r>
    </w:p>
    <w:p w14:paraId="0FB1A300" w14:textId="798435C7" w:rsidR="00855E41" w:rsidRDefault="001877C7" w:rsidP="00BB747A">
      <w:pPr>
        <w:rPr>
          <w:rFonts w:cs="Arial"/>
        </w:rPr>
      </w:pPr>
      <w:r>
        <w:rPr>
          <w:rFonts w:cs="Arial"/>
        </w:rPr>
        <w:t xml:space="preserve">Det </w:t>
      </w:r>
      <w:r w:rsidR="003F4F86">
        <w:rPr>
          <w:rFonts w:cs="Arial"/>
        </w:rPr>
        <w:t>blev diskuteret</w:t>
      </w:r>
      <w:r>
        <w:rPr>
          <w:rFonts w:cs="Arial"/>
        </w:rPr>
        <w:t>, om der er anledning til at sende</w:t>
      </w:r>
      <w:r w:rsidR="009329E6">
        <w:rPr>
          <w:rFonts w:cs="Arial"/>
        </w:rPr>
        <w:t xml:space="preserve"> af spørgsmålene til </w:t>
      </w:r>
      <w:r w:rsidR="00C863FF">
        <w:rPr>
          <w:rFonts w:cs="Arial"/>
        </w:rPr>
        <w:t>§6-arbejdsgruppen</w:t>
      </w:r>
      <w:r w:rsidR="004C5D87">
        <w:rPr>
          <w:rFonts w:cs="Arial"/>
        </w:rPr>
        <w:t>, lige som der med fo</w:t>
      </w:r>
      <w:r w:rsidR="00C863FF">
        <w:rPr>
          <w:rFonts w:cs="Arial"/>
        </w:rPr>
        <w:t xml:space="preserve">rdel </w:t>
      </w:r>
      <w:r w:rsidR="004C5D87">
        <w:rPr>
          <w:rFonts w:cs="Arial"/>
        </w:rPr>
        <w:t xml:space="preserve">kan </w:t>
      </w:r>
      <w:r w:rsidR="00C863FF">
        <w:rPr>
          <w:rFonts w:cs="Arial"/>
        </w:rPr>
        <w:t xml:space="preserve">inddrages perspektiver fra RSC. </w:t>
      </w:r>
    </w:p>
    <w:p w14:paraId="19538C8E" w14:textId="77777777" w:rsidR="002A7076" w:rsidRDefault="002A7076" w:rsidP="00BB747A">
      <w:pPr>
        <w:rPr>
          <w:rFonts w:cs="Arial"/>
        </w:rPr>
      </w:pPr>
    </w:p>
    <w:p w14:paraId="5D4EBA82" w14:textId="22BBCA7B" w:rsidR="00836453" w:rsidRDefault="004C5D87" w:rsidP="00BB747A">
      <w:pPr>
        <w:rPr>
          <w:rFonts w:cs="Arial"/>
        </w:rPr>
      </w:pPr>
      <w:r w:rsidRPr="60D8B23D">
        <w:rPr>
          <w:rFonts w:cs="Arial"/>
        </w:rPr>
        <w:t>Det blev aftalt, at arbejdsg</w:t>
      </w:r>
      <w:r w:rsidR="007129D7" w:rsidRPr="60D8B23D">
        <w:rPr>
          <w:rFonts w:cs="Arial"/>
        </w:rPr>
        <w:t>ruppen får til opgave at afdække praksis og forskelligheder i håndteringen</w:t>
      </w:r>
      <w:r w:rsidR="4E8C40DF" w:rsidRPr="60D8B23D">
        <w:rPr>
          <w:rFonts w:cs="Arial"/>
        </w:rPr>
        <w:t xml:space="preserve"> af tildelingen af særlige prøvevilkår ifm. tilsynsprøver</w:t>
      </w:r>
      <w:r w:rsidR="007129D7" w:rsidRPr="60D8B23D">
        <w:rPr>
          <w:rFonts w:cs="Arial"/>
        </w:rPr>
        <w:t xml:space="preserve">. </w:t>
      </w:r>
      <w:r w:rsidRPr="60D8B23D">
        <w:rPr>
          <w:rFonts w:cs="Arial"/>
        </w:rPr>
        <w:t xml:space="preserve">Herudover skal den afdække </w:t>
      </w:r>
      <w:r w:rsidR="007129D7" w:rsidRPr="60D8B23D">
        <w:rPr>
          <w:rFonts w:cs="Arial"/>
        </w:rPr>
        <w:t xml:space="preserve">muligheder for at ændre praksis </w:t>
      </w:r>
      <w:r w:rsidR="005D6FCC" w:rsidRPr="60D8B23D">
        <w:rPr>
          <w:rFonts w:cs="Arial"/>
        </w:rPr>
        <w:t xml:space="preserve">ved andre foranstaltninger. </w:t>
      </w:r>
      <w:r w:rsidR="00E93B77" w:rsidRPr="60D8B23D">
        <w:rPr>
          <w:rFonts w:cs="Arial"/>
        </w:rPr>
        <w:t xml:space="preserve">Gruppen får </w:t>
      </w:r>
      <w:r w:rsidR="00F119BF" w:rsidRPr="60D8B23D">
        <w:rPr>
          <w:rFonts w:cs="Arial"/>
        </w:rPr>
        <w:t xml:space="preserve">altså til </w:t>
      </w:r>
      <w:r w:rsidR="00E93B77" w:rsidRPr="60D8B23D">
        <w:rPr>
          <w:rFonts w:cs="Arial"/>
        </w:rPr>
        <w:t>opgave at</w:t>
      </w:r>
      <w:r w:rsidR="00F119BF" w:rsidRPr="60D8B23D">
        <w:rPr>
          <w:rFonts w:cs="Arial"/>
        </w:rPr>
        <w:t xml:space="preserve"> </w:t>
      </w:r>
      <w:proofErr w:type="gramStart"/>
      <w:r w:rsidR="00F119BF" w:rsidRPr="60D8B23D">
        <w:rPr>
          <w:rFonts w:cs="Arial"/>
        </w:rPr>
        <w:t xml:space="preserve">foretage en </w:t>
      </w:r>
      <w:r w:rsidR="00C832D3" w:rsidRPr="60D8B23D">
        <w:rPr>
          <w:rFonts w:cs="Arial"/>
        </w:rPr>
        <w:t>gennemgang af</w:t>
      </w:r>
      <w:proofErr w:type="gramEnd"/>
      <w:r w:rsidR="00C832D3" w:rsidRPr="60D8B23D">
        <w:rPr>
          <w:rFonts w:cs="Arial"/>
        </w:rPr>
        <w:t xml:space="preserve"> praksis ift. dispensationer ift. enelokaler og afskærmning,</w:t>
      </w:r>
      <w:r w:rsidR="00E93B77" w:rsidRPr="60D8B23D">
        <w:rPr>
          <w:rFonts w:cs="Arial"/>
        </w:rPr>
        <w:t xml:space="preserve"> a</w:t>
      </w:r>
      <w:r w:rsidR="0089794F" w:rsidRPr="60D8B23D">
        <w:rPr>
          <w:rFonts w:cs="Arial"/>
        </w:rPr>
        <w:t>fd</w:t>
      </w:r>
      <w:r w:rsidR="00E93B77" w:rsidRPr="60D8B23D">
        <w:rPr>
          <w:rFonts w:cs="Arial"/>
        </w:rPr>
        <w:t xml:space="preserve">ække udfordringer </w:t>
      </w:r>
      <w:r w:rsidR="00C832D3" w:rsidRPr="60D8B23D">
        <w:rPr>
          <w:rFonts w:cs="Arial"/>
        </w:rPr>
        <w:t xml:space="preserve">ift. den nye eksamenshal </w:t>
      </w:r>
      <w:r w:rsidR="00E93B77" w:rsidRPr="60D8B23D">
        <w:rPr>
          <w:rFonts w:cs="Arial"/>
        </w:rPr>
        <w:t xml:space="preserve">og </w:t>
      </w:r>
      <w:r w:rsidR="0089794F" w:rsidRPr="60D8B23D">
        <w:rPr>
          <w:rFonts w:cs="Arial"/>
        </w:rPr>
        <w:t xml:space="preserve">komme </w:t>
      </w:r>
      <w:r w:rsidR="003A3683" w:rsidRPr="60D8B23D">
        <w:rPr>
          <w:rFonts w:cs="Arial"/>
        </w:rPr>
        <w:t xml:space="preserve">med eventuelle </w:t>
      </w:r>
      <w:r w:rsidR="00B740E9" w:rsidRPr="60D8B23D">
        <w:rPr>
          <w:rFonts w:cs="Arial"/>
        </w:rPr>
        <w:t xml:space="preserve">løsninger. </w:t>
      </w:r>
      <w:r w:rsidR="00836453" w:rsidRPr="60D8B23D">
        <w:rPr>
          <w:rFonts w:cs="Arial"/>
        </w:rPr>
        <w:t xml:space="preserve">Arbejdsgruppen indkaldes </w:t>
      </w:r>
      <w:r w:rsidR="00E23D0D" w:rsidRPr="60D8B23D">
        <w:rPr>
          <w:rFonts w:cs="Arial"/>
        </w:rPr>
        <w:t>snarest af Mette Buhl.</w:t>
      </w:r>
    </w:p>
    <w:p w14:paraId="0E966A30" w14:textId="1225ECF4" w:rsidR="00836453" w:rsidRDefault="0042702D" w:rsidP="00BB747A">
      <w:pPr>
        <w:rPr>
          <w:rFonts w:cs="Arial"/>
        </w:rPr>
      </w:pPr>
      <w:r>
        <w:rPr>
          <w:rFonts w:cs="Arial"/>
        </w:rPr>
        <w:t>Det er båndets indstilling, at det s</w:t>
      </w:r>
      <w:r w:rsidR="00663C57">
        <w:rPr>
          <w:rFonts w:cs="Arial"/>
        </w:rPr>
        <w:t xml:space="preserve">kal forsøges at skabe en ensretning for håndtering af </w:t>
      </w:r>
      <w:r w:rsidR="005F7053">
        <w:rPr>
          <w:rFonts w:cs="Arial"/>
        </w:rPr>
        <w:t>forhold</w:t>
      </w:r>
      <w:r w:rsidR="00BA534C">
        <w:rPr>
          <w:rFonts w:cs="Arial"/>
        </w:rPr>
        <w:t xml:space="preserve">, der opstår i selve eksamenssituationen. </w:t>
      </w:r>
    </w:p>
    <w:p w14:paraId="320F9DC8" w14:textId="77777777" w:rsidR="0018351E" w:rsidRDefault="0018351E" w:rsidP="00BB747A">
      <w:pPr>
        <w:rPr>
          <w:rFonts w:cs="Arial"/>
        </w:rPr>
      </w:pPr>
    </w:p>
    <w:p w14:paraId="4DA66191" w14:textId="15C1CCF5" w:rsidR="0018351E" w:rsidRDefault="009E3421" w:rsidP="00BB747A">
      <w:pPr>
        <w:rPr>
          <w:rFonts w:cs="Arial"/>
        </w:rPr>
      </w:pPr>
      <w:r>
        <w:rPr>
          <w:rFonts w:cs="Arial"/>
        </w:rPr>
        <w:t xml:space="preserve">Det aftales, at </w:t>
      </w:r>
      <w:r w:rsidR="004F19D0">
        <w:rPr>
          <w:rFonts w:cs="Arial"/>
        </w:rPr>
        <w:t>der sættes forberedelse af fællesmødet d. 20</w:t>
      </w:r>
      <w:r w:rsidR="0042702D">
        <w:rPr>
          <w:rFonts w:cs="Arial"/>
        </w:rPr>
        <w:t>. november</w:t>
      </w:r>
      <w:r w:rsidR="004F19D0">
        <w:rPr>
          <w:rFonts w:cs="Arial"/>
        </w:rPr>
        <w:t xml:space="preserve">, på dagsordenen for SNUK-båndmødet d. 7. </w:t>
      </w:r>
    </w:p>
    <w:p w14:paraId="354B7E0C" w14:textId="77777777" w:rsidR="00836453" w:rsidRDefault="00836453" w:rsidP="00BB747A">
      <w:pPr>
        <w:rPr>
          <w:rFonts w:cs="Arial"/>
        </w:rPr>
      </w:pPr>
    </w:p>
    <w:p w14:paraId="2C35F4EE" w14:textId="2F27F983" w:rsidR="00BB747A" w:rsidRPr="007F1890" w:rsidRDefault="00BB747A" w:rsidP="00BB747A">
      <w:pPr>
        <w:pStyle w:val="Overskrift1"/>
      </w:pPr>
      <w:r w:rsidRPr="06FBA8D2">
        <w:t>Nyt fra LGU, 11.15-11.25</w:t>
      </w:r>
    </w:p>
    <w:p w14:paraId="2D022441" w14:textId="77777777" w:rsidR="00BB747A" w:rsidRDefault="00BB747A" w:rsidP="00BB747A">
      <w:pPr>
        <w:rPr>
          <w:rFonts w:cs="Arial"/>
          <w:bCs/>
          <w:i/>
        </w:rPr>
      </w:pPr>
      <w:r w:rsidRPr="00C132E4">
        <w:rPr>
          <w:rFonts w:cs="Arial"/>
          <w:bCs/>
          <w:i/>
        </w:rPr>
        <w:t xml:space="preserve">Båndet drøfter seneste LGU-referat. Medlemmerne holder sig orienteret ift. seneste udsendelse. </w:t>
      </w:r>
      <w:r>
        <w:rPr>
          <w:rFonts w:cs="Arial"/>
          <w:bCs/>
          <w:i/>
        </w:rPr>
        <w:t xml:space="preserve"> </w:t>
      </w:r>
    </w:p>
    <w:p w14:paraId="2F183F69" w14:textId="424C04AA" w:rsidR="0042702D" w:rsidRPr="00960546" w:rsidRDefault="0042702D" w:rsidP="00BB747A">
      <w:pPr>
        <w:rPr>
          <w:rFonts w:cs="Arial"/>
        </w:rPr>
      </w:pPr>
      <w:r w:rsidRPr="00960546">
        <w:rPr>
          <w:rFonts w:cs="Arial"/>
        </w:rPr>
        <w:t>Båndet drøftede kort</w:t>
      </w:r>
      <w:r w:rsidR="00960546" w:rsidRPr="00960546">
        <w:rPr>
          <w:rFonts w:cs="Arial"/>
        </w:rPr>
        <w:t xml:space="preserve"> håndteringen af fraværet af en LGU-kontaktperson, og hvordan kommunikation sikres. </w:t>
      </w:r>
    </w:p>
    <w:p w14:paraId="383776FB" w14:textId="77777777" w:rsidR="00C74BD1" w:rsidRPr="00C132E4" w:rsidRDefault="00C74BD1" w:rsidP="00BB747A">
      <w:pPr>
        <w:rPr>
          <w:rFonts w:cs="Arial"/>
          <w:b/>
          <w:bCs/>
        </w:rPr>
      </w:pPr>
    </w:p>
    <w:p w14:paraId="13DFB43D" w14:textId="25541DBD" w:rsidR="00BB747A" w:rsidRPr="00865D1E" w:rsidRDefault="00BB747A" w:rsidP="00BB747A">
      <w:pPr>
        <w:pStyle w:val="Overskrift1"/>
      </w:pPr>
      <w:r w:rsidRPr="06FBA8D2">
        <w:t>Nyt fra Uddannelsesstrategisk Sekretariat, 11.25-11.40</w:t>
      </w:r>
    </w:p>
    <w:p w14:paraId="08124229" w14:textId="77777777" w:rsidR="00BB747A" w:rsidRPr="0069322D" w:rsidRDefault="00BB747A" w:rsidP="00BB747A">
      <w:pPr>
        <w:pStyle w:val="Listeafsnit"/>
      </w:pPr>
      <w:r>
        <w:t>- Orientering om drøftelser om faktisk forvaltning</w:t>
      </w:r>
    </w:p>
    <w:p w14:paraId="3F80C2A3" w14:textId="77777777" w:rsidR="00BB747A" w:rsidRPr="0069322D" w:rsidRDefault="00BB747A" w:rsidP="00BB747A">
      <w:pPr>
        <w:ind w:left="360" w:firstLine="360"/>
      </w:pPr>
      <w:r>
        <w:t>- Orientering om seneste netværksmøde i det juridiske netværk</w:t>
      </w:r>
    </w:p>
    <w:p w14:paraId="11A9533C" w14:textId="77777777" w:rsidR="009B378F" w:rsidRDefault="009B378F" w:rsidP="00BB747A">
      <w:pPr>
        <w:pStyle w:val="Listeafsnit"/>
        <w:ind w:left="360"/>
        <w:rPr>
          <w:b/>
          <w:bCs/>
        </w:rPr>
      </w:pPr>
    </w:p>
    <w:p w14:paraId="03D28A4D" w14:textId="14743D1A" w:rsidR="009B378F" w:rsidRDefault="00397DA3" w:rsidP="00397DA3">
      <w:pPr>
        <w:rPr>
          <w:rFonts w:cs="Arial"/>
        </w:rPr>
      </w:pPr>
      <w:r w:rsidRPr="60D8B23D">
        <w:rPr>
          <w:rFonts w:cs="Arial"/>
        </w:rPr>
        <w:t xml:space="preserve">Mette gav en </w:t>
      </w:r>
      <w:r w:rsidR="00335CD3" w:rsidRPr="60D8B23D">
        <w:rPr>
          <w:rFonts w:cs="Arial"/>
        </w:rPr>
        <w:t xml:space="preserve">status på </w:t>
      </w:r>
      <w:r w:rsidR="00694CF7" w:rsidRPr="60D8B23D">
        <w:rPr>
          <w:rFonts w:cs="Arial"/>
        </w:rPr>
        <w:t>håndteringen af faktisk forvaltning</w:t>
      </w:r>
      <w:r w:rsidR="003D5A2C" w:rsidRPr="60D8B23D">
        <w:rPr>
          <w:rFonts w:cs="Arial"/>
        </w:rPr>
        <w:t xml:space="preserve"> og </w:t>
      </w:r>
      <w:r w:rsidR="0057280A" w:rsidRPr="60D8B23D">
        <w:rPr>
          <w:rFonts w:cs="Arial"/>
        </w:rPr>
        <w:t>den videre proces for</w:t>
      </w:r>
      <w:r w:rsidR="1D618928" w:rsidRPr="60D8B23D">
        <w:rPr>
          <w:rFonts w:cs="Arial"/>
        </w:rPr>
        <w:t xml:space="preserve"> udarbejdelsen</w:t>
      </w:r>
      <w:r w:rsidR="0057280A" w:rsidRPr="60D8B23D">
        <w:rPr>
          <w:rFonts w:cs="Arial"/>
        </w:rPr>
        <w:t xml:space="preserve"> et AU-notat</w:t>
      </w:r>
      <w:r w:rsidR="0B8B3144" w:rsidRPr="60D8B23D">
        <w:rPr>
          <w:rFonts w:cs="Arial"/>
        </w:rPr>
        <w:t xml:space="preserve"> om forståelsen og behandlingen af faktisk forvaltning på AU</w:t>
      </w:r>
      <w:r w:rsidR="0057280A" w:rsidRPr="60D8B23D">
        <w:rPr>
          <w:rFonts w:cs="Arial"/>
        </w:rPr>
        <w:t xml:space="preserve">. </w:t>
      </w:r>
      <w:r w:rsidR="004E7FA8" w:rsidRPr="60D8B23D">
        <w:rPr>
          <w:rFonts w:cs="Arial"/>
        </w:rPr>
        <w:t xml:space="preserve">Mette </w:t>
      </w:r>
      <w:r w:rsidR="0088547C" w:rsidRPr="60D8B23D">
        <w:rPr>
          <w:rFonts w:cs="Arial"/>
        </w:rPr>
        <w:t xml:space="preserve">deler </w:t>
      </w:r>
      <w:r w:rsidR="00BA0E6D" w:rsidRPr="60D8B23D">
        <w:rPr>
          <w:rFonts w:cs="Arial"/>
        </w:rPr>
        <w:t xml:space="preserve">den omtalte Ombudsmandsafgørelse med båndet og med sagsbehandlergruppen. </w:t>
      </w:r>
    </w:p>
    <w:p w14:paraId="113D4EB6" w14:textId="28114434" w:rsidR="61BF2C2A" w:rsidRDefault="61BF2C2A" w:rsidP="61BF2C2A">
      <w:pPr>
        <w:rPr>
          <w:rFonts w:cs="Arial"/>
        </w:rPr>
      </w:pPr>
    </w:p>
    <w:p w14:paraId="7F5FD7A5" w14:textId="54EC933A" w:rsidR="00BA0E6D" w:rsidRDefault="009F1FC3" w:rsidP="00397DA3">
      <w:pPr>
        <w:rPr>
          <w:rFonts w:cs="Arial"/>
        </w:rPr>
      </w:pPr>
      <w:r w:rsidRPr="60D8B23D">
        <w:rPr>
          <w:rFonts w:cs="Arial"/>
        </w:rPr>
        <w:t xml:space="preserve">Herudover orienteres der om, at </w:t>
      </w:r>
      <w:r w:rsidR="3B7AECDA" w:rsidRPr="60D8B23D">
        <w:rPr>
          <w:rFonts w:cs="Arial"/>
        </w:rPr>
        <w:t>s</w:t>
      </w:r>
      <w:r w:rsidR="06055A7B" w:rsidRPr="60D8B23D">
        <w:rPr>
          <w:rFonts w:cs="Arial"/>
        </w:rPr>
        <w:t xml:space="preserve">tyrelsen har </w:t>
      </w:r>
      <w:r w:rsidR="728A4F6B" w:rsidRPr="60D8B23D">
        <w:rPr>
          <w:rFonts w:cs="Arial"/>
        </w:rPr>
        <w:t>udarbejdet</w:t>
      </w:r>
      <w:r w:rsidRPr="60D8B23D">
        <w:rPr>
          <w:rFonts w:cs="Arial"/>
        </w:rPr>
        <w:t xml:space="preserve"> en engelsk oversættelse af karakterbekendtgørelsen</w:t>
      </w:r>
      <w:r w:rsidR="00B4401D" w:rsidRPr="60D8B23D">
        <w:rPr>
          <w:rFonts w:cs="Arial"/>
        </w:rPr>
        <w:t xml:space="preserve">, som allerede er publiceret. </w:t>
      </w:r>
      <w:r w:rsidR="293DBFBC" w:rsidRPr="60D8B23D">
        <w:rPr>
          <w:rFonts w:cs="Arial"/>
        </w:rPr>
        <w:t>En engelsk o</w:t>
      </w:r>
      <w:r w:rsidR="7D3BE4A2" w:rsidRPr="60D8B23D">
        <w:rPr>
          <w:rFonts w:cs="Arial"/>
        </w:rPr>
        <w:t>versættelse af de</w:t>
      </w:r>
      <w:r w:rsidR="5D5FBD48" w:rsidRPr="60D8B23D">
        <w:rPr>
          <w:rFonts w:cs="Arial"/>
        </w:rPr>
        <w:t xml:space="preserve"> to </w:t>
      </w:r>
      <w:r w:rsidR="7D3BE4A2" w:rsidRPr="60D8B23D">
        <w:rPr>
          <w:rFonts w:cs="Arial"/>
        </w:rPr>
        <w:t>eksamensbekendtgørelse</w:t>
      </w:r>
      <w:r w:rsidR="105D1FFA" w:rsidRPr="60D8B23D">
        <w:rPr>
          <w:rFonts w:cs="Arial"/>
        </w:rPr>
        <w:t>r</w:t>
      </w:r>
      <w:r w:rsidR="7D3BE4A2" w:rsidRPr="60D8B23D">
        <w:rPr>
          <w:rFonts w:cs="Arial"/>
        </w:rPr>
        <w:t xml:space="preserve"> er under</w:t>
      </w:r>
      <w:r w:rsidR="4FA15E77" w:rsidRPr="60D8B23D">
        <w:rPr>
          <w:rFonts w:cs="Arial"/>
        </w:rPr>
        <w:t xml:space="preserve"> udarbejdelse</w:t>
      </w:r>
      <w:r w:rsidR="7D3BE4A2" w:rsidRPr="60D8B23D">
        <w:rPr>
          <w:rFonts w:cs="Arial"/>
        </w:rPr>
        <w:t xml:space="preserve">. </w:t>
      </w:r>
    </w:p>
    <w:p w14:paraId="70AB8CA1" w14:textId="3208DE50" w:rsidR="240801AA" w:rsidRDefault="240801AA" w:rsidP="240801AA">
      <w:pPr>
        <w:rPr>
          <w:rFonts w:cs="Arial"/>
        </w:rPr>
      </w:pPr>
    </w:p>
    <w:p w14:paraId="1384D8D2" w14:textId="1308AF32" w:rsidR="005A45DC" w:rsidRPr="00397DA3" w:rsidRDefault="00EE53C9" w:rsidP="00397DA3">
      <w:pPr>
        <w:rPr>
          <w:rFonts w:cs="Arial"/>
        </w:rPr>
      </w:pPr>
      <w:r>
        <w:rPr>
          <w:rFonts w:cs="Arial"/>
        </w:rPr>
        <w:t xml:space="preserve">Vejledningen til klagesagsbehandling er nu fremsendt </w:t>
      </w:r>
      <w:r w:rsidR="00A57E5D">
        <w:rPr>
          <w:rFonts w:cs="Arial"/>
        </w:rPr>
        <w:t xml:space="preserve">og UJ er inviteret til </w:t>
      </w:r>
      <w:r w:rsidR="006D0BC1">
        <w:rPr>
          <w:rFonts w:cs="Arial"/>
        </w:rPr>
        <w:t>informations</w:t>
      </w:r>
      <w:r w:rsidR="000D6F34">
        <w:rPr>
          <w:rFonts w:cs="Arial"/>
        </w:rPr>
        <w:t>møde om den</w:t>
      </w:r>
      <w:r w:rsidR="00F05278">
        <w:rPr>
          <w:rFonts w:cs="Arial"/>
        </w:rPr>
        <w:t xml:space="preserve"> i </w:t>
      </w:r>
      <w:r w:rsidR="5D8BBA1F" w:rsidRPr="2E86B262">
        <w:rPr>
          <w:rFonts w:cs="Arial"/>
        </w:rPr>
        <w:t xml:space="preserve">27. </w:t>
      </w:r>
      <w:r w:rsidR="5D8BBA1F" w:rsidRPr="581F9EF7">
        <w:rPr>
          <w:rFonts w:cs="Arial"/>
        </w:rPr>
        <w:t>november</w:t>
      </w:r>
      <w:r w:rsidR="000D6F34" w:rsidRPr="581F9EF7">
        <w:rPr>
          <w:rFonts w:cs="Arial"/>
        </w:rPr>
        <w:t>.</w:t>
      </w:r>
      <w:r w:rsidR="00F05278">
        <w:rPr>
          <w:rFonts w:cs="Arial"/>
        </w:rPr>
        <w:t xml:space="preserve"> Mette bringer opmærksomhedspunkter videre til båndet og sagsbehandlergruppen. </w:t>
      </w:r>
    </w:p>
    <w:p w14:paraId="2767FF6D" w14:textId="77777777" w:rsidR="00BB747A" w:rsidRDefault="00BB747A" w:rsidP="00BB747A">
      <w:pPr>
        <w:pStyle w:val="Listeafsnit"/>
        <w:ind w:left="360"/>
        <w:rPr>
          <w:b/>
          <w:bCs/>
        </w:rPr>
      </w:pPr>
    </w:p>
    <w:p w14:paraId="5BBEC4E0" w14:textId="19B9BCDA" w:rsidR="00BB747A" w:rsidRDefault="00BB747A" w:rsidP="00BB747A">
      <w:pPr>
        <w:pStyle w:val="Overskrift1"/>
      </w:pPr>
      <w:r w:rsidRPr="06FBA8D2">
        <w:t>Nyt fra fakulteterne, 11.40-11.50</w:t>
      </w:r>
    </w:p>
    <w:p w14:paraId="35F92233" w14:textId="77777777" w:rsidR="00692D3F" w:rsidRDefault="00692D3F" w:rsidP="00692D3F"/>
    <w:p w14:paraId="40939BC5" w14:textId="60F4EE35" w:rsidR="00BB747A" w:rsidRDefault="002922CB" w:rsidP="002922CB">
      <w:r>
        <w:t xml:space="preserve">Fakulteterne </w:t>
      </w:r>
      <w:r w:rsidR="00A81E7C">
        <w:t xml:space="preserve">orienterede </w:t>
      </w:r>
      <w:r>
        <w:t>om akt</w:t>
      </w:r>
      <w:r w:rsidR="00A81E7C">
        <w:t>uelle</w:t>
      </w:r>
      <w:r>
        <w:t xml:space="preserve"> nyheder. </w:t>
      </w:r>
    </w:p>
    <w:p w14:paraId="639A1D8D" w14:textId="77777777" w:rsidR="002922CB" w:rsidRDefault="002922CB" w:rsidP="002922CB"/>
    <w:p w14:paraId="23660535" w14:textId="77777777" w:rsidR="002922CB" w:rsidRPr="002922CB" w:rsidRDefault="002922CB" w:rsidP="002922CB">
      <w:pPr>
        <w:rPr>
          <w:b/>
        </w:rPr>
      </w:pPr>
    </w:p>
    <w:p w14:paraId="79CB9899" w14:textId="508ACBC9" w:rsidR="00BB747A" w:rsidRPr="00865D1E" w:rsidRDefault="00BB747A" w:rsidP="00BB747A">
      <w:pPr>
        <w:pStyle w:val="Overskrift1"/>
      </w:pPr>
      <w:r w:rsidRPr="06FBA8D2">
        <w:t>Eventuelt, 11.50-12.00</w:t>
      </w:r>
    </w:p>
    <w:p w14:paraId="1DAB2FFF" w14:textId="77777777" w:rsidR="00BB747A" w:rsidRPr="00BB747A" w:rsidRDefault="00BB747A" w:rsidP="00BB747A">
      <w:pPr>
        <w:pStyle w:val="Overskrift1"/>
        <w:numPr>
          <w:ilvl w:val="0"/>
          <w:numId w:val="0"/>
        </w:numPr>
      </w:pPr>
    </w:p>
    <w:sectPr w:rsidR="00BB747A" w:rsidRPr="00BB747A" w:rsidSect="00961BC5">
      <w:headerReference w:type="default" r:id="rId10"/>
      <w:headerReference w:type="first" r:id="rId11"/>
      <w:footerReference w:type="first" r:id="rId12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3FE0F" w14:textId="77777777" w:rsidR="0067359C" w:rsidRDefault="0067359C">
      <w:r>
        <w:separator/>
      </w:r>
    </w:p>
  </w:endnote>
  <w:endnote w:type="continuationSeparator" w:id="0">
    <w:p w14:paraId="2A81BD97" w14:textId="77777777" w:rsidR="0067359C" w:rsidRDefault="0067359C">
      <w:r>
        <w:continuationSeparator/>
      </w:r>
    </w:p>
  </w:endnote>
  <w:endnote w:type="continuationNotice" w:id="1">
    <w:p w14:paraId="6622F11F" w14:textId="77777777" w:rsidR="0067359C" w:rsidRDefault="0067359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71B452B-B674-40EC-9C6D-75B95923CE61}"/>
    <w:embedBold r:id="rId2" w:fontKey="{0602AF3C-35EF-4870-832F-1C26609A2297}"/>
    <w:embedItalic r:id="rId3" w:fontKey="{737CCF38-2110-4ABA-8DF2-994FB50CD3A3}"/>
    <w:embedBoldItalic r:id="rId4" w:fontKey="{609C2D1C-6651-4EF3-A3F3-4BCEFB23779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4D2794D7-D0D5-4746-8902-ACED97DE013B}"/>
    <w:embedBold r:id="rId6" w:fontKey="{D91F2CFA-01B5-4906-9A1E-09843B0C65F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6A578FF-6BDB-437B-AD29-0813414BC4D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70460BDF-3214-42F1-B8EA-DB395134390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F35CDB5-9D0A-4894-B2F0-EC212FFBD47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7C57A445-A893-4568-852B-7AB340C394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F56F0" w14:textId="77777777"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EA7A1B" w14:paraId="376B4D42" w14:textId="77777777" w:rsidTr="008F47F2">
      <w:tc>
        <w:tcPr>
          <w:tcW w:w="2409" w:type="dxa"/>
        </w:tcPr>
        <w:p w14:paraId="53171B9E" w14:textId="77777777" w:rsidR="00B704CF" w:rsidRPr="009224E3" w:rsidRDefault="00B704CF" w:rsidP="00B704CF">
          <w:bookmarkStart w:id="76" w:name="IMG_Secondary"/>
          <w:r>
            <w:rPr>
              <w:noProof/>
            </w:rPr>
            <w:drawing>
              <wp:inline distT="0" distB="0" distL="0" distR="0" wp14:anchorId="6E441A5A" wp14:editId="45B3E502">
                <wp:extent cx="648000" cy="648000"/>
                <wp:effectExtent l="0" t="0" r="0" b="0"/>
                <wp:docPr id="721313053" name="Billede 72131305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1313053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76"/>
        </w:p>
      </w:tc>
      <w:tc>
        <w:tcPr>
          <w:tcW w:w="2341" w:type="dxa"/>
          <w:vAlign w:val="bottom"/>
        </w:tcPr>
        <w:p w14:paraId="388B527E" w14:textId="77777777" w:rsidR="00B704CF" w:rsidRPr="009224E3" w:rsidRDefault="00B704CF" w:rsidP="008F47F2">
          <w:pPr>
            <w:pStyle w:val="Template-Companyname"/>
          </w:pPr>
          <w:bookmarkStart w:id="77" w:name="OFF_UnitName"/>
          <w:bookmarkStart w:id="78" w:name="OFF_UnitName_HIF"/>
          <w:r>
            <w:t>Uddannelsesjura</w:t>
          </w:r>
          <w:bookmarkEnd w:id="77"/>
        </w:p>
        <w:p w14:paraId="53E87A4C" w14:textId="77777777" w:rsidR="00B704CF" w:rsidRPr="009224E3" w:rsidRDefault="00B704CF" w:rsidP="008F47F2">
          <w:pPr>
            <w:pStyle w:val="Template-Address"/>
          </w:pPr>
          <w:bookmarkStart w:id="79" w:name="LAN_AU"/>
          <w:bookmarkEnd w:id="78"/>
          <w:r>
            <w:t>Aarhus Universitet</w:t>
          </w:r>
          <w:bookmarkEnd w:id="79"/>
        </w:p>
        <w:p w14:paraId="18A89D3D" w14:textId="77777777" w:rsidR="00B704CF" w:rsidRPr="009224E3" w:rsidRDefault="00B704CF" w:rsidP="008F47F2">
          <w:pPr>
            <w:pStyle w:val="Template-Address"/>
          </w:pPr>
          <w:bookmarkStart w:id="80" w:name="OFF_AddressComputed"/>
          <w:r>
            <w:t>Fredrik Nielsens Vej 5</w:t>
          </w:r>
          <w:r>
            <w:br/>
            <w:t>8000 Aarhus C</w:t>
          </w:r>
          <w:bookmarkEnd w:id="80"/>
        </w:p>
      </w:tc>
      <w:tc>
        <w:tcPr>
          <w:tcW w:w="2591" w:type="dxa"/>
          <w:vAlign w:val="bottom"/>
        </w:tcPr>
        <w:p w14:paraId="17A4E8A8" w14:textId="77777777" w:rsidR="00B704CF" w:rsidRPr="009224E3" w:rsidRDefault="00B704CF" w:rsidP="008F47F2">
          <w:pPr>
            <w:pStyle w:val="Template-Address"/>
            <w:jc w:val="right"/>
          </w:pPr>
          <w:bookmarkStart w:id="81" w:name="LAN_Tel"/>
          <w:bookmarkStart w:id="82" w:name="OFF_Phone_HIF"/>
          <w:r>
            <w:t>Tlf.:</w:t>
          </w:r>
          <w:bookmarkEnd w:id="81"/>
          <w:r w:rsidRPr="009224E3">
            <w:t xml:space="preserve"> </w:t>
          </w:r>
          <w:bookmarkStart w:id="83" w:name="OFF_Phone"/>
          <w:r>
            <w:t>+45 8715 0000</w:t>
          </w:r>
          <w:bookmarkEnd w:id="83"/>
        </w:p>
        <w:p w14:paraId="2C7E310D" w14:textId="77777777"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84" w:name="LAN_Fax"/>
          <w:bookmarkStart w:id="85" w:name="OFF_Fax_HIF"/>
          <w:bookmarkEnd w:id="82"/>
          <w:r>
            <w:rPr>
              <w:vanish/>
            </w:rPr>
            <w:t>Fax:</w:t>
          </w:r>
          <w:bookmarkEnd w:id="84"/>
          <w:r w:rsidRPr="009224E3">
            <w:rPr>
              <w:vanish/>
            </w:rPr>
            <w:t xml:space="preserve"> </w:t>
          </w:r>
          <w:bookmarkStart w:id="86" w:name="OFF_Fax"/>
          <w:bookmarkEnd w:id="86"/>
        </w:p>
        <w:p w14:paraId="002C8629" w14:textId="77777777" w:rsidR="00B704CF" w:rsidRPr="00BB747A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87" w:name="OFF_Email_HIF"/>
          <w:bookmarkEnd w:id="85"/>
          <w:r w:rsidRPr="00BB747A">
            <w:rPr>
              <w:lang w:val="en-US"/>
            </w:rPr>
            <w:t xml:space="preserve">E-mail: </w:t>
          </w:r>
          <w:bookmarkStart w:id="88" w:name="OFF_Email"/>
          <w:r w:rsidRPr="00BB747A">
            <w:rPr>
              <w:lang w:val="en-US"/>
            </w:rPr>
            <w:t>ujs@au.dk</w:t>
          </w:r>
          <w:bookmarkEnd w:id="88"/>
        </w:p>
        <w:p w14:paraId="47237C7B" w14:textId="77777777" w:rsidR="00B704CF" w:rsidRPr="00BB747A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89" w:name="OFF_wwwComputed_HIF"/>
          <w:bookmarkEnd w:id="87"/>
          <w:r w:rsidRPr="00BB747A">
            <w:rPr>
              <w:lang w:val="en-US"/>
            </w:rPr>
            <w:t xml:space="preserve">Web: </w:t>
          </w:r>
          <w:bookmarkStart w:id="90" w:name="OFF_wwwComputed"/>
          <w:r w:rsidRPr="00BB747A">
            <w:rPr>
              <w:lang w:val="en-US"/>
            </w:rPr>
            <w:t>www.au.dk</w:t>
          </w:r>
          <w:bookmarkEnd w:id="89"/>
          <w:bookmarkEnd w:id="90"/>
        </w:p>
      </w:tc>
    </w:tr>
  </w:tbl>
  <w:p w14:paraId="2A7FA549" w14:textId="77777777" w:rsidR="00EC0BB0" w:rsidRPr="00BB747A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5FACE" w14:textId="77777777" w:rsidR="0067359C" w:rsidRDefault="0067359C">
      <w:r>
        <w:separator/>
      </w:r>
    </w:p>
  </w:footnote>
  <w:footnote w:type="continuationSeparator" w:id="0">
    <w:p w14:paraId="1CD2ADE7" w14:textId="77777777" w:rsidR="0067359C" w:rsidRDefault="0067359C">
      <w:r>
        <w:continuationSeparator/>
      </w:r>
    </w:p>
  </w:footnote>
  <w:footnote w:type="continuationNotice" w:id="1">
    <w:p w14:paraId="3FD1323A" w14:textId="77777777" w:rsidR="0067359C" w:rsidRDefault="0067359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CD5C6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6800C64F" wp14:editId="00C4A9DB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Tekstfelt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655060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" w:name="OFF_Logo1AComputed_2"/>
                          <w:bookmarkStart w:id="5" w:name="OFF_Logo1AComputed_2_HIF"/>
                          <w:bookmarkEnd w:id="4"/>
                        </w:p>
                        <w:p w14:paraId="46C933C3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6" w:name="OFF_Logo2AComputed_2"/>
                          <w:bookmarkStart w:id="7" w:name="OFF_Logo2AComputed_2_HIF"/>
                          <w:bookmarkEnd w:id="5"/>
                          <w:bookmarkEnd w:id="6"/>
                          <w:bookmarkEnd w:id="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00C64F" id="_x0000_t202" coordsize="21600,21600" o:spt="202" path="m,l,21600r21600,l21600,xe">
              <v:stroke joinstyle="miter"/>
              <v:path gradientshapeok="t" o:connecttype="rect"/>
            </v:shapetype>
            <v:shape id="Tekstfelt 1" o:spid="_x0000_s1026" type="#_x0000_t202" alt="&quot;&quot;" style="position:absolute;margin-left:115.65pt;margin-top:28.6pt;width:425.2pt;height:58.2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21655060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8" w:name="OFF_Logo1AComputed_2"/>
                    <w:bookmarkStart w:id="9" w:name="OFF_Logo1AComputed_2_HIF"/>
                    <w:bookmarkEnd w:id="8"/>
                  </w:p>
                  <w:p w14:paraId="46C933C3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10" w:name="OFF_Logo2AComputed_2"/>
                    <w:bookmarkStart w:id="11" w:name="OFF_Logo2AComputed_2_HIF"/>
                    <w:bookmarkEnd w:id="9"/>
                    <w:bookmarkEnd w:id="10"/>
                    <w:bookmarkEnd w:id="11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58249" behindDoc="0" locked="0" layoutInCell="1" allowOverlap="1" wp14:anchorId="13B4F248" wp14:editId="1FBF5EB8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ærred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B890B6" id="Lærred 2" o:spid="_x0000_s1026" editas="canvas" alt="&quot;&quot;" style="position:absolute;margin-left:56.7pt;margin-top:28.35pt;width:48pt;height:24pt;z-index:251658249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alt="&quot;&quot;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4CD1E3EC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0BA17E6B" wp14:editId="4D7B883A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Tekstfelt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7625F7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2" w:name="OFF_Logo3AComputed_2"/>
                          <w:bookmarkStart w:id="13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12"/>
                          <w:bookmarkEnd w:id="1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A17E6B" id="Tekstfelt 3" o:spid="_x0000_s1027" type="#_x0000_t202" alt="&quot;&quot;" style="position:absolute;margin-left:0;margin-top:63.95pt;width:425.2pt;height:27.8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" filled="f" stroked="f">
              <v:textbox inset="0,0,0,0">
                <w:txbxContent>
                  <w:p w14:paraId="657625F7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4" w:name="OFF_Logo3AComputed_2"/>
                    <w:bookmarkStart w:id="15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4"/>
                    <w:bookmarkEnd w:id="15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8242" behindDoc="1" locked="0" layoutInCell="1" allowOverlap="1" wp14:anchorId="172607DB" wp14:editId="29081235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Billed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ldeStregHide0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35AF5731" wp14:editId="22B0C7C6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Tekstfel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B16B39" w14:textId="77777777" w:rsidR="00D67AB8" w:rsidRDefault="00D67AB8" w:rsidP="00C22DE2">
                          <w:pPr>
                            <w:pStyle w:val="Emne"/>
                          </w:pPr>
                          <w:bookmarkStart w:id="16" w:name="CUS_DocumentName_1"/>
                          <w:r>
                            <w:t>Referat</w:t>
                          </w:r>
                          <w:bookmarkEnd w:id="16"/>
                        </w:p>
                        <w:p w14:paraId="286B5695" w14:textId="77777777" w:rsidR="00C22DE2" w:rsidRDefault="00C22DE2" w:rsidP="00C22DE2">
                          <w:pPr>
                            <w:pStyle w:val="Template"/>
                          </w:pPr>
                        </w:p>
                        <w:p w14:paraId="38E54E26" w14:textId="77777777" w:rsidR="00C22DE2" w:rsidRDefault="00C22DE2" w:rsidP="00D67AB8">
                          <w:pPr>
                            <w:pStyle w:val="Template-Afdeling"/>
                          </w:pPr>
                          <w:bookmarkStart w:id="17" w:name="USR_Name_2"/>
                          <w:r>
                            <w:t>Mette Buhl</w:t>
                          </w:r>
                          <w:bookmarkStart w:id="18" w:name="USR_Name_2_HIF"/>
                          <w:bookmarkEnd w:id="17"/>
                        </w:p>
                        <w:bookmarkEnd w:id="18"/>
                        <w:p w14:paraId="4FF3CE3D" w14:textId="77777777" w:rsidR="00D67AB8" w:rsidRDefault="00D67AB8" w:rsidP="00D67AB8">
                          <w:pPr>
                            <w:pStyle w:val="Template"/>
                          </w:pPr>
                        </w:p>
                        <w:p w14:paraId="573BCA1C" w14:textId="77777777" w:rsidR="00D67AB8" w:rsidRPr="00307E90" w:rsidRDefault="00D67AB8" w:rsidP="00D67AB8">
                          <w:pPr>
                            <w:pStyle w:val="Template"/>
                          </w:pPr>
                          <w:bookmarkStart w:id="19" w:name="LAN_Date_1"/>
                          <w:r>
                            <w:t>Dato</w:t>
                          </w:r>
                          <w:bookmarkEnd w:id="19"/>
                          <w:r>
                            <w:t>:</w:t>
                          </w:r>
                          <w:r w:rsidR="00587BE6" w:rsidRPr="00307E90">
                            <w:t xml:space="preserve"> </w:t>
                          </w:r>
                          <w:bookmarkStart w:id="20" w:name="Date_DateCustomA_1"/>
                          <w:r>
                            <w:t>10. oktober 2023</w:t>
                          </w:r>
                          <w:bookmarkEnd w:id="20"/>
                        </w:p>
                        <w:p w14:paraId="2BC566BF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1" w:name="LAN_Sagsnr_1"/>
                          <w:bookmarkStart w:id="22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21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23" w:name="FLD_Sagsnummer_1"/>
                          <w:bookmarkEnd w:id="23"/>
                        </w:p>
                        <w:p w14:paraId="4F03674E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4" w:name="LAN_Ref_1"/>
                          <w:bookmarkStart w:id="25" w:name="FLD_Reference_1_HIF"/>
                          <w:bookmarkEnd w:id="22"/>
                          <w:r>
                            <w:rPr>
                              <w:vanish/>
                            </w:rPr>
                            <w:t>Ref</w:t>
                          </w:r>
                          <w:bookmarkEnd w:id="24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6" w:name="FLD_Reference_1"/>
                          <w:bookmarkEnd w:id="26"/>
                        </w:p>
                        <w:bookmarkEnd w:id="25"/>
                        <w:p w14:paraId="509F04D6" w14:textId="77777777"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ADA204D" wp14:editId="4D161B44">
                                <wp:extent cx="347980" cy="102235"/>
                                <wp:effectExtent l="0" t="0" r="0" b="0"/>
                                <wp:docPr id="14" name="Billede 14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F8955FD" w14:textId="77777777"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7" w:name="LAN_Page_1"/>
                          <w:r>
                            <w:t>Side</w:t>
                          </w:r>
                          <w:bookmarkEnd w:id="27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AF5731" id="Tekstfelt 5" o:spid="_x0000_s1028" type="#_x0000_t202" style="position:absolute;margin-left:467.7pt;margin-top:28.35pt;width:99.2pt;height:333.05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NHR&#10;xXX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63B16B39" w14:textId="77777777" w:rsidR="00D67AB8" w:rsidRDefault="00D67AB8" w:rsidP="00C22DE2">
                    <w:pPr>
                      <w:pStyle w:val="Emne"/>
                    </w:pPr>
                    <w:bookmarkStart w:id="28" w:name="CUS_DocumentName_1"/>
                    <w:r>
                      <w:t>Referat</w:t>
                    </w:r>
                    <w:bookmarkEnd w:id="28"/>
                  </w:p>
                  <w:p w14:paraId="286B5695" w14:textId="77777777" w:rsidR="00C22DE2" w:rsidRDefault="00C22DE2" w:rsidP="00C22DE2">
                    <w:pPr>
                      <w:pStyle w:val="Template"/>
                    </w:pPr>
                  </w:p>
                  <w:p w14:paraId="38E54E26" w14:textId="77777777" w:rsidR="00C22DE2" w:rsidRDefault="00C22DE2" w:rsidP="00D67AB8">
                    <w:pPr>
                      <w:pStyle w:val="Template-Afdeling"/>
                    </w:pPr>
                    <w:bookmarkStart w:id="29" w:name="USR_Name_2"/>
                    <w:r>
                      <w:t>Mette Buhl</w:t>
                    </w:r>
                    <w:bookmarkStart w:id="30" w:name="USR_Name_2_HIF"/>
                    <w:bookmarkEnd w:id="29"/>
                  </w:p>
                  <w:bookmarkEnd w:id="30"/>
                  <w:p w14:paraId="4FF3CE3D" w14:textId="77777777" w:rsidR="00D67AB8" w:rsidRDefault="00D67AB8" w:rsidP="00D67AB8">
                    <w:pPr>
                      <w:pStyle w:val="Template"/>
                    </w:pPr>
                  </w:p>
                  <w:p w14:paraId="573BCA1C" w14:textId="77777777" w:rsidR="00D67AB8" w:rsidRPr="00307E90" w:rsidRDefault="00D67AB8" w:rsidP="00D67AB8">
                    <w:pPr>
                      <w:pStyle w:val="Template"/>
                    </w:pPr>
                    <w:bookmarkStart w:id="31" w:name="LAN_Date_1"/>
                    <w:r>
                      <w:t>Dato</w:t>
                    </w:r>
                    <w:bookmarkEnd w:id="31"/>
                    <w:r>
                      <w:t>:</w:t>
                    </w:r>
                    <w:r w:rsidR="00587BE6" w:rsidRPr="00307E90">
                      <w:t xml:space="preserve"> </w:t>
                    </w:r>
                    <w:bookmarkStart w:id="32" w:name="Date_DateCustomA_1"/>
                    <w:r>
                      <w:t>10. oktober 2023</w:t>
                    </w:r>
                    <w:bookmarkEnd w:id="32"/>
                  </w:p>
                  <w:p w14:paraId="2BC566BF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3" w:name="LAN_Sagsnr_1"/>
                    <w:bookmarkStart w:id="34" w:name="FLD_Sagsnummer_1_HIF"/>
                    <w:r>
                      <w:rPr>
                        <w:vanish/>
                      </w:rPr>
                      <w:t>Sags nr</w:t>
                    </w:r>
                    <w:bookmarkEnd w:id="33"/>
                    <w:r>
                      <w:rPr>
                        <w:vanish/>
                      </w:rPr>
                      <w:t xml:space="preserve">.: </w:t>
                    </w:r>
                    <w:bookmarkStart w:id="35" w:name="FLD_Sagsnummer_1"/>
                    <w:bookmarkEnd w:id="35"/>
                  </w:p>
                  <w:p w14:paraId="4F03674E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6" w:name="LAN_Ref_1"/>
                    <w:bookmarkStart w:id="37" w:name="FLD_Reference_1_HIF"/>
                    <w:bookmarkEnd w:id="34"/>
                    <w:r>
                      <w:rPr>
                        <w:vanish/>
                      </w:rPr>
                      <w:t>Ref</w:t>
                    </w:r>
                    <w:bookmarkEnd w:id="36"/>
                    <w:r>
                      <w:rPr>
                        <w:vanish/>
                      </w:rPr>
                      <w:t xml:space="preserve">: </w:t>
                    </w:r>
                    <w:bookmarkStart w:id="38" w:name="FLD_Reference_1"/>
                    <w:bookmarkEnd w:id="38"/>
                  </w:p>
                  <w:bookmarkEnd w:id="37"/>
                  <w:p w14:paraId="509F04D6" w14:textId="77777777"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ADA204D" wp14:editId="4D161B44">
                          <wp:extent cx="347980" cy="102235"/>
                          <wp:effectExtent l="0" t="0" r="0" b="0"/>
                          <wp:docPr id="14" name="Billede 14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F8955FD" w14:textId="77777777"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9" w:name="LAN_Page_1"/>
                    <w:r>
                      <w:t>Side</w:t>
                    </w:r>
                    <w:bookmarkEnd w:id="39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976B4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2ECA9A7" wp14:editId="7C356ABE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Tekstfelt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37A801" w14:textId="77777777"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0" w:name="OFF_Logo1AComputed"/>
                          <w:bookmarkStart w:id="41" w:name="OFF_Logo1AComputed_HIF"/>
                          <w:bookmarkEnd w:id="40"/>
                        </w:p>
                        <w:p w14:paraId="4435274C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2" w:name="OFF_Logo2AComputed"/>
                          <w:bookmarkStart w:id="43" w:name="OFF_Logo2AComputed_HIF"/>
                          <w:bookmarkEnd w:id="41"/>
                          <w:bookmarkEnd w:id="42"/>
                          <w:bookmarkEnd w:id="4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ECA9A7" id="_x0000_t202" coordsize="21600,21600" o:spt="202" path="m,l,21600r21600,l21600,xe">
              <v:stroke joinstyle="miter"/>
              <v:path gradientshapeok="t" o:connecttype="rect"/>
            </v:shapetype>
            <v:shape id="Tekstfelt 8" o:spid="_x0000_s1029" type="#_x0000_t202" alt="&quot;&quot;" style="position:absolute;margin-left:115.7pt;margin-top:28.7pt;width:348.45pt;height:58.2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" filled="f" stroked="f">
              <v:textbox inset="0,0,0,0">
                <w:txbxContent>
                  <w:p w14:paraId="7A37A801" w14:textId="77777777"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4" w:name="OFF_Logo1AComputed"/>
                    <w:bookmarkStart w:id="45" w:name="OFF_Logo1AComputed_HIF"/>
                    <w:bookmarkEnd w:id="44"/>
                  </w:p>
                  <w:p w14:paraId="4435274C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46" w:name="OFF_Logo2AComputed"/>
                    <w:bookmarkStart w:id="47" w:name="OFF_Logo2AComputed_HIF"/>
                    <w:bookmarkEnd w:id="45"/>
                    <w:bookmarkEnd w:id="46"/>
                    <w:bookmarkEnd w:id="47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58248" behindDoc="0" locked="0" layoutInCell="1" allowOverlap="1" wp14:anchorId="284CFDA0" wp14:editId="2CAAADAE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ærred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7596FC" id="Lærred 9" o:spid="_x0000_s1026" editas="canvas" alt="&quot;&quot;" style="position:absolute;margin-left:56.7pt;margin-top:28.35pt;width:48pt;height:24pt;z-index:25165824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alt="&quot;&quot;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459BBDBE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2AD5BBC9" wp14:editId="6491E41C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Tekstfel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7DCA11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48" w:name="OFF_Logo3AComputed"/>
                          <w:bookmarkStart w:id="49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48"/>
                          <w:bookmarkEnd w:id="4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5BBC9" id="Tekstfelt 10" o:spid="_x0000_s1030" type="#_x0000_t202" alt="&quot;&quot;" style="position:absolute;margin-left:0;margin-top:63.8pt;width:425.2pt;height:27.8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LWMl&#10;/tkBAACYAwAADgAAAAAAAAAAAAAAAAAuAgAAZHJzL2Uyb0RvYy54bWxQSwECLQAUAAYACAAAACEA&#10;xjfD690AAAAIAQAADwAAAAAAAAAAAAAAAAAzBAAAZHJzL2Rvd25yZXYueG1sUEsFBgAAAAAEAAQA&#10;8wAAAD0FAAAAAA==&#10;" filled="f" stroked="f">
              <v:textbox inset="0,0,0,0">
                <w:txbxContent>
                  <w:p w14:paraId="717DCA11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50" w:name="OFF_Logo3AComputed"/>
                    <w:bookmarkStart w:id="51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50"/>
                    <w:bookmarkEnd w:id="51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8241" behindDoc="1" locked="0" layoutInCell="1" allowOverlap="1" wp14:anchorId="4BE8FB0F" wp14:editId="43F45613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Billede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oldeStregHide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F96F8C3" wp14:editId="2DD20CDC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Tekstfel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C2AFC3" w14:textId="77777777" w:rsidR="00EE2A84" w:rsidRDefault="00EE2A84" w:rsidP="008F47F2">
                          <w:pPr>
                            <w:pStyle w:val="Emne"/>
                          </w:pPr>
                          <w:bookmarkStart w:id="52" w:name="CUS_DocumentName"/>
                          <w:r>
                            <w:t>Referat</w:t>
                          </w:r>
                          <w:bookmarkEnd w:id="52"/>
                        </w:p>
                        <w:p w14:paraId="26DDC1EE" w14:textId="77777777"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14:paraId="24659C35" w14:textId="77777777" w:rsidR="00AF104F" w:rsidRDefault="00AF104F" w:rsidP="00EE2A84">
                          <w:pPr>
                            <w:pStyle w:val="Template-Afdeling"/>
                          </w:pPr>
                          <w:bookmarkStart w:id="53" w:name="USR_Name"/>
                          <w:r>
                            <w:t>Mette Buhl</w:t>
                          </w:r>
                          <w:bookmarkStart w:id="54" w:name="USR_Name_HIF"/>
                          <w:bookmarkEnd w:id="53"/>
                        </w:p>
                        <w:bookmarkEnd w:id="54"/>
                        <w:p w14:paraId="69266170" w14:textId="77777777" w:rsidR="00EE2A84" w:rsidRDefault="00EE2A84" w:rsidP="00307E90">
                          <w:pPr>
                            <w:pStyle w:val="Template"/>
                          </w:pPr>
                        </w:p>
                        <w:p w14:paraId="0074EAC5" w14:textId="77777777" w:rsidR="00307E90" w:rsidRPr="00307E90" w:rsidRDefault="00BC6E27" w:rsidP="00307E90">
                          <w:pPr>
                            <w:pStyle w:val="Template"/>
                          </w:pPr>
                          <w:bookmarkStart w:id="55" w:name="LAN_Date"/>
                          <w:r>
                            <w:t>Dato</w:t>
                          </w:r>
                          <w:bookmarkEnd w:id="55"/>
                          <w:r>
                            <w:t xml:space="preserve">: </w:t>
                          </w:r>
                          <w:bookmarkStart w:id="56" w:name="Date_DateCustomA"/>
                          <w:r>
                            <w:t>10. oktober 2023</w:t>
                          </w:r>
                          <w:bookmarkEnd w:id="56"/>
                        </w:p>
                        <w:p w14:paraId="205F3C51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57" w:name="LAN_Sagsnr"/>
                          <w:bookmarkStart w:id="58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57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59" w:name="FLD_Sagsnummer"/>
                          <w:bookmarkEnd w:id="59"/>
                        </w:p>
                        <w:p w14:paraId="0099C47A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60" w:name="LAN_Ref"/>
                          <w:bookmarkStart w:id="61" w:name="FLD_Reference_HIF"/>
                          <w:bookmarkEnd w:id="58"/>
                          <w:r>
                            <w:rPr>
                              <w:vanish/>
                            </w:rPr>
                            <w:t>Ref</w:t>
                          </w:r>
                          <w:bookmarkEnd w:id="60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62" w:name="FLD_Reference"/>
                          <w:bookmarkEnd w:id="62"/>
                        </w:p>
                        <w:bookmarkEnd w:id="61"/>
                        <w:p w14:paraId="26131B28" w14:textId="77777777"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420CBC1" wp14:editId="593592F6">
                                <wp:extent cx="347980" cy="102235"/>
                                <wp:effectExtent l="0" t="0" r="0" b="0"/>
                                <wp:docPr id="13" name="Billede 1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6058A69" w14:textId="77777777"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63" w:name="LAN_Page"/>
                          <w:r>
                            <w:t>Side</w:t>
                          </w:r>
                          <w:bookmarkEnd w:id="63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96F8C3" id="Tekstfelt 6" o:spid="_x0000_s1031" type="#_x0000_t202" style="position:absolute;margin-left:467.7pt;margin-top:28.35pt;width:99.2pt;height:333.0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IkK&#10;4Ab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6BC2AFC3" w14:textId="77777777" w:rsidR="00EE2A84" w:rsidRDefault="00EE2A84" w:rsidP="008F47F2">
                    <w:pPr>
                      <w:pStyle w:val="Emne"/>
                    </w:pPr>
                    <w:bookmarkStart w:id="64" w:name="CUS_DocumentName"/>
                    <w:r>
                      <w:t>Referat</w:t>
                    </w:r>
                    <w:bookmarkEnd w:id="64"/>
                  </w:p>
                  <w:p w14:paraId="26DDC1EE" w14:textId="77777777"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14:paraId="24659C35" w14:textId="77777777" w:rsidR="00AF104F" w:rsidRDefault="00AF104F" w:rsidP="00EE2A84">
                    <w:pPr>
                      <w:pStyle w:val="Template-Afdeling"/>
                    </w:pPr>
                    <w:bookmarkStart w:id="65" w:name="USR_Name"/>
                    <w:r>
                      <w:t>Mette Buhl</w:t>
                    </w:r>
                    <w:bookmarkStart w:id="66" w:name="USR_Name_HIF"/>
                    <w:bookmarkEnd w:id="65"/>
                  </w:p>
                  <w:bookmarkEnd w:id="66"/>
                  <w:p w14:paraId="69266170" w14:textId="77777777" w:rsidR="00EE2A84" w:rsidRDefault="00EE2A84" w:rsidP="00307E90">
                    <w:pPr>
                      <w:pStyle w:val="Template"/>
                    </w:pPr>
                  </w:p>
                  <w:p w14:paraId="0074EAC5" w14:textId="77777777" w:rsidR="00307E90" w:rsidRPr="00307E90" w:rsidRDefault="00BC6E27" w:rsidP="00307E90">
                    <w:pPr>
                      <w:pStyle w:val="Template"/>
                    </w:pPr>
                    <w:bookmarkStart w:id="67" w:name="LAN_Date"/>
                    <w:r>
                      <w:t>Dato</w:t>
                    </w:r>
                    <w:bookmarkEnd w:id="67"/>
                    <w:r>
                      <w:t xml:space="preserve">: </w:t>
                    </w:r>
                    <w:bookmarkStart w:id="68" w:name="Date_DateCustomA"/>
                    <w:r>
                      <w:t>10. oktober 2023</w:t>
                    </w:r>
                    <w:bookmarkEnd w:id="68"/>
                  </w:p>
                  <w:p w14:paraId="205F3C51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69" w:name="LAN_Sagsnr"/>
                    <w:bookmarkStart w:id="70" w:name="FLD_Sagsnummer_HIF"/>
                    <w:r>
                      <w:rPr>
                        <w:vanish/>
                      </w:rPr>
                      <w:t>Sags nr</w:t>
                    </w:r>
                    <w:bookmarkEnd w:id="69"/>
                    <w:r>
                      <w:rPr>
                        <w:vanish/>
                      </w:rPr>
                      <w:t xml:space="preserve">.: </w:t>
                    </w:r>
                    <w:bookmarkStart w:id="71" w:name="FLD_Sagsnummer"/>
                    <w:bookmarkEnd w:id="71"/>
                  </w:p>
                  <w:p w14:paraId="0099C47A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72" w:name="LAN_Ref"/>
                    <w:bookmarkStart w:id="73" w:name="FLD_Reference_HIF"/>
                    <w:bookmarkEnd w:id="70"/>
                    <w:r>
                      <w:rPr>
                        <w:vanish/>
                      </w:rPr>
                      <w:t>Ref</w:t>
                    </w:r>
                    <w:bookmarkEnd w:id="72"/>
                    <w:r>
                      <w:rPr>
                        <w:vanish/>
                      </w:rPr>
                      <w:t xml:space="preserve">: </w:t>
                    </w:r>
                    <w:bookmarkStart w:id="74" w:name="FLD_Reference"/>
                    <w:bookmarkEnd w:id="74"/>
                  </w:p>
                  <w:bookmarkEnd w:id="73"/>
                  <w:p w14:paraId="26131B28" w14:textId="77777777"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420CBC1" wp14:editId="593592F6">
                          <wp:extent cx="347980" cy="102235"/>
                          <wp:effectExtent l="0" t="0" r="0" b="0"/>
                          <wp:docPr id="13" name="Billede 1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6058A69" w14:textId="77777777"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75" w:name="LAN_Page"/>
                    <w:r>
                      <w:t>Side</w:t>
                    </w:r>
                    <w:bookmarkEnd w:id="75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202601755">
    <w:abstractNumId w:val="9"/>
  </w:num>
  <w:num w:numId="2" w16cid:durableId="405303645">
    <w:abstractNumId w:val="13"/>
  </w:num>
  <w:num w:numId="3" w16cid:durableId="1416977759">
    <w:abstractNumId w:val="8"/>
  </w:num>
  <w:num w:numId="4" w16cid:durableId="617368806">
    <w:abstractNumId w:val="12"/>
  </w:num>
  <w:num w:numId="5" w16cid:durableId="647058775">
    <w:abstractNumId w:val="10"/>
  </w:num>
  <w:num w:numId="6" w16cid:durableId="1317344168">
    <w:abstractNumId w:val="7"/>
  </w:num>
  <w:num w:numId="7" w16cid:durableId="1460994847">
    <w:abstractNumId w:val="6"/>
  </w:num>
  <w:num w:numId="8" w16cid:durableId="1590113759">
    <w:abstractNumId w:val="5"/>
  </w:num>
  <w:num w:numId="9" w16cid:durableId="1748111642">
    <w:abstractNumId w:val="4"/>
  </w:num>
  <w:num w:numId="10" w16cid:durableId="267782246">
    <w:abstractNumId w:val="11"/>
  </w:num>
  <w:num w:numId="11" w16cid:durableId="56589641">
    <w:abstractNumId w:val="3"/>
  </w:num>
  <w:num w:numId="12" w16cid:durableId="1917275323">
    <w:abstractNumId w:val="2"/>
  </w:num>
  <w:num w:numId="13" w16cid:durableId="1314798463">
    <w:abstractNumId w:val="1"/>
  </w:num>
  <w:num w:numId="14" w16cid:durableId="130826539">
    <w:abstractNumId w:val="0"/>
  </w:num>
  <w:num w:numId="15" w16cid:durableId="1871986924">
    <w:abstractNumId w:val="14"/>
  </w:num>
  <w:num w:numId="16" w16cid:durableId="3778276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28C1"/>
    <w:rsid w:val="0000328E"/>
    <w:rsid w:val="00003B6C"/>
    <w:rsid w:val="00004AD4"/>
    <w:rsid w:val="0000503A"/>
    <w:rsid w:val="00006E21"/>
    <w:rsid w:val="00010479"/>
    <w:rsid w:val="00010E77"/>
    <w:rsid w:val="00015170"/>
    <w:rsid w:val="000155A4"/>
    <w:rsid w:val="00016B66"/>
    <w:rsid w:val="000300B9"/>
    <w:rsid w:val="0003149C"/>
    <w:rsid w:val="00033B9D"/>
    <w:rsid w:val="00034A55"/>
    <w:rsid w:val="00036650"/>
    <w:rsid w:val="000442AD"/>
    <w:rsid w:val="00046D57"/>
    <w:rsid w:val="00051A09"/>
    <w:rsid w:val="00051AD8"/>
    <w:rsid w:val="00052ED2"/>
    <w:rsid w:val="00063B76"/>
    <w:rsid w:val="00065902"/>
    <w:rsid w:val="00066D80"/>
    <w:rsid w:val="00072A2D"/>
    <w:rsid w:val="0007609B"/>
    <w:rsid w:val="000827B1"/>
    <w:rsid w:val="000852C1"/>
    <w:rsid w:val="00086F89"/>
    <w:rsid w:val="00087773"/>
    <w:rsid w:val="00090842"/>
    <w:rsid w:val="000908B1"/>
    <w:rsid w:val="00094D54"/>
    <w:rsid w:val="000A362D"/>
    <w:rsid w:val="000A7B9A"/>
    <w:rsid w:val="000B000B"/>
    <w:rsid w:val="000B5E76"/>
    <w:rsid w:val="000C0359"/>
    <w:rsid w:val="000C7EA1"/>
    <w:rsid w:val="000D1B50"/>
    <w:rsid w:val="000D6F34"/>
    <w:rsid w:val="000E08F6"/>
    <w:rsid w:val="000E1ECE"/>
    <w:rsid w:val="000E5C1E"/>
    <w:rsid w:val="000F244E"/>
    <w:rsid w:val="0010116A"/>
    <w:rsid w:val="00103090"/>
    <w:rsid w:val="001051C4"/>
    <w:rsid w:val="0011283F"/>
    <w:rsid w:val="00135598"/>
    <w:rsid w:val="00136214"/>
    <w:rsid w:val="001364B9"/>
    <w:rsid w:val="00146C88"/>
    <w:rsid w:val="00153477"/>
    <w:rsid w:val="00154F00"/>
    <w:rsid w:val="00157353"/>
    <w:rsid w:val="00163EFC"/>
    <w:rsid w:val="00164CC1"/>
    <w:rsid w:val="00174751"/>
    <w:rsid w:val="00181C21"/>
    <w:rsid w:val="0018351E"/>
    <w:rsid w:val="00185660"/>
    <w:rsid w:val="0018593B"/>
    <w:rsid w:val="001877C7"/>
    <w:rsid w:val="00192812"/>
    <w:rsid w:val="00195D75"/>
    <w:rsid w:val="00196323"/>
    <w:rsid w:val="00197F6C"/>
    <w:rsid w:val="001A1B25"/>
    <w:rsid w:val="001A2D34"/>
    <w:rsid w:val="001A7352"/>
    <w:rsid w:val="001B2C2A"/>
    <w:rsid w:val="001B3782"/>
    <w:rsid w:val="001B61EC"/>
    <w:rsid w:val="001C027B"/>
    <w:rsid w:val="001C06D2"/>
    <w:rsid w:val="001C4A41"/>
    <w:rsid w:val="001D1259"/>
    <w:rsid w:val="001D17A4"/>
    <w:rsid w:val="001D2DE0"/>
    <w:rsid w:val="001E4789"/>
    <w:rsid w:val="001F00A0"/>
    <w:rsid w:val="001F7A86"/>
    <w:rsid w:val="002054CB"/>
    <w:rsid w:val="00205636"/>
    <w:rsid w:val="00207087"/>
    <w:rsid w:val="002137FC"/>
    <w:rsid w:val="002171DE"/>
    <w:rsid w:val="00227E7F"/>
    <w:rsid w:val="00230A33"/>
    <w:rsid w:val="00237852"/>
    <w:rsid w:val="00244EEB"/>
    <w:rsid w:val="0024684D"/>
    <w:rsid w:val="0025114F"/>
    <w:rsid w:val="002518C8"/>
    <w:rsid w:val="00254F2B"/>
    <w:rsid w:val="00256168"/>
    <w:rsid w:val="002570C6"/>
    <w:rsid w:val="0026120C"/>
    <w:rsid w:val="002617D0"/>
    <w:rsid w:val="00267B48"/>
    <w:rsid w:val="00271EBD"/>
    <w:rsid w:val="00281443"/>
    <w:rsid w:val="00283F13"/>
    <w:rsid w:val="002922CB"/>
    <w:rsid w:val="002A1C39"/>
    <w:rsid w:val="002A4418"/>
    <w:rsid w:val="002A7076"/>
    <w:rsid w:val="002B1765"/>
    <w:rsid w:val="002B5D7A"/>
    <w:rsid w:val="002B7CC7"/>
    <w:rsid w:val="002C565F"/>
    <w:rsid w:val="002E07F2"/>
    <w:rsid w:val="002E326D"/>
    <w:rsid w:val="002E64A1"/>
    <w:rsid w:val="002E6EB1"/>
    <w:rsid w:val="002F51EF"/>
    <w:rsid w:val="002F6A87"/>
    <w:rsid w:val="0030596C"/>
    <w:rsid w:val="00307472"/>
    <w:rsid w:val="00307E90"/>
    <w:rsid w:val="00315669"/>
    <w:rsid w:val="003213B9"/>
    <w:rsid w:val="00330DCC"/>
    <w:rsid w:val="00333BC8"/>
    <w:rsid w:val="00335CD3"/>
    <w:rsid w:val="0033674A"/>
    <w:rsid w:val="003413B4"/>
    <w:rsid w:val="00347343"/>
    <w:rsid w:val="00356669"/>
    <w:rsid w:val="00364895"/>
    <w:rsid w:val="00383838"/>
    <w:rsid w:val="00391948"/>
    <w:rsid w:val="00394ADB"/>
    <w:rsid w:val="00395BF2"/>
    <w:rsid w:val="00397DA3"/>
    <w:rsid w:val="003A0225"/>
    <w:rsid w:val="003A022B"/>
    <w:rsid w:val="003A3683"/>
    <w:rsid w:val="003A4D29"/>
    <w:rsid w:val="003B0624"/>
    <w:rsid w:val="003B7946"/>
    <w:rsid w:val="003B7BF5"/>
    <w:rsid w:val="003B7EAA"/>
    <w:rsid w:val="003C0A31"/>
    <w:rsid w:val="003C79B1"/>
    <w:rsid w:val="003D5A2C"/>
    <w:rsid w:val="003D6E7D"/>
    <w:rsid w:val="003E5B56"/>
    <w:rsid w:val="003E6170"/>
    <w:rsid w:val="003F33BA"/>
    <w:rsid w:val="003F4F86"/>
    <w:rsid w:val="00412882"/>
    <w:rsid w:val="004143CC"/>
    <w:rsid w:val="004165A1"/>
    <w:rsid w:val="00426A3A"/>
    <w:rsid w:val="0042702D"/>
    <w:rsid w:val="00430307"/>
    <w:rsid w:val="00433E91"/>
    <w:rsid w:val="00436C7A"/>
    <w:rsid w:val="00443D5B"/>
    <w:rsid w:val="00443F7C"/>
    <w:rsid w:val="00450637"/>
    <w:rsid w:val="00451786"/>
    <w:rsid w:val="00452A75"/>
    <w:rsid w:val="00456317"/>
    <w:rsid w:val="00456CF2"/>
    <w:rsid w:val="00460E86"/>
    <w:rsid w:val="004628A7"/>
    <w:rsid w:val="004720F9"/>
    <w:rsid w:val="00472C06"/>
    <w:rsid w:val="0047316E"/>
    <w:rsid w:val="00477737"/>
    <w:rsid w:val="00477895"/>
    <w:rsid w:val="004811EB"/>
    <w:rsid w:val="00483670"/>
    <w:rsid w:val="00484620"/>
    <w:rsid w:val="0048777D"/>
    <w:rsid w:val="0048787D"/>
    <w:rsid w:val="0049608B"/>
    <w:rsid w:val="004962F8"/>
    <w:rsid w:val="004969E9"/>
    <w:rsid w:val="00496DB5"/>
    <w:rsid w:val="004979FE"/>
    <w:rsid w:val="004A24AE"/>
    <w:rsid w:val="004A66E6"/>
    <w:rsid w:val="004B06E9"/>
    <w:rsid w:val="004B7B4B"/>
    <w:rsid w:val="004C0A82"/>
    <w:rsid w:val="004C208C"/>
    <w:rsid w:val="004C5D87"/>
    <w:rsid w:val="004D6807"/>
    <w:rsid w:val="004D6D41"/>
    <w:rsid w:val="004E03A6"/>
    <w:rsid w:val="004E7FA8"/>
    <w:rsid w:val="004F19D0"/>
    <w:rsid w:val="004F4341"/>
    <w:rsid w:val="004F5C85"/>
    <w:rsid w:val="004F7B82"/>
    <w:rsid w:val="00502A50"/>
    <w:rsid w:val="00504494"/>
    <w:rsid w:val="0050605B"/>
    <w:rsid w:val="00507AF4"/>
    <w:rsid w:val="005162F5"/>
    <w:rsid w:val="00520A02"/>
    <w:rsid w:val="00523163"/>
    <w:rsid w:val="00524DD1"/>
    <w:rsid w:val="005350A3"/>
    <w:rsid w:val="00547ACA"/>
    <w:rsid w:val="00554EE2"/>
    <w:rsid w:val="0056385B"/>
    <w:rsid w:val="005664CD"/>
    <w:rsid w:val="0056DBCB"/>
    <w:rsid w:val="005704BC"/>
    <w:rsid w:val="0057280A"/>
    <w:rsid w:val="005802EE"/>
    <w:rsid w:val="00583EAB"/>
    <w:rsid w:val="00585BE9"/>
    <w:rsid w:val="00587BE6"/>
    <w:rsid w:val="0059223E"/>
    <w:rsid w:val="005949BC"/>
    <w:rsid w:val="00595A58"/>
    <w:rsid w:val="005A45DC"/>
    <w:rsid w:val="005A5218"/>
    <w:rsid w:val="005A5726"/>
    <w:rsid w:val="005A5D2D"/>
    <w:rsid w:val="005B5F92"/>
    <w:rsid w:val="005B68B9"/>
    <w:rsid w:val="005C1112"/>
    <w:rsid w:val="005D09F9"/>
    <w:rsid w:val="005D180F"/>
    <w:rsid w:val="005D3C7F"/>
    <w:rsid w:val="005D5384"/>
    <w:rsid w:val="005D672F"/>
    <w:rsid w:val="005D6FCC"/>
    <w:rsid w:val="005E3C0E"/>
    <w:rsid w:val="005E6CB9"/>
    <w:rsid w:val="005F0039"/>
    <w:rsid w:val="005F55D0"/>
    <w:rsid w:val="005F7053"/>
    <w:rsid w:val="006021AE"/>
    <w:rsid w:val="006026E8"/>
    <w:rsid w:val="006027C6"/>
    <w:rsid w:val="00603598"/>
    <w:rsid w:val="00603F9C"/>
    <w:rsid w:val="00615714"/>
    <w:rsid w:val="006261D2"/>
    <w:rsid w:val="00634532"/>
    <w:rsid w:val="00641B24"/>
    <w:rsid w:val="006423B2"/>
    <w:rsid w:val="00644058"/>
    <w:rsid w:val="00644D35"/>
    <w:rsid w:val="00645634"/>
    <w:rsid w:val="006510F0"/>
    <w:rsid w:val="006545BC"/>
    <w:rsid w:val="00660193"/>
    <w:rsid w:val="00663C57"/>
    <w:rsid w:val="00665CEC"/>
    <w:rsid w:val="00665D8A"/>
    <w:rsid w:val="006661F6"/>
    <w:rsid w:val="0067359C"/>
    <w:rsid w:val="006910EE"/>
    <w:rsid w:val="00692D3F"/>
    <w:rsid w:val="00694BEF"/>
    <w:rsid w:val="00694CF7"/>
    <w:rsid w:val="00694DA3"/>
    <w:rsid w:val="006A02A7"/>
    <w:rsid w:val="006A1CA0"/>
    <w:rsid w:val="006A5450"/>
    <w:rsid w:val="006B7E08"/>
    <w:rsid w:val="006C0297"/>
    <w:rsid w:val="006C3A1B"/>
    <w:rsid w:val="006C490F"/>
    <w:rsid w:val="006C725C"/>
    <w:rsid w:val="006D01D0"/>
    <w:rsid w:val="006D0BC1"/>
    <w:rsid w:val="006D7870"/>
    <w:rsid w:val="006E0DF6"/>
    <w:rsid w:val="006E2A21"/>
    <w:rsid w:val="006E2FAF"/>
    <w:rsid w:val="006E34BA"/>
    <w:rsid w:val="006F3C30"/>
    <w:rsid w:val="006F7105"/>
    <w:rsid w:val="00702F7A"/>
    <w:rsid w:val="0070399E"/>
    <w:rsid w:val="007110B4"/>
    <w:rsid w:val="007129D7"/>
    <w:rsid w:val="00717773"/>
    <w:rsid w:val="00726300"/>
    <w:rsid w:val="00730647"/>
    <w:rsid w:val="00731229"/>
    <w:rsid w:val="00731BB4"/>
    <w:rsid w:val="00736658"/>
    <w:rsid w:val="00744779"/>
    <w:rsid w:val="00744F27"/>
    <w:rsid w:val="00755AEA"/>
    <w:rsid w:val="00755E0D"/>
    <w:rsid w:val="00757BDC"/>
    <w:rsid w:val="00772EAE"/>
    <w:rsid w:val="007742A8"/>
    <w:rsid w:val="00780FD4"/>
    <w:rsid w:val="00785D96"/>
    <w:rsid w:val="0078788A"/>
    <w:rsid w:val="0078ECD2"/>
    <w:rsid w:val="00791109"/>
    <w:rsid w:val="00795523"/>
    <w:rsid w:val="007955B4"/>
    <w:rsid w:val="007B2607"/>
    <w:rsid w:val="007B4C91"/>
    <w:rsid w:val="007B61B3"/>
    <w:rsid w:val="007C0104"/>
    <w:rsid w:val="007C496B"/>
    <w:rsid w:val="007D041A"/>
    <w:rsid w:val="007D1753"/>
    <w:rsid w:val="007D713A"/>
    <w:rsid w:val="007E062D"/>
    <w:rsid w:val="007E26B4"/>
    <w:rsid w:val="007E2DF3"/>
    <w:rsid w:val="007E7933"/>
    <w:rsid w:val="007F578B"/>
    <w:rsid w:val="008068BE"/>
    <w:rsid w:val="00816FD8"/>
    <w:rsid w:val="0083497D"/>
    <w:rsid w:val="00836453"/>
    <w:rsid w:val="0084352E"/>
    <w:rsid w:val="0084656F"/>
    <w:rsid w:val="00851355"/>
    <w:rsid w:val="008558E5"/>
    <w:rsid w:val="00855E41"/>
    <w:rsid w:val="00863559"/>
    <w:rsid w:val="0087322B"/>
    <w:rsid w:val="00880560"/>
    <w:rsid w:val="00881B39"/>
    <w:rsid w:val="0088547C"/>
    <w:rsid w:val="008854D9"/>
    <w:rsid w:val="0088618F"/>
    <w:rsid w:val="00890E4D"/>
    <w:rsid w:val="008919FE"/>
    <w:rsid w:val="00896541"/>
    <w:rsid w:val="0089794F"/>
    <w:rsid w:val="00897BD1"/>
    <w:rsid w:val="008A085E"/>
    <w:rsid w:val="008A28B2"/>
    <w:rsid w:val="008B14BE"/>
    <w:rsid w:val="008B3742"/>
    <w:rsid w:val="008C171C"/>
    <w:rsid w:val="008C1D54"/>
    <w:rsid w:val="008D185B"/>
    <w:rsid w:val="008D32AB"/>
    <w:rsid w:val="008D3544"/>
    <w:rsid w:val="008E3C94"/>
    <w:rsid w:val="008E6FB3"/>
    <w:rsid w:val="008F0D74"/>
    <w:rsid w:val="008F39C9"/>
    <w:rsid w:val="008F47F2"/>
    <w:rsid w:val="00901304"/>
    <w:rsid w:val="0091147E"/>
    <w:rsid w:val="009161D9"/>
    <w:rsid w:val="00926CAB"/>
    <w:rsid w:val="009300C0"/>
    <w:rsid w:val="00930E78"/>
    <w:rsid w:val="009329E6"/>
    <w:rsid w:val="00933D59"/>
    <w:rsid w:val="009352B1"/>
    <w:rsid w:val="009353D4"/>
    <w:rsid w:val="00936BF0"/>
    <w:rsid w:val="00940637"/>
    <w:rsid w:val="00943BEC"/>
    <w:rsid w:val="00947E33"/>
    <w:rsid w:val="009560F5"/>
    <w:rsid w:val="00960546"/>
    <w:rsid w:val="00961B44"/>
    <w:rsid w:val="00961BC5"/>
    <w:rsid w:val="009673E8"/>
    <w:rsid w:val="009768DF"/>
    <w:rsid w:val="00982422"/>
    <w:rsid w:val="00984F0F"/>
    <w:rsid w:val="009859DF"/>
    <w:rsid w:val="00986482"/>
    <w:rsid w:val="009937C1"/>
    <w:rsid w:val="00993A5E"/>
    <w:rsid w:val="009A0EC4"/>
    <w:rsid w:val="009A48DF"/>
    <w:rsid w:val="009A5552"/>
    <w:rsid w:val="009A7DC1"/>
    <w:rsid w:val="009B378F"/>
    <w:rsid w:val="009B67CD"/>
    <w:rsid w:val="009C107E"/>
    <w:rsid w:val="009C21B4"/>
    <w:rsid w:val="009C3A4A"/>
    <w:rsid w:val="009D136B"/>
    <w:rsid w:val="009D15A7"/>
    <w:rsid w:val="009D77A5"/>
    <w:rsid w:val="009E3421"/>
    <w:rsid w:val="009E58A0"/>
    <w:rsid w:val="009E5DF7"/>
    <w:rsid w:val="009E5FB9"/>
    <w:rsid w:val="009E7AF4"/>
    <w:rsid w:val="009F1FC3"/>
    <w:rsid w:val="009F4213"/>
    <w:rsid w:val="009F4F0B"/>
    <w:rsid w:val="009F646E"/>
    <w:rsid w:val="00A028ED"/>
    <w:rsid w:val="00A11327"/>
    <w:rsid w:val="00A201D8"/>
    <w:rsid w:val="00A3070F"/>
    <w:rsid w:val="00A30E37"/>
    <w:rsid w:val="00A32765"/>
    <w:rsid w:val="00A34B5F"/>
    <w:rsid w:val="00A4137F"/>
    <w:rsid w:val="00A429D1"/>
    <w:rsid w:val="00A44F64"/>
    <w:rsid w:val="00A53E90"/>
    <w:rsid w:val="00A57E5D"/>
    <w:rsid w:val="00A62010"/>
    <w:rsid w:val="00A65236"/>
    <w:rsid w:val="00A711DE"/>
    <w:rsid w:val="00A81E7C"/>
    <w:rsid w:val="00A901CD"/>
    <w:rsid w:val="00A91CB9"/>
    <w:rsid w:val="00AA0EF9"/>
    <w:rsid w:val="00AA1364"/>
    <w:rsid w:val="00AB2E5C"/>
    <w:rsid w:val="00AB3211"/>
    <w:rsid w:val="00AB4E1D"/>
    <w:rsid w:val="00AC354A"/>
    <w:rsid w:val="00AC4183"/>
    <w:rsid w:val="00AD6CC4"/>
    <w:rsid w:val="00AE1D44"/>
    <w:rsid w:val="00AE2E4C"/>
    <w:rsid w:val="00AE4A4D"/>
    <w:rsid w:val="00AF104F"/>
    <w:rsid w:val="00AF2199"/>
    <w:rsid w:val="00AF7423"/>
    <w:rsid w:val="00B02A4D"/>
    <w:rsid w:val="00B0381B"/>
    <w:rsid w:val="00B03F98"/>
    <w:rsid w:val="00B070CE"/>
    <w:rsid w:val="00B12507"/>
    <w:rsid w:val="00B15221"/>
    <w:rsid w:val="00B175E9"/>
    <w:rsid w:val="00B33268"/>
    <w:rsid w:val="00B36C68"/>
    <w:rsid w:val="00B419BD"/>
    <w:rsid w:val="00B425A9"/>
    <w:rsid w:val="00B4283F"/>
    <w:rsid w:val="00B43DBB"/>
    <w:rsid w:val="00B4401D"/>
    <w:rsid w:val="00B45E46"/>
    <w:rsid w:val="00B47C60"/>
    <w:rsid w:val="00B52F16"/>
    <w:rsid w:val="00B55BA6"/>
    <w:rsid w:val="00B57EEB"/>
    <w:rsid w:val="00B64A19"/>
    <w:rsid w:val="00B67E0C"/>
    <w:rsid w:val="00B704CF"/>
    <w:rsid w:val="00B705E6"/>
    <w:rsid w:val="00B740E9"/>
    <w:rsid w:val="00B7489C"/>
    <w:rsid w:val="00B8111B"/>
    <w:rsid w:val="00B8454C"/>
    <w:rsid w:val="00B94310"/>
    <w:rsid w:val="00BA0046"/>
    <w:rsid w:val="00BA0E6D"/>
    <w:rsid w:val="00BA534C"/>
    <w:rsid w:val="00BA56DF"/>
    <w:rsid w:val="00BA591D"/>
    <w:rsid w:val="00BA6EC1"/>
    <w:rsid w:val="00BB742F"/>
    <w:rsid w:val="00BB747A"/>
    <w:rsid w:val="00BC258C"/>
    <w:rsid w:val="00BC6E27"/>
    <w:rsid w:val="00BD1C50"/>
    <w:rsid w:val="00BD4122"/>
    <w:rsid w:val="00BE0731"/>
    <w:rsid w:val="00BE0A5F"/>
    <w:rsid w:val="00BE141C"/>
    <w:rsid w:val="00BE7F01"/>
    <w:rsid w:val="00BE7FBE"/>
    <w:rsid w:val="00BF37E1"/>
    <w:rsid w:val="00BF3805"/>
    <w:rsid w:val="00C01C3B"/>
    <w:rsid w:val="00C042CB"/>
    <w:rsid w:val="00C06CE7"/>
    <w:rsid w:val="00C12268"/>
    <w:rsid w:val="00C134B5"/>
    <w:rsid w:val="00C20354"/>
    <w:rsid w:val="00C222A8"/>
    <w:rsid w:val="00C22DE2"/>
    <w:rsid w:val="00C25650"/>
    <w:rsid w:val="00C33037"/>
    <w:rsid w:val="00C435DA"/>
    <w:rsid w:val="00C501DB"/>
    <w:rsid w:val="00C60328"/>
    <w:rsid w:val="00C62763"/>
    <w:rsid w:val="00C63886"/>
    <w:rsid w:val="00C64F00"/>
    <w:rsid w:val="00C672C1"/>
    <w:rsid w:val="00C67827"/>
    <w:rsid w:val="00C73A19"/>
    <w:rsid w:val="00C74BD1"/>
    <w:rsid w:val="00C762F9"/>
    <w:rsid w:val="00C821D2"/>
    <w:rsid w:val="00C8281F"/>
    <w:rsid w:val="00C832D3"/>
    <w:rsid w:val="00C863FF"/>
    <w:rsid w:val="00C96CED"/>
    <w:rsid w:val="00CB2ECE"/>
    <w:rsid w:val="00CB6EA8"/>
    <w:rsid w:val="00CC0DF6"/>
    <w:rsid w:val="00CC3E16"/>
    <w:rsid w:val="00CD0546"/>
    <w:rsid w:val="00CD66FF"/>
    <w:rsid w:val="00CE2197"/>
    <w:rsid w:val="00CE2FD0"/>
    <w:rsid w:val="00CE4164"/>
    <w:rsid w:val="00CE764E"/>
    <w:rsid w:val="00D010D8"/>
    <w:rsid w:val="00D0158B"/>
    <w:rsid w:val="00D0315B"/>
    <w:rsid w:val="00D07604"/>
    <w:rsid w:val="00D11784"/>
    <w:rsid w:val="00D13AA7"/>
    <w:rsid w:val="00D15499"/>
    <w:rsid w:val="00D159E3"/>
    <w:rsid w:val="00D21C08"/>
    <w:rsid w:val="00D2389C"/>
    <w:rsid w:val="00D25789"/>
    <w:rsid w:val="00D2629B"/>
    <w:rsid w:val="00D313AA"/>
    <w:rsid w:val="00D33924"/>
    <w:rsid w:val="00D3570C"/>
    <w:rsid w:val="00D35D51"/>
    <w:rsid w:val="00D67AB8"/>
    <w:rsid w:val="00D70FDC"/>
    <w:rsid w:val="00D721E5"/>
    <w:rsid w:val="00D80B98"/>
    <w:rsid w:val="00D8176B"/>
    <w:rsid w:val="00D86250"/>
    <w:rsid w:val="00D87C08"/>
    <w:rsid w:val="00D94487"/>
    <w:rsid w:val="00D96E6D"/>
    <w:rsid w:val="00D97243"/>
    <w:rsid w:val="00DA3627"/>
    <w:rsid w:val="00DA419E"/>
    <w:rsid w:val="00DA62D2"/>
    <w:rsid w:val="00DB44DA"/>
    <w:rsid w:val="00DB4704"/>
    <w:rsid w:val="00DB69C4"/>
    <w:rsid w:val="00DC096E"/>
    <w:rsid w:val="00DC46F9"/>
    <w:rsid w:val="00DC49D1"/>
    <w:rsid w:val="00DD17B6"/>
    <w:rsid w:val="00DD4107"/>
    <w:rsid w:val="00DE06BB"/>
    <w:rsid w:val="00DE181C"/>
    <w:rsid w:val="00DE3C16"/>
    <w:rsid w:val="00DE5DBB"/>
    <w:rsid w:val="00DE7BE2"/>
    <w:rsid w:val="00DF39EA"/>
    <w:rsid w:val="00DF44A2"/>
    <w:rsid w:val="00DF7BCA"/>
    <w:rsid w:val="00E03428"/>
    <w:rsid w:val="00E0382F"/>
    <w:rsid w:val="00E1354B"/>
    <w:rsid w:val="00E1515F"/>
    <w:rsid w:val="00E20536"/>
    <w:rsid w:val="00E20A3D"/>
    <w:rsid w:val="00E23D0D"/>
    <w:rsid w:val="00E27F63"/>
    <w:rsid w:val="00E3599C"/>
    <w:rsid w:val="00E35EA0"/>
    <w:rsid w:val="00E37157"/>
    <w:rsid w:val="00E52793"/>
    <w:rsid w:val="00E620D0"/>
    <w:rsid w:val="00E65CA9"/>
    <w:rsid w:val="00E76358"/>
    <w:rsid w:val="00E8299D"/>
    <w:rsid w:val="00E90B80"/>
    <w:rsid w:val="00E938F6"/>
    <w:rsid w:val="00E93B77"/>
    <w:rsid w:val="00E960F0"/>
    <w:rsid w:val="00EA5DA9"/>
    <w:rsid w:val="00EA6633"/>
    <w:rsid w:val="00EA7A1B"/>
    <w:rsid w:val="00EC0BB0"/>
    <w:rsid w:val="00EC2B0F"/>
    <w:rsid w:val="00EC3544"/>
    <w:rsid w:val="00EC3B4A"/>
    <w:rsid w:val="00EC3BE1"/>
    <w:rsid w:val="00ED2272"/>
    <w:rsid w:val="00ED2B31"/>
    <w:rsid w:val="00EE2A84"/>
    <w:rsid w:val="00EE53C9"/>
    <w:rsid w:val="00EF10D8"/>
    <w:rsid w:val="00EF2EDB"/>
    <w:rsid w:val="00EF508A"/>
    <w:rsid w:val="00EF5DB1"/>
    <w:rsid w:val="00F0130B"/>
    <w:rsid w:val="00F02B14"/>
    <w:rsid w:val="00F05149"/>
    <w:rsid w:val="00F05278"/>
    <w:rsid w:val="00F05964"/>
    <w:rsid w:val="00F06D73"/>
    <w:rsid w:val="00F06F00"/>
    <w:rsid w:val="00F07B9C"/>
    <w:rsid w:val="00F07EDB"/>
    <w:rsid w:val="00F10E20"/>
    <w:rsid w:val="00F119BF"/>
    <w:rsid w:val="00F17B48"/>
    <w:rsid w:val="00F21D9F"/>
    <w:rsid w:val="00F31AC4"/>
    <w:rsid w:val="00F37869"/>
    <w:rsid w:val="00F4122C"/>
    <w:rsid w:val="00F4463E"/>
    <w:rsid w:val="00F45004"/>
    <w:rsid w:val="00F504E8"/>
    <w:rsid w:val="00F51497"/>
    <w:rsid w:val="00F6181C"/>
    <w:rsid w:val="00F64219"/>
    <w:rsid w:val="00F647C9"/>
    <w:rsid w:val="00F754F3"/>
    <w:rsid w:val="00F76D16"/>
    <w:rsid w:val="00F80EC9"/>
    <w:rsid w:val="00F87CFA"/>
    <w:rsid w:val="00F90F9C"/>
    <w:rsid w:val="00F91A95"/>
    <w:rsid w:val="00F95DA2"/>
    <w:rsid w:val="00F979A4"/>
    <w:rsid w:val="00FA086B"/>
    <w:rsid w:val="00FA2CCE"/>
    <w:rsid w:val="00FA31F3"/>
    <w:rsid w:val="00FA61C3"/>
    <w:rsid w:val="00FB0B2E"/>
    <w:rsid w:val="00FD7E93"/>
    <w:rsid w:val="00FE0DAB"/>
    <w:rsid w:val="00FE20B9"/>
    <w:rsid w:val="00FE33C2"/>
    <w:rsid w:val="00FE5AFD"/>
    <w:rsid w:val="00FF3355"/>
    <w:rsid w:val="015E2BE2"/>
    <w:rsid w:val="038BBB01"/>
    <w:rsid w:val="06055A7B"/>
    <w:rsid w:val="066F5411"/>
    <w:rsid w:val="07C36E95"/>
    <w:rsid w:val="07D3CF20"/>
    <w:rsid w:val="096D4569"/>
    <w:rsid w:val="09BC485F"/>
    <w:rsid w:val="0AA3D341"/>
    <w:rsid w:val="0B0DA856"/>
    <w:rsid w:val="0B8B3144"/>
    <w:rsid w:val="0BA6DD86"/>
    <w:rsid w:val="0BD4C7D6"/>
    <w:rsid w:val="0D44A16C"/>
    <w:rsid w:val="10296A67"/>
    <w:rsid w:val="105D1FFA"/>
    <w:rsid w:val="1340F260"/>
    <w:rsid w:val="14501E9D"/>
    <w:rsid w:val="160AB766"/>
    <w:rsid w:val="16831AF6"/>
    <w:rsid w:val="189C5923"/>
    <w:rsid w:val="196EBE32"/>
    <w:rsid w:val="1A2CD767"/>
    <w:rsid w:val="1A34D02E"/>
    <w:rsid w:val="1B1BACC4"/>
    <w:rsid w:val="1D618928"/>
    <w:rsid w:val="1DA6FC05"/>
    <w:rsid w:val="1EFAF64D"/>
    <w:rsid w:val="1F5FA15E"/>
    <w:rsid w:val="1FDEDF2F"/>
    <w:rsid w:val="220663D6"/>
    <w:rsid w:val="22340A10"/>
    <w:rsid w:val="2399FE12"/>
    <w:rsid w:val="23DF3DA0"/>
    <w:rsid w:val="240801AA"/>
    <w:rsid w:val="24DB5392"/>
    <w:rsid w:val="256411AE"/>
    <w:rsid w:val="2833DBF8"/>
    <w:rsid w:val="2869B12D"/>
    <w:rsid w:val="293DBFBC"/>
    <w:rsid w:val="2A09BB06"/>
    <w:rsid w:val="2A492B23"/>
    <w:rsid w:val="2B0EBC35"/>
    <w:rsid w:val="2B56AEB4"/>
    <w:rsid w:val="2C434E6A"/>
    <w:rsid w:val="2CB7AB0B"/>
    <w:rsid w:val="2D26C80D"/>
    <w:rsid w:val="2E86B262"/>
    <w:rsid w:val="2F739A19"/>
    <w:rsid w:val="30234F9A"/>
    <w:rsid w:val="308405AB"/>
    <w:rsid w:val="30DFC075"/>
    <w:rsid w:val="31C6ED52"/>
    <w:rsid w:val="31C8E590"/>
    <w:rsid w:val="3257FD72"/>
    <w:rsid w:val="33E25593"/>
    <w:rsid w:val="35350BB8"/>
    <w:rsid w:val="3595C552"/>
    <w:rsid w:val="36C5E506"/>
    <w:rsid w:val="36F04068"/>
    <w:rsid w:val="3807381B"/>
    <w:rsid w:val="38424946"/>
    <w:rsid w:val="39D7C0B3"/>
    <w:rsid w:val="3A62DD81"/>
    <w:rsid w:val="3B7AECDA"/>
    <w:rsid w:val="3CA3B0C8"/>
    <w:rsid w:val="3D0B7517"/>
    <w:rsid w:val="3DE62DBD"/>
    <w:rsid w:val="3E38AA4E"/>
    <w:rsid w:val="3F116396"/>
    <w:rsid w:val="3F606A0B"/>
    <w:rsid w:val="400A2AA4"/>
    <w:rsid w:val="40371D8E"/>
    <w:rsid w:val="41EBEE13"/>
    <w:rsid w:val="4483094B"/>
    <w:rsid w:val="44BF1695"/>
    <w:rsid w:val="48ABF9F0"/>
    <w:rsid w:val="4B0F6E40"/>
    <w:rsid w:val="4C836186"/>
    <w:rsid w:val="4CA014BD"/>
    <w:rsid w:val="4E4C4773"/>
    <w:rsid w:val="4E8C40DF"/>
    <w:rsid w:val="4F321B21"/>
    <w:rsid w:val="4F6695EF"/>
    <w:rsid w:val="4FA15E77"/>
    <w:rsid w:val="5113DE90"/>
    <w:rsid w:val="514623B7"/>
    <w:rsid w:val="51479AA8"/>
    <w:rsid w:val="51B30354"/>
    <w:rsid w:val="54A1DC75"/>
    <w:rsid w:val="572BE797"/>
    <w:rsid w:val="581F9EF7"/>
    <w:rsid w:val="588AEAFD"/>
    <w:rsid w:val="58DF7293"/>
    <w:rsid w:val="59A47D9D"/>
    <w:rsid w:val="5AAFC9C3"/>
    <w:rsid w:val="5C7B6F5D"/>
    <w:rsid w:val="5CA7E0B6"/>
    <w:rsid w:val="5D0ABA10"/>
    <w:rsid w:val="5D5FBD48"/>
    <w:rsid w:val="5D8BBA1F"/>
    <w:rsid w:val="5DFE7D03"/>
    <w:rsid w:val="5ED372C3"/>
    <w:rsid w:val="5EE7537B"/>
    <w:rsid w:val="5F4C6DCB"/>
    <w:rsid w:val="60C349DB"/>
    <w:rsid w:val="60D8B23D"/>
    <w:rsid w:val="61A0434D"/>
    <w:rsid w:val="61B38B91"/>
    <w:rsid w:val="61BF2C2A"/>
    <w:rsid w:val="61DED16C"/>
    <w:rsid w:val="61E747A9"/>
    <w:rsid w:val="628D5CD9"/>
    <w:rsid w:val="62FD4B56"/>
    <w:rsid w:val="64064752"/>
    <w:rsid w:val="67F30D0C"/>
    <w:rsid w:val="67FFA9C4"/>
    <w:rsid w:val="68167441"/>
    <w:rsid w:val="688CF5E3"/>
    <w:rsid w:val="6973A6A7"/>
    <w:rsid w:val="69E316F5"/>
    <w:rsid w:val="6A2405E8"/>
    <w:rsid w:val="6B92747A"/>
    <w:rsid w:val="6EB7F376"/>
    <w:rsid w:val="7061FFB9"/>
    <w:rsid w:val="71B4AA4B"/>
    <w:rsid w:val="721F2443"/>
    <w:rsid w:val="722612D7"/>
    <w:rsid w:val="728A4F6B"/>
    <w:rsid w:val="733C7E49"/>
    <w:rsid w:val="7454B9C0"/>
    <w:rsid w:val="75BEBED3"/>
    <w:rsid w:val="75D204EF"/>
    <w:rsid w:val="75F61F3B"/>
    <w:rsid w:val="76925009"/>
    <w:rsid w:val="78388C38"/>
    <w:rsid w:val="79949AE8"/>
    <w:rsid w:val="7AF84ED4"/>
    <w:rsid w:val="7B335FFF"/>
    <w:rsid w:val="7C4E2C27"/>
    <w:rsid w:val="7C6C1E69"/>
    <w:rsid w:val="7D3BE4A2"/>
    <w:rsid w:val="7DA29D21"/>
    <w:rsid w:val="7FDD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77D6E01"/>
  <w15:docId w15:val="{43B36FDE-6D5D-40FE-909E-A882377E0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99"/>
    <w:rsid w:val="002767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DFC23A4D0B2064B90486630A7002600" ma:contentTypeVersion="3" ma:contentTypeDescription="Opret et nyt dokument." ma:contentTypeScope="" ma:versionID="99605748209d51ee9909a076fd5f126c">
  <xsd:schema xmlns:xsd="http://www.w3.org/2001/XMLSchema" xmlns:xs="http://www.w3.org/2001/XMLSchema" xmlns:p="http://schemas.microsoft.com/office/2006/metadata/properties" xmlns:ns2="074a7c1d-21d9-4cab-b98a-b15241d76cee" targetNamespace="http://schemas.microsoft.com/office/2006/metadata/properties" ma:root="true" ma:fieldsID="84c6890ea77cd113906262e49e2dc19e" ns2:_="">
    <xsd:import namespace="074a7c1d-21d9-4cab-b98a-b15241d76c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4a7c1d-21d9-4cab-b98a-b15241d76c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4668C5-F36F-42B2-9BD9-726E3DA4E2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051BAD-7B2E-4209-90DA-79D14AA22EB3}">
  <ds:schemaRefs>
    <ds:schemaRef ds:uri="http://schemas.microsoft.com/office/2006/metadata/properties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074a7c1d-21d9-4cab-b98a-b15241d76cee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246B5B8-F2C5-4782-86A9-A6A6C1463D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4a7c1d-21d9-4cab-b98a-b15241d76c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591</Words>
  <Characters>3674</Characters>
  <Application>Microsoft Office Word</Application>
  <DocSecurity>0</DocSecurity>
  <Lines>30</Lines>
  <Paragraphs>8</Paragraphs>
  <ScaleCrop>false</ScaleCrop>
  <Company>Århus Universitet</Company>
  <LinksUpToDate>false</LinksUpToDate>
  <CharactersWithSpaces>4257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Buhl</dc:creator>
  <cp:keywords/>
  <cp:lastModifiedBy>Mette Buhl</cp:lastModifiedBy>
  <cp:revision>3</cp:revision>
  <cp:lastPrinted>2008-10-22T21:54:00Z</cp:lastPrinted>
  <dcterms:created xsi:type="dcterms:W3CDTF">2023-11-07T07:34:00Z</dcterms:created>
  <dcterms:modified xsi:type="dcterms:W3CDTF">2023-11-07T07:35:00Z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1618</vt:lpwstr>
  </property>
  <property fmtid="{D5CDD505-2E9C-101B-9397-08002B2CF9AE}" pid="7" name="CustomerId">
    <vt:lpwstr>auoffice</vt:lpwstr>
  </property>
  <property fmtid="{D5CDD505-2E9C-101B-9397-08002B2CF9AE}" pid="8" name="TemplateId">
    <vt:lpwstr>636312246902110965</vt:lpwstr>
  </property>
  <property fmtid="{D5CDD505-2E9C-101B-9397-08002B2CF9AE}" pid="9" name="UserProfileId">
    <vt:lpwstr>636209430831382890</vt:lpwstr>
  </property>
  <property fmtid="{D5CDD505-2E9C-101B-9397-08002B2CF9AE}" pid="10" name="ContentTypeId">
    <vt:lpwstr>0x0101006DFC23A4D0B2064B90486630A7002600</vt:lpwstr>
  </property>
</Properties>
</file>