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032BCC" w14:textId="77777777" w:rsidR="004E03A6" w:rsidRPr="009F4F0B" w:rsidRDefault="004E03A6" w:rsidP="008F47F2">
      <w:pPr>
        <w:spacing w:line="14" w:lineRule="exact"/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4"/>
      </w:tblGrid>
      <w:tr w:rsidR="00062013" w14:paraId="473F8362" w14:textId="77777777" w:rsidTr="5C98A8C9">
        <w:trPr>
          <w:trHeight w:hRule="exact" w:val="2948"/>
        </w:trPr>
        <w:tc>
          <w:tcPr>
            <w:tcW w:w="7644" w:type="dxa"/>
            <w:shd w:val="clear" w:color="auto" w:fill="auto"/>
          </w:tcPr>
          <w:p w14:paraId="1BB407E1" w14:textId="7EA8436B" w:rsidR="00683A4A" w:rsidRDefault="00683A4A">
            <w:pPr>
              <w:pStyle w:val="Dokumentinfo"/>
            </w:pPr>
            <w:bookmarkStart w:id="0" w:name="LAN_MeetingDate"/>
            <w:r>
              <w:t>Mødedato</w:t>
            </w:r>
            <w:bookmarkEnd w:id="0"/>
            <w:r>
              <w:t xml:space="preserve">: </w:t>
            </w:r>
            <w:r w:rsidR="3E8DB97C">
              <w:rPr>
                <w:b w:val="0"/>
              </w:rPr>
              <w:t>7. november 2023</w:t>
            </w:r>
            <w:r w:rsidR="27CB2E39">
              <w:rPr>
                <w:b w:val="0"/>
              </w:rPr>
              <w:t xml:space="preserve"> 10.00-12.00</w:t>
            </w:r>
          </w:p>
          <w:p w14:paraId="649F0340" w14:textId="1530E9CA" w:rsidR="00683A4A" w:rsidRPr="00991510" w:rsidRDefault="00683A4A">
            <w:pPr>
              <w:pStyle w:val="Dokumentinfo"/>
              <w:rPr>
                <w:b w:val="0"/>
              </w:rPr>
            </w:pPr>
            <w:bookmarkStart w:id="1" w:name="LAN_MeetingPlace"/>
            <w:r>
              <w:t>Mødested</w:t>
            </w:r>
            <w:bookmarkEnd w:id="1"/>
            <w:r>
              <w:t xml:space="preserve">: </w:t>
            </w:r>
            <w:r w:rsidR="00AB3299" w:rsidRPr="009F6A92">
              <w:rPr>
                <w:b w:val="0"/>
              </w:rPr>
              <w:t>1448-315</w:t>
            </w:r>
          </w:p>
          <w:p w14:paraId="434C9726" w14:textId="32B32556" w:rsidR="00683A4A" w:rsidRDefault="00683A4A">
            <w:pPr>
              <w:pStyle w:val="Dokumentinfo"/>
            </w:pPr>
            <w:bookmarkStart w:id="2" w:name="LAN_MeetingSubject"/>
            <w:r>
              <w:t>Mødeemne</w:t>
            </w:r>
            <w:bookmarkEnd w:id="2"/>
            <w:r>
              <w:t xml:space="preserve">: </w:t>
            </w:r>
            <w:r w:rsidR="00D661F5">
              <w:rPr>
                <w:b w:val="0"/>
              </w:rPr>
              <w:t>Møde i SNUK-båndet</w:t>
            </w:r>
          </w:p>
          <w:p w14:paraId="6C4F7208" w14:textId="77777777" w:rsidR="00683A4A" w:rsidRDefault="00683A4A">
            <w:pPr>
              <w:pStyle w:val="Dokumentinfo"/>
            </w:pPr>
          </w:p>
          <w:p w14:paraId="3ED685F5" w14:textId="499075B8" w:rsidR="00683A4A" w:rsidRDefault="00683A4A">
            <w:pPr>
              <w:pStyle w:val="Dokumentinfo"/>
            </w:pPr>
            <w:bookmarkStart w:id="3" w:name="LAN_Attendees"/>
            <w:r>
              <w:t>Deltagere</w:t>
            </w:r>
            <w:bookmarkEnd w:id="3"/>
            <w:r>
              <w:t xml:space="preserve">: </w:t>
            </w:r>
            <w:r w:rsidR="00D661F5">
              <w:rPr>
                <w:b w:val="0"/>
              </w:rPr>
              <w:t xml:space="preserve">Annike Vestergaard </w:t>
            </w:r>
            <w:proofErr w:type="spellStart"/>
            <w:r w:rsidR="00D661F5">
              <w:rPr>
                <w:b w:val="0"/>
              </w:rPr>
              <w:t>Martínez</w:t>
            </w:r>
            <w:proofErr w:type="spellEnd"/>
            <w:r w:rsidR="00D661F5">
              <w:rPr>
                <w:b w:val="0"/>
              </w:rPr>
              <w:t>, Lisbeth Sonne Christensen, Mariann Holmslykke, Eva Kvistgaard Arent, Bente Mattsson, Mette Buhl og Astrid Gad Knudsen</w:t>
            </w:r>
          </w:p>
          <w:p w14:paraId="1F4E1ED5" w14:textId="1118007F" w:rsidR="00683A4A" w:rsidRDefault="00683A4A">
            <w:pPr>
              <w:pStyle w:val="Dokumentinfo"/>
            </w:pPr>
          </w:p>
          <w:p w14:paraId="46DDD4F5" w14:textId="58C098FF" w:rsidR="00683A4A" w:rsidRDefault="645AF6BB">
            <w:pPr>
              <w:pStyle w:val="Dokumentinfo"/>
            </w:pPr>
            <w:r>
              <w:t xml:space="preserve">Afbud: </w:t>
            </w:r>
            <w:r>
              <w:rPr>
                <w:b w:val="0"/>
              </w:rPr>
              <w:t>Morten Bruun Hansen</w:t>
            </w:r>
          </w:p>
        </w:tc>
      </w:tr>
    </w:tbl>
    <w:p w14:paraId="1EBBB611" w14:textId="79A3D163" w:rsidR="00683A4A" w:rsidRDefault="007B40C7" w:rsidP="007B40C7">
      <w:pPr>
        <w:pStyle w:val="Overskrift1"/>
      </w:pPr>
      <w:r>
        <w:t>Godkendelse af dagsorden</w:t>
      </w:r>
    </w:p>
    <w:p w14:paraId="765EEBB2" w14:textId="77777777" w:rsidR="007B40C7" w:rsidRDefault="007B40C7" w:rsidP="007B40C7"/>
    <w:p w14:paraId="32A41229" w14:textId="1C4B26B1" w:rsidR="007B40C7" w:rsidRDefault="007B40C7" w:rsidP="007B40C7">
      <w:pPr>
        <w:pStyle w:val="Overskrift1"/>
      </w:pPr>
      <w:r>
        <w:t>Forberedelse af det fælles båndmøde om den nye eksamenshal</w:t>
      </w:r>
      <w:r w:rsidR="2849516C">
        <w:t>, 10</w:t>
      </w:r>
      <w:r w:rsidR="295AA251">
        <w:t>.00-10.35</w:t>
      </w:r>
    </w:p>
    <w:p w14:paraId="50A5D5B4" w14:textId="27F036FB" w:rsidR="007B40C7" w:rsidRDefault="00071446" w:rsidP="007B40C7">
      <w:r>
        <w:t>Se vedlagte sagsfremstilling</w:t>
      </w:r>
    </w:p>
    <w:p w14:paraId="745D9D30" w14:textId="6F551004" w:rsidR="00071446" w:rsidRPr="00BB35D6" w:rsidRDefault="00B2060E" w:rsidP="3EE4181E">
      <w:pPr>
        <w:rPr>
          <w:i/>
          <w:iCs/>
        </w:rPr>
      </w:pPr>
      <w:r w:rsidRPr="5C98A8C9">
        <w:rPr>
          <w:i/>
          <w:iCs/>
        </w:rPr>
        <w:t xml:space="preserve">Som </w:t>
      </w:r>
      <w:r w:rsidR="00BB35D6" w:rsidRPr="5C98A8C9">
        <w:rPr>
          <w:i/>
          <w:iCs/>
        </w:rPr>
        <w:t>forberede</w:t>
      </w:r>
      <w:r w:rsidRPr="5C98A8C9">
        <w:rPr>
          <w:i/>
          <w:iCs/>
        </w:rPr>
        <w:t>lse til</w:t>
      </w:r>
      <w:r w:rsidR="00BB35D6" w:rsidRPr="5C98A8C9">
        <w:rPr>
          <w:i/>
          <w:iCs/>
        </w:rPr>
        <w:t xml:space="preserve"> det fælles båndmøde med UVA-EKA og Eksamenstilsynet</w:t>
      </w:r>
      <w:r w:rsidRPr="5C98A8C9">
        <w:rPr>
          <w:i/>
          <w:iCs/>
        </w:rPr>
        <w:t xml:space="preserve"> den 20. november drøfter båndet hvilke opmærksomhedspunkter</w:t>
      </w:r>
      <w:r w:rsidR="0C50E93D" w:rsidRPr="5C98A8C9">
        <w:rPr>
          <w:i/>
          <w:iCs/>
        </w:rPr>
        <w:t xml:space="preserve"> set fra et SNUK-perspektiv</w:t>
      </w:r>
      <w:r w:rsidRPr="5C98A8C9">
        <w:rPr>
          <w:i/>
          <w:iCs/>
        </w:rPr>
        <w:t xml:space="preserve">, der skal </w:t>
      </w:r>
      <w:r w:rsidR="00683A4A" w:rsidRPr="5C98A8C9">
        <w:rPr>
          <w:i/>
          <w:iCs/>
        </w:rPr>
        <w:t>behandles på mødet.</w:t>
      </w:r>
      <w:r w:rsidRPr="5C98A8C9">
        <w:rPr>
          <w:i/>
          <w:iCs/>
        </w:rPr>
        <w:t xml:space="preserve"> </w:t>
      </w:r>
    </w:p>
    <w:p w14:paraId="21145735" w14:textId="2C41E583" w:rsidR="5C98A8C9" w:rsidRDefault="5C98A8C9" w:rsidP="6C5F2D56">
      <w:pPr>
        <w:rPr>
          <w:i/>
          <w:iCs/>
        </w:rPr>
      </w:pPr>
    </w:p>
    <w:p w14:paraId="4A15251B" w14:textId="00A50999" w:rsidR="19DEC28A" w:rsidRDefault="19DEC28A" w:rsidP="6C5F2D56">
      <w:r w:rsidRPr="6C5F2D56">
        <w:t xml:space="preserve">Båndet fremsætter ønske om en større klarhed over, hvordan </w:t>
      </w:r>
      <w:r w:rsidR="14485036" w:rsidRPr="6C5F2D56">
        <w:t xml:space="preserve">de forskellige </w:t>
      </w:r>
      <w:r w:rsidRPr="6C5F2D56">
        <w:t>projekter</w:t>
      </w:r>
      <w:r w:rsidR="42DC18A0" w:rsidRPr="6C5F2D56">
        <w:t xml:space="preserve"> omkring den fælles eksamenshal</w:t>
      </w:r>
      <w:r w:rsidRPr="6C5F2D56">
        <w:t xml:space="preserve"> koordineres og</w:t>
      </w:r>
      <w:r w:rsidR="5FCD04A0" w:rsidRPr="6C5F2D56">
        <w:t xml:space="preserve"> at fællesmødet indledes med en sådan præsentation.  Det aftales, at </w:t>
      </w:r>
      <w:r w:rsidR="193C0889" w:rsidRPr="6C5F2D56">
        <w:t>Nikolaj</w:t>
      </w:r>
      <w:r w:rsidR="48602054" w:rsidRPr="6C5F2D56">
        <w:t xml:space="preserve"> Høn</w:t>
      </w:r>
      <w:r w:rsidR="32C78C92" w:rsidRPr="6C5F2D56">
        <w:t>c</w:t>
      </w:r>
      <w:r w:rsidR="48602054" w:rsidRPr="6C5F2D56">
        <w:t>ke</w:t>
      </w:r>
      <w:r w:rsidR="720BD486" w:rsidRPr="6C5F2D56">
        <w:t xml:space="preserve"> Keldorff</w:t>
      </w:r>
      <w:r w:rsidR="193C0889" w:rsidRPr="6C5F2D56">
        <w:t xml:space="preserve"> inviteres til at være mødeleder og til at holde den indledende præsentation. Mette aftaler nærmere med Nikolaj. </w:t>
      </w:r>
    </w:p>
    <w:p w14:paraId="285EB978" w14:textId="2F880351" w:rsidR="6C5F2D56" w:rsidRDefault="6C5F2D56" w:rsidP="6C5F2D56"/>
    <w:p w14:paraId="1CE1CD23" w14:textId="2BE9964A" w:rsidR="193C0889" w:rsidRDefault="222E8B39" w:rsidP="6C5F2D56">
      <w:r w:rsidRPr="6C5F2D56">
        <w:t>Båndet oplever, at d</w:t>
      </w:r>
      <w:r w:rsidR="193C0889" w:rsidRPr="6C5F2D56">
        <w:t>er udestår en tydelig fortælling om beslutningerne bag en fælles eksamenshal, sam</w:t>
      </w:r>
      <w:r w:rsidR="2AF89EC7" w:rsidRPr="6C5F2D56">
        <w:t xml:space="preserve">t rammerne for, hvad der er til diskussion og hvad der ligger fast ift. </w:t>
      </w:r>
      <w:r w:rsidR="0FB7CA9C" w:rsidRPr="6C5F2D56">
        <w:t>e</w:t>
      </w:r>
      <w:r w:rsidR="2AF89EC7" w:rsidRPr="6C5F2D56">
        <w:t>nsretning af administrationen bag.</w:t>
      </w:r>
      <w:r w:rsidR="09218DC1" w:rsidRPr="6C5F2D56">
        <w:t xml:space="preserve"> Der ønskes derfor, at dette</w:t>
      </w:r>
      <w:r w:rsidR="0C0E9A33" w:rsidRPr="6C5F2D56">
        <w:t xml:space="preserve"> belyses på det fælles båndmøde.</w:t>
      </w:r>
      <w:r w:rsidR="2AF89EC7" w:rsidRPr="6C5F2D56">
        <w:t xml:space="preserve"> </w:t>
      </w:r>
    </w:p>
    <w:p w14:paraId="1586BBF6" w14:textId="5C8F086F" w:rsidR="5C98A8C9" w:rsidRDefault="5C98A8C9" w:rsidP="5C98A8C9"/>
    <w:p w14:paraId="50A98E47" w14:textId="2D38349F" w:rsidR="345EADA3" w:rsidRDefault="345EADA3" w:rsidP="6C5F2D56">
      <w:r>
        <w:t>De</w:t>
      </w:r>
      <w:r w:rsidR="4213B527">
        <w:t>t aftales, at den foreslåedes tidsplan ændres således</w:t>
      </w:r>
      <w:r w:rsidR="00B74993">
        <w:t>,</w:t>
      </w:r>
      <w:r w:rsidR="4213B527">
        <w:t xml:space="preserve"> at </w:t>
      </w:r>
      <w:r w:rsidR="19BFCF57">
        <w:t>Eksamens</w:t>
      </w:r>
      <w:r w:rsidR="4213B527">
        <w:t>tilsynet starter med at præsentere</w:t>
      </w:r>
      <w:r w:rsidR="31F7EF0C">
        <w:t>, hvorefter SNUK og UVA-EKA præsenterer vores opmærksomhedspunkter.</w:t>
      </w:r>
      <w:r w:rsidR="349228DA">
        <w:t xml:space="preserve"> Det aftales i den forbindelse, at Morten præsenterer projektet omkring §6-arbejsgruppen i regi af SNUK på det fælles båndmøde.</w:t>
      </w:r>
      <w:r w:rsidR="15BEAD55">
        <w:t xml:space="preserve"> </w:t>
      </w:r>
    </w:p>
    <w:p w14:paraId="12F1D852" w14:textId="67259065" w:rsidR="5C98A8C9" w:rsidRDefault="5C98A8C9" w:rsidP="5C98A8C9"/>
    <w:p w14:paraId="5529ACC4" w14:textId="1C46B7D7" w:rsidR="5C98A8C9" w:rsidRDefault="0DFB06D3" w:rsidP="6C5F2D56">
      <w:r w:rsidRPr="6C5F2D56">
        <w:t xml:space="preserve">Den liste som Eksamenstilsynet har udarbejdet med input fra Uddannelsesjura præsenteres kort på mødet, hvorefter det aftales, at </w:t>
      </w:r>
      <w:r w:rsidR="5E9E1F1B" w:rsidRPr="6C5F2D56">
        <w:t xml:space="preserve">Mette tager fat i </w:t>
      </w:r>
      <w:r w:rsidR="4590F0CE" w:rsidRPr="6C5F2D56">
        <w:t>Nikolaj</w:t>
      </w:r>
      <w:r w:rsidR="7F021516" w:rsidRPr="6C5F2D56">
        <w:t xml:space="preserve"> mhp. </w:t>
      </w:r>
      <w:r w:rsidR="583788B7" w:rsidRPr="6C5F2D56">
        <w:t>at aftale, at</w:t>
      </w:r>
      <w:r w:rsidR="5406381A" w:rsidRPr="6C5F2D56">
        <w:t xml:space="preserve"> han</w:t>
      </w:r>
      <w:r w:rsidR="2814D205" w:rsidRPr="6C5F2D56">
        <w:t xml:space="preserve"> sætter et par tillægsord på</w:t>
      </w:r>
      <w:r w:rsidR="4590F0CE" w:rsidRPr="6C5F2D56">
        <w:t xml:space="preserve"> oversigt</w:t>
      </w:r>
      <w:r w:rsidR="57448DEB" w:rsidRPr="6C5F2D56">
        <w:t>en,</w:t>
      </w:r>
      <w:r w:rsidR="4590F0CE" w:rsidRPr="6C5F2D56">
        <w:t xml:space="preserve"> </w:t>
      </w:r>
      <w:r w:rsidR="07192E5D" w:rsidRPr="6C5F2D56">
        <w:t>som</w:t>
      </w:r>
      <w:r w:rsidR="4590F0CE" w:rsidRPr="6C5F2D56">
        <w:t xml:space="preserve"> så deles forud for mødet. </w:t>
      </w:r>
    </w:p>
    <w:p w14:paraId="0F2A4BBE" w14:textId="77777777" w:rsidR="00071446" w:rsidRDefault="00071446" w:rsidP="007B40C7"/>
    <w:p w14:paraId="0F291807" w14:textId="1973384D" w:rsidR="007B40C7" w:rsidRDefault="007B40C7" w:rsidP="007B40C7">
      <w:pPr>
        <w:pStyle w:val="Overskrift1"/>
      </w:pPr>
      <w:r>
        <w:t>Status på institutionsakkrediteringen</w:t>
      </w:r>
      <w:r w:rsidR="3EAAA969">
        <w:t>, 10.35-10-50</w:t>
      </w:r>
    </w:p>
    <w:p w14:paraId="2B3D2EED" w14:textId="219B9A5F" w:rsidR="00AB3299" w:rsidRPr="003C0CE5" w:rsidRDefault="00D06133" w:rsidP="00AB3299">
      <w:pPr>
        <w:rPr>
          <w:i/>
          <w:iCs/>
        </w:rPr>
      </w:pPr>
      <w:r w:rsidRPr="5912837A">
        <w:rPr>
          <w:i/>
          <w:iCs/>
        </w:rPr>
        <w:t xml:space="preserve">Astrid giver en status på </w:t>
      </w:r>
      <w:r w:rsidR="001B6D8A" w:rsidRPr="5912837A">
        <w:rPr>
          <w:i/>
          <w:iCs/>
        </w:rPr>
        <w:t>forberedelsen af</w:t>
      </w:r>
      <w:r w:rsidR="003C0CE5" w:rsidRPr="5912837A">
        <w:rPr>
          <w:i/>
          <w:iCs/>
        </w:rPr>
        <w:t xml:space="preserve"> panelbesøgene, hvor det første finder sted 19.-20. december, samt øvrigt relevant for båndet ift. IA.</w:t>
      </w:r>
    </w:p>
    <w:p w14:paraId="2D0AB8C1" w14:textId="0086A6D3" w:rsidR="5912837A" w:rsidRDefault="5912837A" w:rsidP="5C98A8C9">
      <w:pPr>
        <w:rPr>
          <w:i/>
          <w:iCs/>
        </w:rPr>
      </w:pPr>
    </w:p>
    <w:p w14:paraId="546F6E1A" w14:textId="2E998277" w:rsidR="0C59E9B8" w:rsidRDefault="0C59E9B8" w:rsidP="6C5F2D56">
      <w:r>
        <w:lastRenderedPageBreak/>
        <w:t xml:space="preserve">Astrid giver en status på tidsplanen for institutionsakkrediteringen med fokus på de forskellige </w:t>
      </w:r>
      <w:r w:rsidR="6968BC75">
        <w:t xml:space="preserve">opgaver, </w:t>
      </w:r>
      <w:r w:rsidR="00330EFD">
        <w:t xml:space="preserve">forberedelsesaspekter, </w:t>
      </w:r>
      <w:r w:rsidR="6968BC75">
        <w:t xml:space="preserve">møder og </w:t>
      </w:r>
      <w:r>
        <w:t>punkter, der allerede nu er planlagt.</w:t>
      </w:r>
      <w:r w:rsidR="1522A5D3">
        <w:t xml:space="preserve"> Derudover </w:t>
      </w:r>
      <w:r w:rsidR="00330EFD">
        <w:t xml:space="preserve">påpeger </w:t>
      </w:r>
      <w:r w:rsidR="1522A5D3">
        <w:t>Astrid</w:t>
      </w:r>
      <w:r w:rsidR="00330EFD">
        <w:t xml:space="preserve"> perioder</w:t>
      </w:r>
      <w:r w:rsidR="1522A5D3">
        <w:t xml:space="preserve"> </w:t>
      </w:r>
      <w:r w:rsidR="00330EFD">
        <w:t>ift. hvornår de administrative medarbejdere forventes inddraget i perioden. Det aftales at Astrid deler slides med tidsplanen</w:t>
      </w:r>
      <w:r w:rsidR="1522A5D3">
        <w:t xml:space="preserve">.  </w:t>
      </w:r>
      <w:r>
        <w:t xml:space="preserve"> </w:t>
      </w:r>
    </w:p>
    <w:p w14:paraId="5FE827C3" w14:textId="4FDD8ED0" w:rsidR="5C98A8C9" w:rsidRDefault="5C98A8C9" w:rsidP="5C98A8C9">
      <w:pPr>
        <w:rPr>
          <w:i/>
          <w:iCs/>
        </w:rPr>
      </w:pPr>
    </w:p>
    <w:p w14:paraId="46F18554" w14:textId="57A15E11" w:rsidR="007B40C7" w:rsidRDefault="007B40C7" w:rsidP="007B40C7">
      <w:pPr>
        <w:pStyle w:val="Overskrift1"/>
      </w:pPr>
      <w:r>
        <w:t>Henvendelse fra styrelsen om adgangskrav til</w:t>
      </w:r>
      <w:r w:rsidR="00071446">
        <w:t xml:space="preserve"> kandidatuddannelser</w:t>
      </w:r>
      <w:r w:rsidR="7624191B">
        <w:t>, 10.50-11.</w:t>
      </w:r>
      <w:r w:rsidR="601F1B07">
        <w:t>25</w:t>
      </w:r>
    </w:p>
    <w:p w14:paraId="05C2C112" w14:textId="1D4DB76B" w:rsidR="00071446" w:rsidRDefault="04CCF326" w:rsidP="00071446">
      <w:r>
        <w:t>Se vedlagte henvendelse</w:t>
      </w:r>
    </w:p>
    <w:p w14:paraId="53A829B5" w14:textId="62755BC1" w:rsidR="5A4B0C8D" w:rsidRDefault="04CCF326" w:rsidP="3EE4181E">
      <w:pPr>
        <w:rPr>
          <w:i/>
          <w:iCs/>
        </w:rPr>
      </w:pPr>
      <w:r w:rsidRPr="5C98A8C9">
        <w:rPr>
          <w:i/>
          <w:iCs/>
        </w:rPr>
        <w:t xml:space="preserve">Båndet </w:t>
      </w:r>
      <w:r w:rsidR="62771426" w:rsidRPr="5C98A8C9">
        <w:rPr>
          <w:i/>
          <w:iCs/>
        </w:rPr>
        <w:t xml:space="preserve">orienteres om henvendelsen fra styrelsen, </w:t>
      </w:r>
      <w:r w:rsidR="5DBC9380" w:rsidRPr="5C98A8C9">
        <w:rPr>
          <w:i/>
          <w:iCs/>
        </w:rPr>
        <w:t>hvad den</w:t>
      </w:r>
      <w:r w:rsidR="7FCCF3CA" w:rsidRPr="5C98A8C9">
        <w:rPr>
          <w:i/>
          <w:iCs/>
        </w:rPr>
        <w:t>ne</w:t>
      </w:r>
      <w:r w:rsidR="5DBC9380" w:rsidRPr="5C98A8C9">
        <w:rPr>
          <w:i/>
          <w:iCs/>
        </w:rPr>
        <w:t xml:space="preserve"> betyder for SNUK</w:t>
      </w:r>
      <w:r w:rsidR="1A39709D" w:rsidRPr="5C98A8C9">
        <w:rPr>
          <w:i/>
          <w:iCs/>
        </w:rPr>
        <w:t>-båndet</w:t>
      </w:r>
      <w:r w:rsidR="5DBC9380" w:rsidRPr="5C98A8C9">
        <w:rPr>
          <w:i/>
          <w:iCs/>
        </w:rPr>
        <w:t xml:space="preserve">, </w:t>
      </w:r>
      <w:r w:rsidR="4167560E" w:rsidRPr="5C98A8C9">
        <w:rPr>
          <w:i/>
          <w:iCs/>
        </w:rPr>
        <w:t xml:space="preserve">samt </w:t>
      </w:r>
      <w:r w:rsidR="11DB62C6" w:rsidRPr="5C98A8C9">
        <w:rPr>
          <w:i/>
          <w:iCs/>
        </w:rPr>
        <w:t xml:space="preserve">hvad </w:t>
      </w:r>
      <w:r w:rsidR="62771426" w:rsidRPr="5C98A8C9">
        <w:rPr>
          <w:i/>
          <w:iCs/>
        </w:rPr>
        <w:t xml:space="preserve">den </w:t>
      </w:r>
      <w:r w:rsidR="6760844D" w:rsidRPr="5C98A8C9">
        <w:rPr>
          <w:i/>
          <w:iCs/>
        </w:rPr>
        <w:t>foreløbige proces</w:t>
      </w:r>
      <w:r w:rsidR="62771426" w:rsidRPr="5C98A8C9">
        <w:rPr>
          <w:i/>
          <w:iCs/>
        </w:rPr>
        <w:t xml:space="preserve"> for arbejdet</w:t>
      </w:r>
      <w:r w:rsidR="5F4651B6" w:rsidRPr="5C98A8C9">
        <w:rPr>
          <w:i/>
          <w:iCs/>
        </w:rPr>
        <w:t xml:space="preserve"> er</w:t>
      </w:r>
      <w:r w:rsidR="62771426" w:rsidRPr="5C98A8C9">
        <w:rPr>
          <w:i/>
          <w:iCs/>
        </w:rPr>
        <w:t xml:space="preserve">. Derefter </w:t>
      </w:r>
      <w:r w:rsidRPr="5C98A8C9">
        <w:rPr>
          <w:i/>
          <w:iCs/>
        </w:rPr>
        <w:t xml:space="preserve">drøfter </w:t>
      </w:r>
      <w:r w:rsidR="5F330718" w:rsidRPr="5C98A8C9">
        <w:rPr>
          <w:i/>
          <w:iCs/>
        </w:rPr>
        <w:t xml:space="preserve">båndet, </w:t>
      </w:r>
      <w:r w:rsidRPr="5C98A8C9">
        <w:rPr>
          <w:i/>
          <w:iCs/>
        </w:rPr>
        <w:t xml:space="preserve">hvordan opgaven med </w:t>
      </w:r>
      <w:r w:rsidR="1DBC7C41" w:rsidRPr="5C98A8C9">
        <w:rPr>
          <w:i/>
          <w:iCs/>
        </w:rPr>
        <w:t xml:space="preserve">at </w:t>
      </w:r>
      <w:r w:rsidR="2BACF391" w:rsidRPr="5C98A8C9">
        <w:rPr>
          <w:i/>
          <w:iCs/>
        </w:rPr>
        <w:t xml:space="preserve">sikre et overblik over adgangskravene beskrevet i studieordningerne </w:t>
      </w:r>
      <w:r w:rsidR="67803F42" w:rsidRPr="5C98A8C9">
        <w:rPr>
          <w:i/>
          <w:iCs/>
        </w:rPr>
        <w:t xml:space="preserve">gribes an. </w:t>
      </w:r>
    </w:p>
    <w:p w14:paraId="7005A5D3" w14:textId="08AE0611" w:rsidR="5C98A8C9" w:rsidRDefault="5C98A8C9" w:rsidP="6C5F2D56">
      <w:pPr>
        <w:rPr>
          <w:i/>
          <w:iCs/>
        </w:rPr>
      </w:pPr>
    </w:p>
    <w:p w14:paraId="0AB86FFC" w14:textId="3EE0F638" w:rsidR="786B4974" w:rsidRDefault="786B4974" w:rsidP="6C5F2D56">
      <w:r w:rsidRPr="6C5F2D56">
        <w:t>Mette orienterede om</w:t>
      </w:r>
      <w:r w:rsidR="7FEB81DA" w:rsidRPr="6C5F2D56">
        <w:t xml:space="preserve">, at styrelsen har lavet tilsyn på tilfældigt udvalgte kandidatuddannelser på universiteterne og herigennem fundet flere </w:t>
      </w:r>
      <w:r w:rsidRPr="6C5F2D56">
        <w:t>udfordringer</w:t>
      </w:r>
      <w:r w:rsidR="7984EB76" w:rsidRPr="6C5F2D56">
        <w:t xml:space="preserve"> med adgangskravene til kandidatuddannelser</w:t>
      </w:r>
      <w:r w:rsidR="23C53DE7" w:rsidRPr="6C5F2D56">
        <w:t>. Disse har</w:t>
      </w:r>
      <w:r w:rsidR="684C875A" w:rsidRPr="6C5F2D56">
        <w:t xml:space="preserve"> styrelsen oplistet i en henvendelse </w:t>
      </w:r>
      <w:r w:rsidR="68D0B97C" w:rsidRPr="6C5F2D56">
        <w:t xml:space="preserve">sendt </w:t>
      </w:r>
      <w:r w:rsidR="684C875A" w:rsidRPr="6C5F2D56">
        <w:t>til hele sektoren</w:t>
      </w:r>
      <w:r w:rsidR="25F03596" w:rsidRPr="6C5F2D56">
        <w:t xml:space="preserve"> og bedt om, at universiteterne retter op på de udfordringer, der kan konstateres ved en gennemgang af studieordningerne og hjemmesiderne med adgangskrav.</w:t>
      </w:r>
      <w:r w:rsidR="0CAA7589" w:rsidRPr="6C5F2D56">
        <w:t xml:space="preserve"> </w:t>
      </w:r>
      <w:r w:rsidRPr="6C5F2D56">
        <w:t xml:space="preserve">Der er </w:t>
      </w:r>
      <w:r w:rsidR="389FC9B0" w:rsidRPr="6C5F2D56">
        <w:t xml:space="preserve">i båndet </w:t>
      </w:r>
      <w:r w:rsidRPr="6C5F2D56">
        <w:t>enighed om, at der igennem Dansk</w:t>
      </w:r>
      <w:r w:rsidR="5D1BEE2D" w:rsidRPr="6C5F2D56">
        <w:t xml:space="preserve">e Universiteter bliver rettet henvendelse til Styrelsen </w:t>
      </w:r>
      <w:r w:rsidR="71288740" w:rsidRPr="6C5F2D56">
        <w:t xml:space="preserve">ift. </w:t>
      </w:r>
      <w:r w:rsidR="4B4F5ABA" w:rsidRPr="6C5F2D56">
        <w:t xml:space="preserve">de angivne udfordringer med udvælgelseskriterierne, den korte frist </w:t>
      </w:r>
      <w:r w:rsidR="6F2916C6" w:rsidRPr="6C5F2D56">
        <w:t xml:space="preserve">for at rette op og evt. varslingsfrister. </w:t>
      </w:r>
      <w:r w:rsidR="4B4F5ABA" w:rsidRPr="6C5F2D56">
        <w:t xml:space="preserve"> </w:t>
      </w:r>
    </w:p>
    <w:p w14:paraId="204584C4" w14:textId="2801A459" w:rsidR="5C98A8C9" w:rsidRDefault="5C98A8C9" w:rsidP="6C5F2D56"/>
    <w:p w14:paraId="4A44CDDE" w14:textId="2DAF41DD" w:rsidR="1302D2D3" w:rsidRDefault="1302D2D3" w:rsidP="6C5F2D56">
      <w:r w:rsidRPr="6C5F2D56">
        <w:t xml:space="preserve">Båndet orienteres om </w:t>
      </w:r>
      <w:r w:rsidR="7C84EECF" w:rsidRPr="6C5F2D56">
        <w:t xml:space="preserve">opgaven med </w:t>
      </w:r>
      <w:r w:rsidR="7BCB1A87" w:rsidRPr="6C5F2D56">
        <w:t>at gennemgå studieordningerne for at undersøge, om der er mangler eller fejl i adgangskravene</w:t>
      </w:r>
      <w:r w:rsidR="25873AD6" w:rsidRPr="6C5F2D56">
        <w:t>,</w:t>
      </w:r>
      <w:r w:rsidR="7BCB1A87" w:rsidRPr="6C5F2D56">
        <w:t xml:space="preserve"> og om der er manglende overensstemmelse mellem adgangskravene angivet på AU’s hjemmeside o</w:t>
      </w:r>
      <w:r w:rsidR="686B3C78" w:rsidRPr="6C5F2D56">
        <w:t>g i studieordningen</w:t>
      </w:r>
      <w:r w:rsidR="281FD458" w:rsidRPr="6C5F2D56">
        <w:t>.</w:t>
      </w:r>
    </w:p>
    <w:p w14:paraId="6FD63EF9" w14:textId="2EA7A9DF" w:rsidR="6C5F2D56" w:rsidRDefault="6C5F2D56" w:rsidP="6C5F2D56"/>
    <w:p w14:paraId="09D24B37" w14:textId="29E9CC3F" w:rsidR="71288740" w:rsidRDefault="71288740" w:rsidP="6C5F2D56">
      <w:r w:rsidRPr="6C5F2D56">
        <w:t xml:space="preserve">Mette og Astrid mødes med nøglepersoner i Optagelse i uge 46 for at tale håndtering og rammesætning af opgaven for fakulteterne. </w:t>
      </w:r>
      <w:r w:rsidR="27676594" w:rsidRPr="6C5F2D56">
        <w:t xml:space="preserve">På baggrund af dette møde </w:t>
      </w:r>
      <w:r w:rsidRPr="6C5F2D56">
        <w:t>udarbejdes</w:t>
      </w:r>
      <w:r w:rsidR="694497B9" w:rsidRPr="6C5F2D56">
        <w:t xml:space="preserve"> der</w:t>
      </w:r>
      <w:r w:rsidRPr="6C5F2D56">
        <w:t xml:space="preserve"> en liste</w:t>
      </w:r>
      <w:r w:rsidR="1749B040" w:rsidRPr="6C5F2D56">
        <w:t xml:space="preserve"> </w:t>
      </w:r>
      <w:r w:rsidR="6AC85891" w:rsidRPr="6C5F2D56">
        <w:t xml:space="preserve">over adgangskrav, hvad de skal og må indeholde </w:t>
      </w:r>
      <w:r w:rsidR="1749B040" w:rsidRPr="6C5F2D56">
        <w:t>og en realistisk tidsplan for arbejdet</w:t>
      </w:r>
      <w:r w:rsidR="7F798070" w:rsidRPr="6C5F2D56">
        <w:t xml:space="preserve">, som bliver sendt til SNUK. </w:t>
      </w:r>
      <w:r w:rsidR="1749B040" w:rsidRPr="6C5F2D56">
        <w:t xml:space="preserve"> </w:t>
      </w:r>
    </w:p>
    <w:p w14:paraId="797C1761" w14:textId="06FEDFD9" w:rsidR="5C98A8C9" w:rsidRDefault="5C98A8C9" w:rsidP="5C98A8C9"/>
    <w:p w14:paraId="669EBD76" w14:textId="42721498" w:rsidR="71288740" w:rsidRDefault="7D32FEEE" w:rsidP="6C5F2D56">
      <w:r w:rsidRPr="6C5F2D56">
        <w:t xml:space="preserve">Båndet drøfter, hvordan opgaven </w:t>
      </w:r>
      <w:r w:rsidR="68CE6C2D" w:rsidRPr="6C5F2D56">
        <w:t>med tjek studieordningsteks</w:t>
      </w:r>
      <w:r w:rsidR="71DCFF14" w:rsidRPr="6C5F2D56">
        <w:t xml:space="preserve">terne kan gribes an, herunder om </w:t>
      </w:r>
      <w:r w:rsidR="71288740" w:rsidRPr="6C5F2D56">
        <w:t xml:space="preserve">man i Studiesystemer </w:t>
      </w:r>
      <w:r w:rsidR="218FDDB0" w:rsidRPr="6C5F2D56">
        <w:t xml:space="preserve">kan </w:t>
      </w:r>
      <w:r w:rsidR="52C0260D" w:rsidRPr="6C5F2D56">
        <w:t xml:space="preserve">trække </w:t>
      </w:r>
      <w:r w:rsidR="71288740" w:rsidRPr="6C5F2D56">
        <w:t xml:space="preserve">studieordningstekster ud i </w:t>
      </w:r>
      <w:r w:rsidR="7B30D09B" w:rsidRPr="6C5F2D56">
        <w:t>Ex</w:t>
      </w:r>
      <w:r w:rsidR="71288740" w:rsidRPr="6C5F2D56">
        <w:t xml:space="preserve">cel, så det er nemmere til at gå til for fakulteterne? </w:t>
      </w:r>
      <w:r w:rsidR="33C1A625" w:rsidRPr="6C5F2D56">
        <w:t xml:space="preserve">Astrid undersøger nærmere herom. </w:t>
      </w:r>
      <w:r w:rsidR="71288740" w:rsidRPr="6C5F2D56">
        <w:t>A</w:t>
      </w:r>
      <w:r w:rsidR="36F609C1" w:rsidRPr="6C5F2D56">
        <w:t>nnike fortæller, at UVA-EKA på Arts har en robot, der kan gøre</w:t>
      </w:r>
      <w:r w:rsidR="049A1F36" w:rsidRPr="6C5F2D56">
        <w:t xml:space="preserve"> det. </w:t>
      </w:r>
    </w:p>
    <w:p w14:paraId="1D765233" w14:textId="79D367C5" w:rsidR="5912837A" w:rsidRDefault="5912837A" w:rsidP="5912837A">
      <w:pPr>
        <w:rPr>
          <w:i/>
          <w:iCs/>
        </w:rPr>
      </w:pPr>
    </w:p>
    <w:p w14:paraId="5360840A" w14:textId="2B7A4E68" w:rsidR="00071446" w:rsidRDefault="00071446" w:rsidP="00071446">
      <w:pPr>
        <w:pStyle w:val="Overskrift1"/>
      </w:pPr>
      <w:r>
        <w:t>Nyt fra LGU</w:t>
      </w:r>
      <w:r w:rsidR="050E993D">
        <w:t xml:space="preserve">, </w:t>
      </w:r>
      <w:r w:rsidR="1CDAED1C">
        <w:t>11.</w:t>
      </w:r>
      <w:r w:rsidR="725117ED">
        <w:t>25</w:t>
      </w:r>
      <w:r w:rsidR="1CDAED1C">
        <w:t>-11.</w:t>
      </w:r>
      <w:r w:rsidR="7E3B6640">
        <w:t>35</w:t>
      </w:r>
    </w:p>
    <w:p w14:paraId="601F0350" w14:textId="38E42598" w:rsidR="00071446" w:rsidRDefault="248BE7E8" w:rsidP="3805D1CA">
      <w:r w:rsidRPr="3805D1CA">
        <w:rPr>
          <w:rFonts w:eastAsia="Georgia" w:cs="Georgia"/>
          <w:i/>
          <w:iCs/>
          <w:color w:val="000000" w:themeColor="text1"/>
          <w:sz w:val="19"/>
          <w:szCs w:val="19"/>
        </w:rPr>
        <w:t xml:space="preserve">Båndet drøfter seneste LGU-referat. Medlemmerne holder sig orienteret ift. seneste udsendelse. </w:t>
      </w:r>
      <w:r w:rsidRPr="3805D1CA">
        <w:rPr>
          <w:rFonts w:eastAsia="Georgia" w:cs="Georgia"/>
        </w:rPr>
        <w:t xml:space="preserve"> </w:t>
      </w:r>
    </w:p>
    <w:p w14:paraId="2F6D84DD" w14:textId="7BC11E0D" w:rsidR="3805D1CA" w:rsidRDefault="3805D1CA" w:rsidP="3805D1CA"/>
    <w:p w14:paraId="3E166241" w14:textId="35A4EA14" w:rsidR="00071446" w:rsidRDefault="00071446" w:rsidP="00071446">
      <w:pPr>
        <w:pStyle w:val="Overskrift1"/>
      </w:pPr>
      <w:r>
        <w:t>Nyt fra Uddannelsesstrategisk sekretariat</w:t>
      </w:r>
      <w:r w:rsidR="451B9101">
        <w:t>, 11.</w:t>
      </w:r>
      <w:r w:rsidR="14368ACE">
        <w:t>35</w:t>
      </w:r>
      <w:r w:rsidR="451B9101">
        <w:t>-11.</w:t>
      </w:r>
      <w:r w:rsidR="6EA38F56">
        <w:t>45</w:t>
      </w:r>
    </w:p>
    <w:p w14:paraId="33F08863" w14:textId="77777777" w:rsidR="00071446" w:rsidRDefault="00071446" w:rsidP="00071446"/>
    <w:p w14:paraId="57CEC307" w14:textId="1AE3E58F" w:rsidR="7DC872FA" w:rsidRDefault="7DC872FA" w:rsidP="5C98A8C9">
      <w:r>
        <w:lastRenderedPageBreak/>
        <w:t>Mette orienterer om</w:t>
      </w:r>
      <w:r w:rsidR="00BD32A3">
        <w:t>,</w:t>
      </w:r>
      <w:r>
        <w:t xml:space="preserve"> </w:t>
      </w:r>
      <w:r w:rsidR="59F3B24C">
        <w:t>at Optagelse og Uddannelsesstrategisk Sekretariat pr. 1. januar 20</w:t>
      </w:r>
      <w:r w:rsidR="00BD32A3">
        <w:t>2</w:t>
      </w:r>
      <w:r w:rsidR="26C0575E">
        <w:t>4 lægges sammen i et nyt funktionsområde.</w:t>
      </w:r>
    </w:p>
    <w:p w14:paraId="7A950B45" w14:textId="69B621A7" w:rsidR="5C98A8C9" w:rsidRDefault="5C98A8C9" w:rsidP="5C98A8C9"/>
    <w:p w14:paraId="24505B33" w14:textId="6A35114C" w:rsidR="5C98A8C9" w:rsidRDefault="555F9526" w:rsidP="5C98A8C9">
      <w:r>
        <w:t>Mette orienterer om h</w:t>
      </w:r>
      <w:r w:rsidR="2472AA58">
        <w:t>øring</w:t>
      </w:r>
      <w:r w:rsidR="1B21AC81">
        <w:t>en</w:t>
      </w:r>
      <w:r w:rsidR="2472AA58">
        <w:t xml:space="preserve"> </w:t>
      </w:r>
      <w:r w:rsidR="1B21AC81">
        <w:t xml:space="preserve">omkring den fremtidige mulighed for at </w:t>
      </w:r>
      <w:r w:rsidR="4E9DB272">
        <w:t>udmelde</w:t>
      </w:r>
      <w:r w:rsidR="1B21AC81">
        <w:t xml:space="preserve"> sig </w:t>
      </w:r>
      <w:r w:rsidR="16C430E9">
        <w:t xml:space="preserve">et </w:t>
      </w:r>
      <w:r w:rsidR="2472AA58">
        <w:t>tilvalg/sidefag</w:t>
      </w:r>
      <w:r w:rsidR="7AA72E4C">
        <w:t xml:space="preserve"> uden at</w:t>
      </w:r>
      <w:r w:rsidR="3DBFF016">
        <w:t xml:space="preserve"> skulle melde sig ud af centralfaget. </w:t>
      </w:r>
      <w:r w:rsidR="7AA72E4C">
        <w:t xml:space="preserve"> </w:t>
      </w:r>
    </w:p>
    <w:p w14:paraId="2C42839A" w14:textId="1E2BA6B2" w:rsidR="5C98A8C9" w:rsidRDefault="5C98A8C9" w:rsidP="5C98A8C9"/>
    <w:p w14:paraId="649989F4" w14:textId="77F4CE0C" w:rsidR="00071446" w:rsidRDefault="00071446" w:rsidP="00071446">
      <w:pPr>
        <w:pStyle w:val="Overskrift1"/>
      </w:pPr>
      <w:r>
        <w:t>Nyt fra fakulteterne</w:t>
      </w:r>
      <w:r w:rsidR="3DD8C6B3">
        <w:t>, 11.</w:t>
      </w:r>
      <w:r w:rsidR="32B9F146">
        <w:t>45-11.55</w:t>
      </w:r>
    </w:p>
    <w:p w14:paraId="2B2AB022" w14:textId="77777777" w:rsidR="00071446" w:rsidRDefault="00071446" w:rsidP="00071446"/>
    <w:p w14:paraId="0F525521" w14:textId="0FECD505" w:rsidR="42F29A18" w:rsidRDefault="42F29A18" w:rsidP="5C98A8C9">
      <w:proofErr w:type="spellStart"/>
      <w:r>
        <w:t>Bånd</w:t>
      </w:r>
      <w:r w:rsidR="518301B1">
        <w:t>-</w:t>
      </w:r>
      <w:r>
        <w:t>medlemmerne</w:t>
      </w:r>
      <w:proofErr w:type="spellEnd"/>
      <w:r>
        <w:t xml:space="preserve"> fortæller om nyt fra de enkelte fakulteter. </w:t>
      </w:r>
    </w:p>
    <w:p w14:paraId="1DF74D74" w14:textId="4264A890" w:rsidR="5C98A8C9" w:rsidRDefault="5C98A8C9" w:rsidP="5C98A8C9"/>
    <w:p w14:paraId="4850A022" w14:textId="58253342" w:rsidR="1A297496" w:rsidRDefault="1A297496" w:rsidP="5C98A8C9">
      <w:r>
        <w:t xml:space="preserve">Lisbeth orienterer om, at de har haft faglig dag i sagsbehandlingsteamet, hvor Uddannelsesjura holdte oplæg om den gode afgørelse og klagesagsbehandling. </w:t>
      </w:r>
      <w:r w:rsidR="2D9B0C8B">
        <w:t xml:space="preserve">Hun opfordrer til, at man med fordel kan have et fælles møde med sagsbehandlere på tværs af </w:t>
      </w:r>
      <w:r w:rsidR="6EF62759">
        <w:t xml:space="preserve">fakulteterne med oplæg om sagsbehandling.  </w:t>
      </w:r>
    </w:p>
    <w:p w14:paraId="251293BC" w14:textId="3D6B69C5" w:rsidR="5C98A8C9" w:rsidRDefault="5C98A8C9" w:rsidP="5C98A8C9"/>
    <w:p w14:paraId="535DDEF2" w14:textId="152CE1AE" w:rsidR="00071446" w:rsidRPr="00071446" w:rsidRDefault="00071446" w:rsidP="00071446">
      <w:pPr>
        <w:pStyle w:val="Overskrift1"/>
      </w:pPr>
      <w:r>
        <w:t>Eventuelt</w:t>
      </w:r>
      <w:r w:rsidR="4AEC2AD2">
        <w:t>, 11.55-12.00</w:t>
      </w:r>
      <w:r>
        <w:t xml:space="preserve"> </w:t>
      </w:r>
    </w:p>
    <w:p w14:paraId="22447BC6" w14:textId="77777777" w:rsidR="00683A4A" w:rsidRDefault="00683A4A"/>
    <w:p w14:paraId="384D2D5A" w14:textId="11625F43" w:rsidR="00683A4A" w:rsidRPr="0029281D" w:rsidRDefault="00683A4A"/>
    <w:sectPr w:rsidR="00683A4A" w:rsidRPr="0029281D" w:rsidSect="00961BC5">
      <w:headerReference w:type="default" r:id="rId11"/>
      <w:headerReference w:type="first" r:id="rId12"/>
      <w:footerReference w:type="first" r:id="rId13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C4405A" w14:textId="77777777" w:rsidR="00955B42" w:rsidRDefault="00955B42">
      <w:r>
        <w:separator/>
      </w:r>
    </w:p>
  </w:endnote>
  <w:endnote w:type="continuationSeparator" w:id="0">
    <w:p w14:paraId="3831F572" w14:textId="77777777" w:rsidR="00955B42" w:rsidRDefault="00955B42">
      <w:r>
        <w:continuationSeparator/>
      </w:r>
    </w:p>
  </w:endnote>
  <w:endnote w:type="continuationNotice" w:id="1">
    <w:p w14:paraId="3206853C" w14:textId="77777777" w:rsidR="00955B42" w:rsidRDefault="00955B4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E665513-7DD0-444A-9EFF-A3212BF99D77}"/>
    <w:embedBold r:id="rId2" w:fontKey="{7EAB6808-610D-4659-A27A-4F26651135E1}"/>
    <w:embedItalic r:id="rId3" w:fontKey="{201A8E76-02FF-401F-9064-E508FAEEF838}"/>
    <w:embedBoldItalic r:id="rId4" w:fontKey="{7508A2EA-9100-4636-ACEF-094BDDEDEC7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A988EDB2-92BB-43DB-BA01-FCAD162D77B2}"/>
    <w:embedBold r:id="rId6" w:fontKey="{BFADF34F-4F71-4D3C-A78F-775B12ACAC1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847C6A6-D266-44E0-A953-2423351359B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FE7063A8-31D2-4F12-832A-3A70802538A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972F202-6A5D-4C96-9EAA-E46E51D5E53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68ECD895-4059-4E14-80F2-4A73178308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262F8" w14:textId="77777777"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641FC8" w14:paraId="61CCF2E6" w14:textId="77777777" w:rsidTr="008F47F2">
      <w:tc>
        <w:tcPr>
          <w:tcW w:w="2409" w:type="dxa"/>
        </w:tcPr>
        <w:p w14:paraId="70EB8E0C" w14:textId="77777777" w:rsidR="00B704CF" w:rsidRPr="009224E3" w:rsidRDefault="00B704CF" w:rsidP="00B704CF">
          <w:bookmarkStart w:id="40" w:name="IMG_Secondary"/>
          <w:r>
            <w:rPr>
              <w:noProof/>
              <w:color w:val="2B579A"/>
              <w:shd w:val="clear" w:color="auto" w:fill="E6E6E6"/>
            </w:rPr>
            <w:drawing>
              <wp:inline distT="0" distB="0" distL="0" distR="0" wp14:anchorId="3FBBF16A" wp14:editId="28294407">
                <wp:extent cx="648000" cy="648000"/>
                <wp:effectExtent l="0" t="0" r="0" b="0"/>
                <wp:docPr id="699278267" name="Billede 69927826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9278267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40"/>
        </w:p>
      </w:tc>
      <w:tc>
        <w:tcPr>
          <w:tcW w:w="2341" w:type="dxa"/>
          <w:vAlign w:val="bottom"/>
        </w:tcPr>
        <w:p w14:paraId="17B546EA" w14:textId="77777777" w:rsidR="00B704CF" w:rsidRPr="009224E3" w:rsidRDefault="00B704CF" w:rsidP="008F47F2">
          <w:pPr>
            <w:pStyle w:val="Template-Companyname"/>
          </w:pPr>
          <w:bookmarkStart w:id="41" w:name="OFF_UnitName"/>
          <w:bookmarkStart w:id="42" w:name="OFF_UnitName_HIF"/>
          <w:r>
            <w:t>Uddannelsesjura</w:t>
          </w:r>
          <w:bookmarkEnd w:id="41"/>
        </w:p>
        <w:p w14:paraId="206E4FDC" w14:textId="77777777" w:rsidR="00B704CF" w:rsidRPr="009224E3" w:rsidRDefault="00B704CF" w:rsidP="008F47F2">
          <w:pPr>
            <w:pStyle w:val="Template-Address"/>
          </w:pPr>
          <w:bookmarkStart w:id="43" w:name="LAN_AU"/>
          <w:bookmarkEnd w:id="42"/>
          <w:r>
            <w:t>Aarhus Universitet</w:t>
          </w:r>
          <w:bookmarkEnd w:id="43"/>
        </w:p>
        <w:p w14:paraId="42FA5E06" w14:textId="77777777" w:rsidR="00B704CF" w:rsidRPr="009224E3" w:rsidRDefault="00B704CF" w:rsidP="008F47F2">
          <w:pPr>
            <w:pStyle w:val="Template-Address"/>
          </w:pPr>
          <w:bookmarkStart w:id="44" w:name="OFF_AddressComputed"/>
          <w:r>
            <w:t>Fredrik Nielsens Vej 5</w:t>
          </w:r>
          <w:r>
            <w:br/>
            <w:t>8000 Aarhus C</w:t>
          </w:r>
          <w:bookmarkEnd w:id="44"/>
        </w:p>
      </w:tc>
      <w:tc>
        <w:tcPr>
          <w:tcW w:w="2591" w:type="dxa"/>
          <w:vAlign w:val="bottom"/>
        </w:tcPr>
        <w:p w14:paraId="19F5E160" w14:textId="77777777" w:rsidR="00B704CF" w:rsidRPr="009224E3" w:rsidRDefault="00B704CF" w:rsidP="008F47F2">
          <w:pPr>
            <w:pStyle w:val="Template-Address"/>
            <w:jc w:val="right"/>
          </w:pPr>
          <w:bookmarkStart w:id="45" w:name="LAN_Tel"/>
          <w:bookmarkStart w:id="46" w:name="OFF_Phone_HIF"/>
          <w:r>
            <w:t>Tlf.:</w:t>
          </w:r>
          <w:bookmarkEnd w:id="45"/>
          <w:r w:rsidRPr="009224E3">
            <w:t xml:space="preserve"> </w:t>
          </w:r>
          <w:bookmarkStart w:id="47" w:name="OFF_Phone"/>
          <w:r>
            <w:t>+45 8715 0000</w:t>
          </w:r>
          <w:bookmarkEnd w:id="47"/>
        </w:p>
        <w:p w14:paraId="08D3E783" w14:textId="77777777"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48" w:name="LAN_Fax"/>
          <w:bookmarkStart w:id="49" w:name="OFF_Fax_HIF"/>
          <w:bookmarkEnd w:id="46"/>
          <w:r>
            <w:rPr>
              <w:vanish/>
            </w:rPr>
            <w:t>Fax:</w:t>
          </w:r>
          <w:bookmarkEnd w:id="48"/>
          <w:r w:rsidRPr="009224E3">
            <w:rPr>
              <w:vanish/>
            </w:rPr>
            <w:t xml:space="preserve"> </w:t>
          </w:r>
          <w:bookmarkStart w:id="50" w:name="OFF_Fax"/>
          <w:bookmarkEnd w:id="50"/>
        </w:p>
        <w:p w14:paraId="44653294" w14:textId="77777777" w:rsidR="00B704CF" w:rsidRPr="00D661F5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51" w:name="OFF_Email_HIF"/>
          <w:bookmarkEnd w:id="49"/>
          <w:r w:rsidRPr="00D661F5">
            <w:rPr>
              <w:lang w:val="en-US"/>
            </w:rPr>
            <w:t xml:space="preserve">E-mail: </w:t>
          </w:r>
          <w:bookmarkStart w:id="52" w:name="OFF_Email"/>
          <w:r w:rsidRPr="00D661F5">
            <w:rPr>
              <w:lang w:val="en-US"/>
            </w:rPr>
            <w:t>ujs@au.dk</w:t>
          </w:r>
          <w:bookmarkEnd w:id="52"/>
        </w:p>
        <w:p w14:paraId="79523520" w14:textId="77777777" w:rsidR="00B704CF" w:rsidRPr="00D661F5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53" w:name="OFF_wwwComputed_HIF"/>
          <w:bookmarkEnd w:id="51"/>
          <w:r w:rsidRPr="00D661F5">
            <w:rPr>
              <w:lang w:val="en-US"/>
            </w:rPr>
            <w:t xml:space="preserve">Web: </w:t>
          </w:r>
          <w:bookmarkStart w:id="54" w:name="OFF_wwwComputed"/>
          <w:r w:rsidRPr="00D661F5">
            <w:rPr>
              <w:lang w:val="en-US"/>
            </w:rPr>
            <w:t>www.au.dk</w:t>
          </w:r>
          <w:bookmarkEnd w:id="53"/>
          <w:bookmarkEnd w:id="54"/>
        </w:p>
      </w:tc>
    </w:tr>
  </w:tbl>
  <w:p w14:paraId="0E8F5F83" w14:textId="77777777" w:rsidR="00EC0BB0" w:rsidRPr="00D661F5" w:rsidRDefault="00EC0BB0" w:rsidP="00EC0BB0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8C32BF" w14:textId="77777777" w:rsidR="00955B42" w:rsidRDefault="00955B42">
      <w:r>
        <w:separator/>
      </w:r>
    </w:p>
  </w:footnote>
  <w:footnote w:type="continuationSeparator" w:id="0">
    <w:p w14:paraId="0EF45B6D" w14:textId="77777777" w:rsidR="00955B42" w:rsidRDefault="00955B42">
      <w:r>
        <w:continuationSeparator/>
      </w:r>
    </w:p>
  </w:footnote>
  <w:footnote w:type="continuationNotice" w:id="1">
    <w:p w14:paraId="5032C019" w14:textId="77777777" w:rsidR="00955B42" w:rsidRDefault="00955B4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18308" w14:textId="77777777" w:rsidR="002F51EF" w:rsidRDefault="00CD66FF" w:rsidP="002F51EF">
    <w:pPr>
      <w:pStyle w:val="Sidehoved"/>
    </w:pPr>
    <w:r>
      <w:rPr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6B4E4E4E" wp14:editId="361EEF29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Tekstfelt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23962F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4" w:name="OFF_Logo1AComputed_2"/>
                          <w:bookmarkStart w:id="5" w:name="OFF_Logo1AComputed_2_HIF"/>
                          <w:bookmarkEnd w:id="4"/>
                        </w:p>
                        <w:p w14:paraId="3A457A84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6" w:name="OFF_Logo2AComputed_2"/>
                          <w:bookmarkStart w:id="7" w:name="OFF_Logo2AComputed_2_HIF"/>
                          <w:bookmarkEnd w:id="5"/>
                          <w:bookmarkEnd w:id="6"/>
                          <w:bookmarkEnd w:id="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4E4E4E" id="_x0000_t202" coordsize="21600,21600" o:spt="202" path="m,l,21600r21600,l21600,xe">
              <v:stroke joinstyle="miter"/>
              <v:path gradientshapeok="t" o:connecttype="rect"/>
            </v:shapetype>
            <v:shape id="Tekstfelt 1" o:spid="_x0000_s1026" type="#_x0000_t202" alt="&quot;&quot;" style="position:absolute;margin-left:115.65pt;margin-top:28.6pt;width:425.2pt;height:58.2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 filled="f" stroked="f">
              <v:textbox inset="0,0,0,0">
                <w:txbxContent>
                  <w:p w14:paraId="5223962F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8" w:name="OFF_Logo1AComputed_2"/>
                    <w:bookmarkStart w:id="9" w:name="OFF_Logo1AComputed_2_HIF"/>
                    <w:bookmarkEnd w:id="8"/>
                  </w:p>
                  <w:p w14:paraId="3A457A84" w14:textId="77777777"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10" w:name="OFF_Logo2AComputed_2"/>
                    <w:bookmarkStart w:id="11" w:name="OFF_Logo2AComputed_2_HIF"/>
                    <w:bookmarkEnd w:id="9"/>
                    <w:bookmarkEnd w:id="10"/>
                    <w:bookmarkEnd w:id="11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  <w:color w:val="2B579A"/>
        <w:shd w:val="clear" w:color="auto" w:fill="E6E6E6"/>
      </w:rPr>
      <mc:AlternateContent>
        <mc:Choice Requires="wpc">
          <w:drawing>
            <wp:anchor distT="0" distB="0" distL="114300" distR="114300" simplePos="0" relativeHeight="251658249" behindDoc="0" locked="0" layoutInCell="1" allowOverlap="1" wp14:anchorId="5BC9D63A" wp14:editId="692C6335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ærred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9E40C8" id="Lærred 2" o:spid="_x0000_s1026" editas="canvas" alt="&quot;&quot;" style="position:absolute;margin-left:56.7pt;margin-top:28.35pt;width:48pt;height:24pt;z-index:251658249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alt="&quot;&quot;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4F8C906A" w14:textId="77777777" w:rsidR="00307E90" w:rsidRDefault="00CD66FF">
    <w:pPr>
      <w:pStyle w:val="Sidehoved"/>
    </w:pPr>
    <w:r>
      <w:rPr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66E6D6EC" wp14:editId="40D00070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Tekstfelt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904428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8" w:name="OFF_Logo3AComputed_2"/>
                          <w:bookmarkStart w:id="9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8"/>
                          <w:bookmarkEnd w:id="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E6D6EC" id="Tekstfelt 3" o:spid="_x0000_s1027" type="#_x0000_t202" alt="&quot;&quot;" style="position:absolute;margin-left:0;margin-top:63.95pt;width:425.2pt;height:27.8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" filled="f" stroked="f">
              <v:textbox inset="0,0,0,0">
                <w:txbxContent>
                  <w:p w14:paraId="5F904428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4" w:name="OFF_Logo3AComputed_2"/>
                    <w:bookmarkStart w:id="15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14"/>
                    <w:bookmarkEnd w:id="15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  <w:color w:val="2B579A"/>
        <w:shd w:val="clear" w:color="auto" w:fill="E6E6E6"/>
      </w:rPr>
      <w:drawing>
        <wp:anchor distT="0" distB="0" distL="114300" distR="114300" simplePos="0" relativeHeight="251658242" behindDoc="1" locked="0" layoutInCell="1" allowOverlap="1" wp14:anchorId="06ADA753" wp14:editId="4EF8DE70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Billed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ldeStregHide0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3C7A4CDF" wp14:editId="3AE3ED37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Tekstfel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EF36F9" w14:textId="77777777" w:rsidR="00D67AB8" w:rsidRDefault="00D67AB8" w:rsidP="00C22DE2">
                          <w:pPr>
                            <w:pStyle w:val="Emne"/>
                          </w:pPr>
                          <w:bookmarkStart w:id="10" w:name="CUS_DocumentName_1"/>
                          <w:r>
                            <w:t>Dagsorden</w:t>
                          </w:r>
                          <w:bookmarkEnd w:id="10"/>
                        </w:p>
                        <w:p w14:paraId="7F1CB32A" w14:textId="77777777" w:rsidR="00C22DE2" w:rsidRDefault="00C22DE2" w:rsidP="00C22DE2">
                          <w:pPr>
                            <w:pStyle w:val="Template"/>
                          </w:pPr>
                        </w:p>
                        <w:p w14:paraId="0B1241C1" w14:textId="77777777" w:rsidR="00C22DE2" w:rsidRDefault="00C22DE2" w:rsidP="00D67AB8">
                          <w:pPr>
                            <w:pStyle w:val="Template-Afdeling"/>
                          </w:pPr>
                          <w:bookmarkStart w:id="11" w:name="USR_Name_2"/>
                          <w:r>
                            <w:t>Mette Buhl</w:t>
                          </w:r>
                          <w:bookmarkStart w:id="12" w:name="USR_Name_2_HIF"/>
                          <w:bookmarkEnd w:id="11"/>
                        </w:p>
                        <w:bookmarkEnd w:id="12"/>
                        <w:p w14:paraId="56714761" w14:textId="77777777" w:rsidR="00D67AB8" w:rsidRDefault="00D67AB8" w:rsidP="00D67AB8">
                          <w:pPr>
                            <w:pStyle w:val="Template"/>
                          </w:pPr>
                        </w:p>
                        <w:p w14:paraId="52CC2BE7" w14:textId="77777777" w:rsidR="00D67AB8" w:rsidRPr="00307E90" w:rsidRDefault="00D67AB8" w:rsidP="00D67AB8">
                          <w:pPr>
                            <w:pStyle w:val="Template"/>
                          </w:pPr>
                          <w:bookmarkStart w:id="13" w:name="LAN_Date_1"/>
                          <w:r>
                            <w:t>Dato</w:t>
                          </w:r>
                          <w:bookmarkEnd w:id="13"/>
                          <w:r>
                            <w:t>:</w:t>
                          </w:r>
                          <w:r w:rsidR="00587BE6" w:rsidRPr="00307E90">
                            <w:t xml:space="preserve"> </w:t>
                          </w:r>
                          <w:bookmarkStart w:id="14" w:name="Date_DateCustomA_1"/>
                          <w:r>
                            <w:t>1. november 2023</w:t>
                          </w:r>
                          <w:bookmarkEnd w:id="14"/>
                        </w:p>
                        <w:p w14:paraId="7DBD2AAF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5" w:name="LAN_Sagsnr_1"/>
                          <w:bookmarkStart w:id="16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5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7" w:name="FLD_Sagsnummer_1"/>
                          <w:bookmarkEnd w:id="17"/>
                        </w:p>
                        <w:p w14:paraId="5D1B7FBF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8" w:name="LAN_Ref_1"/>
                          <w:bookmarkStart w:id="19" w:name="FLD_Reference_1_HIF"/>
                          <w:bookmarkEnd w:id="16"/>
                          <w:r>
                            <w:rPr>
                              <w:vanish/>
                            </w:rPr>
                            <w:t>Ref</w:t>
                          </w:r>
                          <w:bookmarkEnd w:id="18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20" w:name="FLD_Reference_1"/>
                          <w:bookmarkEnd w:id="20"/>
                        </w:p>
                        <w:bookmarkEnd w:id="19"/>
                        <w:p w14:paraId="0300AC1D" w14:textId="77777777"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  <w:color w:val="2B579A"/>
                              <w:shd w:val="clear" w:color="auto" w:fill="E6E6E6"/>
                            </w:rPr>
                            <w:drawing>
                              <wp:inline distT="0" distB="0" distL="0" distR="0" wp14:anchorId="655D98DE" wp14:editId="52BE6D31">
                                <wp:extent cx="347980" cy="102235"/>
                                <wp:effectExtent l="0" t="0" r="0" b="0"/>
                                <wp:docPr id="14" name="Billede 14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BD79353" w14:textId="77777777"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1" w:name="LAN_Page_1"/>
                          <w:r>
                            <w:t>Side</w:t>
                          </w:r>
                          <w:bookmarkEnd w:id="21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7A4CDF" id="Tekstfelt 5" o:spid="_x0000_s1028" type="#_x0000_t202" style="position:absolute;margin-left:467.7pt;margin-top:28.35pt;width:99.2pt;height:333.05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NHR&#10;xXX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07EF36F9" w14:textId="77777777" w:rsidR="00D67AB8" w:rsidRDefault="00D67AB8" w:rsidP="00C22DE2">
                    <w:pPr>
                      <w:pStyle w:val="Emne"/>
                    </w:pPr>
                    <w:bookmarkStart w:id="28" w:name="CUS_DocumentName_1"/>
                    <w:r>
                      <w:t>Dagsorden</w:t>
                    </w:r>
                    <w:bookmarkEnd w:id="28"/>
                  </w:p>
                  <w:p w14:paraId="7F1CB32A" w14:textId="77777777" w:rsidR="00C22DE2" w:rsidRDefault="00C22DE2" w:rsidP="00C22DE2">
                    <w:pPr>
                      <w:pStyle w:val="Template"/>
                    </w:pPr>
                  </w:p>
                  <w:p w14:paraId="0B1241C1" w14:textId="77777777" w:rsidR="00C22DE2" w:rsidRDefault="00C22DE2" w:rsidP="00D67AB8">
                    <w:pPr>
                      <w:pStyle w:val="Template-Afdeling"/>
                    </w:pPr>
                    <w:bookmarkStart w:id="29" w:name="USR_Name_2"/>
                    <w:r>
                      <w:t>Mette Buhl</w:t>
                    </w:r>
                    <w:bookmarkStart w:id="30" w:name="USR_Name_2_HIF"/>
                    <w:bookmarkEnd w:id="29"/>
                  </w:p>
                  <w:bookmarkEnd w:id="30"/>
                  <w:p w14:paraId="56714761" w14:textId="77777777" w:rsidR="00D67AB8" w:rsidRDefault="00D67AB8" w:rsidP="00D67AB8">
                    <w:pPr>
                      <w:pStyle w:val="Template"/>
                    </w:pPr>
                  </w:p>
                  <w:p w14:paraId="52CC2BE7" w14:textId="77777777" w:rsidR="00D67AB8" w:rsidRPr="00307E90" w:rsidRDefault="00D67AB8" w:rsidP="00D67AB8">
                    <w:pPr>
                      <w:pStyle w:val="Template"/>
                    </w:pPr>
                    <w:bookmarkStart w:id="31" w:name="LAN_Date_1"/>
                    <w:r>
                      <w:t>Dato</w:t>
                    </w:r>
                    <w:bookmarkEnd w:id="31"/>
                    <w:r>
                      <w:t>:</w:t>
                    </w:r>
                    <w:r w:rsidR="00587BE6" w:rsidRPr="00307E90">
                      <w:t xml:space="preserve"> </w:t>
                    </w:r>
                    <w:bookmarkStart w:id="32" w:name="Date_DateCustomA_1"/>
                    <w:r>
                      <w:t>1. november 2023</w:t>
                    </w:r>
                    <w:bookmarkEnd w:id="32"/>
                  </w:p>
                  <w:p w14:paraId="7DBD2AAF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3" w:name="LAN_Sagsnr_1"/>
                    <w:bookmarkStart w:id="34" w:name="FLD_Sagsnummer_1_HIF"/>
                    <w:r>
                      <w:rPr>
                        <w:vanish/>
                      </w:rPr>
                      <w:t>Sags nr</w:t>
                    </w:r>
                    <w:bookmarkEnd w:id="33"/>
                    <w:r>
                      <w:rPr>
                        <w:vanish/>
                      </w:rPr>
                      <w:t xml:space="preserve">.: </w:t>
                    </w:r>
                    <w:bookmarkStart w:id="35" w:name="FLD_Sagsnummer_1"/>
                    <w:bookmarkEnd w:id="35"/>
                  </w:p>
                  <w:p w14:paraId="5D1B7FBF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6" w:name="LAN_Ref_1"/>
                    <w:bookmarkStart w:id="37" w:name="FLD_Reference_1_HIF"/>
                    <w:bookmarkEnd w:id="34"/>
                    <w:r>
                      <w:rPr>
                        <w:vanish/>
                      </w:rPr>
                      <w:t>Ref</w:t>
                    </w:r>
                    <w:bookmarkEnd w:id="36"/>
                    <w:r>
                      <w:rPr>
                        <w:vanish/>
                      </w:rPr>
                      <w:t xml:space="preserve">: </w:t>
                    </w:r>
                    <w:bookmarkStart w:id="38" w:name="FLD_Reference_1"/>
                    <w:bookmarkEnd w:id="38"/>
                  </w:p>
                  <w:bookmarkEnd w:id="37"/>
                  <w:p w14:paraId="0300AC1D" w14:textId="77777777"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  <w:color w:val="2B579A"/>
                        <w:shd w:val="clear" w:color="auto" w:fill="E6E6E6"/>
                      </w:rPr>
                      <w:drawing>
                        <wp:inline distT="0" distB="0" distL="0" distR="0" wp14:anchorId="655D98DE" wp14:editId="52BE6D31">
                          <wp:extent cx="347980" cy="102235"/>
                          <wp:effectExtent l="0" t="0" r="0" b="0"/>
                          <wp:docPr id="14" name="Billede 14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BD79353" w14:textId="77777777"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9" w:name="LAN_Page_1"/>
                    <w:r>
                      <w:t>Side</w:t>
                    </w:r>
                    <w:bookmarkEnd w:id="39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F690C" w14:textId="77777777" w:rsidR="002F51EF" w:rsidRDefault="00CD66FF" w:rsidP="002F51EF">
    <w:pPr>
      <w:pStyle w:val="Sidehoved"/>
    </w:pPr>
    <w:r>
      <w:rPr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5102787" wp14:editId="67C949FF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Tekstfelt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3E1ABA" w14:textId="77777777"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2" w:name="OFF_Logo1AComputed"/>
                          <w:bookmarkStart w:id="23" w:name="OFF_Logo1AComputed_HIF"/>
                          <w:bookmarkEnd w:id="22"/>
                        </w:p>
                        <w:p w14:paraId="67940292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4" w:name="OFF_Logo2AComputed"/>
                          <w:bookmarkStart w:id="25" w:name="OFF_Logo2AComputed_HIF"/>
                          <w:bookmarkEnd w:id="23"/>
                          <w:bookmarkEnd w:id="24"/>
                          <w:bookmarkEnd w:id="2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102787" id="_x0000_t202" coordsize="21600,21600" o:spt="202" path="m,l,21600r21600,l21600,xe">
              <v:stroke joinstyle="miter"/>
              <v:path gradientshapeok="t" o:connecttype="rect"/>
            </v:shapetype>
            <v:shape id="Tekstfelt 8" o:spid="_x0000_s1029" type="#_x0000_t202" alt="&quot;&quot;" style="position:absolute;margin-left:115.7pt;margin-top:28.7pt;width:348.45pt;height:58.2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" filled="f" stroked="f">
              <v:textbox inset="0,0,0,0">
                <w:txbxContent>
                  <w:p w14:paraId="163E1ABA" w14:textId="77777777"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4" w:name="OFF_Logo1AComputed"/>
                    <w:bookmarkStart w:id="45" w:name="OFF_Logo1AComputed_HIF"/>
                    <w:bookmarkEnd w:id="44"/>
                  </w:p>
                  <w:p w14:paraId="67940292" w14:textId="77777777"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46" w:name="OFF_Logo2AComputed"/>
                    <w:bookmarkStart w:id="47" w:name="OFF_Logo2AComputed_HIF"/>
                    <w:bookmarkEnd w:id="45"/>
                    <w:bookmarkEnd w:id="46"/>
                    <w:bookmarkEnd w:id="47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  <w:color w:val="2B579A"/>
        <w:shd w:val="clear" w:color="auto" w:fill="E6E6E6"/>
      </w:rPr>
      <mc:AlternateContent>
        <mc:Choice Requires="wpc">
          <w:drawing>
            <wp:anchor distT="0" distB="0" distL="114300" distR="114300" simplePos="0" relativeHeight="251658248" behindDoc="0" locked="0" layoutInCell="1" allowOverlap="1" wp14:anchorId="3028A151" wp14:editId="21C16690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ærred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3037E9" id="Lærred 9" o:spid="_x0000_s1026" editas="canvas" alt="&quot;&quot;" style="position:absolute;margin-left:56.7pt;margin-top:28.35pt;width:48pt;height:24pt;z-index:25165824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iP1AoAAGQ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alt="&quot;&quot;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5B5DD204" w14:textId="77777777" w:rsidR="00307E90" w:rsidRDefault="00CD66FF">
    <w:pPr>
      <w:pStyle w:val="Sidehoved"/>
    </w:pPr>
    <w:r>
      <w:rPr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13885664" wp14:editId="7066F704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Tekstfel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A6B8E8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26" w:name="OFF_Logo3AComputed"/>
                          <w:bookmarkStart w:id="27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26"/>
                          <w:bookmarkEnd w:id="2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885664" id="Tekstfelt 10" o:spid="_x0000_s1030" type="#_x0000_t202" alt="&quot;&quot;" style="position:absolute;margin-left:0;margin-top:63.8pt;width:425.2pt;height:27.8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" filled="f" stroked="f">
              <v:textbox inset="0,0,0,0">
                <w:txbxContent>
                  <w:p w14:paraId="39A6B8E8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50" w:name="OFF_Logo3AComputed"/>
                    <w:bookmarkStart w:id="51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50"/>
                    <w:bookmarkEnd w:id="51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  <w:color w:val="2B579A"/>
        <w:shd w:val="clear" w:color="auto" w:fill="E6E6E6"/>
      </w:rPr>
      <w:drawing>
        <wp:anchor distT="0" distB="0" distL="114300" distR="114300" simplePos="0" relativeHeight="251658241" behindDoc="1" locked="0" layoutInCell="1" allowOverlap="1" wp14:anchorId="391F599A" wp14:editId="02BD3A3F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Billede 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oldeStregHide0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0703970" wp14:editId="5C583A28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6" name="Tekstfel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F87E52" w14:textId="77777777" w:rsidR="00EE2A84" w:rsidRDefault="00EE2A84" w:rsidP="008F47F2">
                          <w:pPr>
                            <w:pStyle w:val="Emne"/>
                          </w:pPr>
                          <w:bookmarkStart w:id="28" w:name="CUS_DocumentName"/>
                          <w:r>
                            <w:t>Dagsorden</w:t>
                          </w:r>
                          <w:bookmarkEnd w:id="28"/>
                        </w:p>
                        <w:p w14:paraId="1A12D134" w14:textId="77777777"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14:paraId="5EF08152" w14:textId="77777777" w:rsidR="00AF104F" w:rsidRDefault="00AF104F" w:rsidP="00EE2A84">
                          <w:pPr>
                            <w:pStyle w:val="Template-Afdeling"/>
                          </w:pPr>
                          <w:bookmarkStart w:id="29" w:name="USR_Name"/>
                          <w:r>
                            <w:t>Mette Buhl</w:t>
                          </w:r>
                          <w:bookmarkStart w:id="30" w:name="USR_Name_HIF"/>
                          <w:bookmarkEnd w:id="29"/>
                        </w:p>
                        <w:bookmarkEnd w:id="30"/>
                        <w:p w14:paraId="4B9E00ED" w14:textId="77777777" w:rsidR="00EE2A84" w:rsidRDefault="00EE2A84" w:rsidP="00307E90">
                          <w:pPr>
                            <w:pStyle w:val="Template"/>
                          </w:pPr>
                        </w:p>
                        <w:p w14:paraId="079671A6" w14:textId="6D45C51C" w:rsidR="00307E90" w:rsidRPr="00307E90" w:rsidRDefault="00BC6E27" w:rsidP="00307E90">
                          <w:pPr>
                            <w:pStyle w:val="Template"/>
                          </w:pPr>
                          <w:bookmarkStart w:id="31" w:name="LAN_Date"/>
                          <w:r>
                            <w:t>Dato</w:t>
                          </w:r>
                          <w:bookmarkEnd w:id="31"/>
                          <w:r>
                            <w:t xml:space="preserve">: </w:t>
                          </w:r>
                          <w:bookmarkStart w:id="32" w:name="Date_DateCustomA"/>
                          <w:r w:rsidR="00D661F5">
                            <w:t>3</w:t>
                          </w:r>
                          <w:r>
                            <w:t xml:space="preserve">1. </w:t>
                          </w:r>
                          <w:r w:rsidR="00D661F5">
                            <w:t>oktober</w:t>
                          </w:r>
                          <w:r>
                            <w:t xml:space="preserve"> 2023</w:t>
                          </w:r>
                          <w:bookmarkEnd w:id="32"/>
                        </w:p>
                        <w:p w14:paraId="31928FD9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33" w:name="LAN_Sagsnr"/>
                          <w:bookmarkStart w:id="34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33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35" w:name="FLD_Sagsnummer"/>
                          <w:bookmarkEnd w:id="35"/>
                        </w:p>
                        <w:p w14:paraId="5EA5478E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36" w:name="LAN_Ref"/>
                          <w:bookmarkStart w:id="37" w:name="FLD_Reference_HIF"/>
                          <w:bookmarkEnd w:id="34"/>
                          <w:r>
                            <w:rPr>
                              <w:vanish/>
                            </w:rPr>
                            <w:t>Ref</w:t>
                          </w:r>
                          <w:bookmarkEnd w:id="36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38" w:name="FLD_Reference"/>
                          <w:bookmarkEnd w:id="38"/>
                        </w:p>
                        <w:bookmarkEnd w:id="37"/>
                        <w:p w14:paraId="05B6F69E" w14:textId="77777777"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  <w:color w:val="2B579A"/>
                              <w:shd w:val="clear" w:color="auto" w:fill="E6E6E6"/>
                            </w:rPr>
                            <w:drawing>
                              <wp:inline distT="0" distB="0" distL="0" distR="0" wp14:anchorId="6E6FC3E5" wp14:editId="50BB12E3">
                                <wp:extent cx="347980" cy="102235"/>
                                <wp:effectExtent l="0" t="0" r="0" b="0"/>
                                <wp:docPr id="13" name="Billede 13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71FD1AE" w14:textId="77777777"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39" w:name="LAN_Page"/>
                          <w:r>
                            <w:t>Side</w:t>
                          </w:r>
                          <w:bookmarkEnd w:id="39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703970" id="Tekstfelt 6" o:spid="_x0000_s1031" type="#_x0000_t202" style="position:absolute;margin-left:467.7pt;margin-top:28.35pt;width:99.2pt;height:333.0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IkK&#10;4Ab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2AF87E52" w14:textId="77777777" w:rsidR="00EE2A84" w:rsidRDefault="00EE2A84" w:rsidP="008F47F2">
                    <w:pPr>
                      <w:pStyle w:val="Emne"/>
                    </w:pPr>
                    <w:bookmarkStart w:id="64" w:name="CUS_DocumentName"/>
                    <w:r>
                      <w:t>Dagsorden</w:t>
                    </w:r>
                    <w:bookmarkEnd w:id="64"/>
                  </w:p>
                  <w:p w14:paraId="1A12D134" w14:textId="77777777"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14:paraId="5EF08152" w14:textId="77777777" w:rsidR="00AF104F" w:rsidRDefault="00AF104F" w:rsidP="00EE2A84">
                    <w:pPr>
                      <w:pStyle w:val="Template-Afdeling"/>
                    </w:pPr>
                    <w:bookmarkStart w:id="65" w:name="USR_Name"/>
                    <w:r>
                      <w:t>Mette Buhl</w:t>
                    </w:r>
                    <w:bookmarkStart w:id="66" w:name="USR_Name_HIF"/>
                    <w:bookmarkEnd w:id="65"/>
                  </w:p>
                  <w:bookmarkEnd w:id="66"/>
                  <w:p w14:paraId="4B9E00ED" w14:textId="77777777" w:rsidR="00EE2A84" w:rsidRDefault="00EE2A84" w:rsidP="00307E90">
                    <w:pPr>
                      <w:pStyle w:val="Template"/>
                    </w:pPr>
                  </w:p>
                  <w:p w14:paraId="079671A6" w14:textId="6D45C51C" w:rsidR="00307E90" w:rsidRPr="00307E90" w:rsidRDefault="00BC6E27" w:rsidP="00307E90">
                    <w:pPr>
                      <w:pStyle w:val="Template"/>
                    </w:pPr>
                    <w:bookmarkStart w:id="67" w:name="LAN_Date"/>
                    <w:r>
                      <w:t>Dato</w:t>
                    </w:r>
                    <w:bookmarkEnd w:id="67"/>
                    <w:r>
                      <w:t xml:space="preserve">: </w:t>
                    </w:r>
                    <w:bookmarkStart w:id="68" w:name="Date_DateCustomA"/>
                    <w:r w:rsidR="00D661F5">
                      <w:t>3</w:t>
                    </w:r>
                    <w:r>
                      <w:t xml:space="preserve">1. </w:t>
                    </w:r>
                    <w:r w:rsidR="00D661F5">
                      <w:t>oktober</w:t>
                    </w:r>
                    <w:r>
                      <w:t xml:space="preserve"> 2023</w:t>
                    </w:r>
                    <w:bookmarkEnd w:id="68"/>
                  </w:p>
                  <w:p w14:paraId="31928FD9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69" w:name="LAN_Sagsnr"/>
                    <w:bookmarkStart w:id="70" w:name="FLD_Sagsnummer_HIF"/>
                    <w:r>
                      <w:rPr>
                        <w:vanish/>
                      </w:rPr>
                      <w:t>Sags nr</w:t>
                    </w:r>
                    <w:bookmarkEnd w:id="69"/>
                    <w:r>
                      <w:rPr>
                        <w:vanish/>
                      </w:rPr>
                      <w:t xml:space="preserve">.: </w:t>
                    </w:r>
                    <w:bookmarkStart w:id="71" w:name="FLD_Sagsnummer"/>
                    <w:bookmarkEnd w:id="71"/>
                  </w:p>
                  <w:p w14:paraId="5EA5478E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72" w:name="LAN_Ref"/>
                    <w:bookmarkStart w:id="73" w:name="FLD_Reference_HIF"/>
                    <w:bookmarkEnd w:id="70"/>
                    <w:r>
                      <w:rPr>
                        <w:vanish/>
                      </w:rPr>
                      <w:t>Ref</w:t>
                    </w:r>
                    <w:bookmarkEnd w:id="72"/>
                    <w:r>
                      <w:rPr>
                        <w:vanish/>
                      </w:rPr>
                      <w:t xml:space="preserve">: </w:t>
                    </w:r>
                    <w:bookmarkStart w:id="74" w:name="FLD_Reference"/>
                    <w:bookmarkEnd w:id="74"/>
                  </w:p>
                  <w:bookmarkEnd w:id="73"/>
                  <w:p w14:paraId="05B6F69E" w14:textId="77777777"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  <w:color w:val="2B579A"/>
                        <w:shd w:val="clear" w:color="auto" w:fill="E6E6E6"/>
                      </w:rPr>
                      <w:drawing>
                        <wp:inline distT="0" distB="0" distL="0" distR="0" wp14:anchorId="6E6FC3E5" wp14:editId="50BB12E3">
                          <wp:extent cx="347980" cy="102235"/>
                          <wp:effectExtent l="0" t="0" r="0" b="0"/>
                          <wp:docPr id="13" name="Billede 13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71FD1AE" w14:textId="77777777"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75" w:name="LAN_Page"/>
                    <w:r>
                      <w:t>Side</w:t>
                    </w:r>
                    <w:bookmarkEnd w:id="75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5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202601755">
    <w:abstractNumId w:val="9"/>
  </w:num>
  <w:num w:numId="2" w16cid:durableId="405303645">
    <w:abstractNumId w:val="13"/>
  </w:num>
  <w:num w:numId="3" w16cid:durableId="1416977759">
    <w:abstractNumId w:val="8"/>
  </w:num>
  <w:num w:numId="4" w16cid:durableId="617368806">
    <w:abstractNumId w:val="12"/>
  </w:num>
  <w:num w:numId="5" w16cid:durableId="647058775">
    <w:abstractNumId w:val="10"/>
  </w:num>
  <w:num w:numId="6" w16cid:durableId="1317344168">
    <w:abstractNumId w:val="7"/>
  </w:num>
  <w:num w:numId="7" w16cid:durableId="1460994847">
    <w:abstractNumId w:val="6"/>
  </w:num>
  <w:num w:numId="8" w16cid:durableId="1590113759">
    <w:abstractNumId w:val="5"/>
  </w:num>
  <w:num w:numId="9" w16cid:durableId="1748111642">
    <w:abstractNumId w:val="4"/>
  </w:num>
  <w:num w:numId="10" w16cid:durableId="267782246">
    <w:abstractNumId w:val="11"/>
  </w:num>
  <w:num w:numId="11" w16cid:durableId="56589641">
    <w:abstractNumId w:val="3"/>
  </w:num>
  <w:num w:numId="12" w16cid:durableId="1917275323">
    <w:abstractNumId w:val="2"/>
  </w:num>
  <w:num w:numId="13" w16cid:durableId="1314798463">
    <w:abstractNumId w:val="1"/>
  </w:num>
  <w:num w:numId="14" w16cid:durableId="130826539">
    <w:abstractNumId w:val="0"/>
  </w:num>
  <w:num w:numId="15" w16cid:durableId="1871986924">
    <w:abstractNumId w:val="14"/>
  </w:num>
  <w:num w:numId="16" w16cid:durableId="3778276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trackRevisions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129ED"/>
    <w:rsid w:val="0003149C"/>
    <w:rsid w:val="00034A55"/>
    <w:rsid w:val="00036650"/>
    <w:rsid w:val="000442AD"/>
    <w:rsid w:val="00051A09"/>
    <w:rsid w:val="00051AD8"/>
    <w:rsid w:val="00052ED2"/>
    <w:rsid w:val="00062013"/>
    <w:rsid w:val="00065902"/>
    <w:rsid w:val="00071446"/>
    <w:rsid w:val="0007609B"/>
    <w:rsid w:val="000827B1"/>
    <w:rsid w:val="00087773"/>
    <w:rsid w:val="00094D54"/>
    <w:rsid w:val="000A362D"/>
    <w:rsid w:val="000D1B50"/>
    <w:rsid w:val="000E5C1E"/>
    <w:rsid w:val="000F244E"/>
    <w:rsid w:val="0011283F"/>
    <w:rsid w:val="00153477"/>
    <w:rsid w:val="00154F00"/>
    <w:rsid w:val="001610FF"/>
    <w:rsid w:val="00163EFC"/>
    <w:rsid w:val="00164CC1"/>
    <w:rsid w:val="00174751"/>
    <w:rsid w:val="0018593B"/>
    <w:rsid w:val="00192812"/>
    <w:rsid w:val="001A7352"/>
    <w:rsid w:val="001B0C29"/>
    <w:rsid w:val="001B6D8A"/>
    <w:rsid w:val="001C027B"/>
    <w:rsid w:val="001D1259"/>
    <w:rsid w:val="00205636"/>
    <w:rsid w:val="002137FC"/>
    <w:rsid w:val="002171DE"/>
    <w:rsid w:val="00227E7F"/>
    <w:rsid w:val="00230A33"/>
    <w:rsid w:val="00244EEB"/>
    <w:rsid w:val="0025114F"/>
    <w:rsid w:val="0026120C"/>
    <w:rsid w:val="00281443"/>
    <w:rsid w:val="00283F13"/>
    <w:rsid w:val="002A1C39"/>
    <w:rsid w:val="002A4418"/>
    <w:rsid w:val="002B0F4C"/>
    <w:rsid w:val="002B1765"/>
    <w:rsid w:val="002B7FAC"/>
    <w:rsid w:val="002C565F"/>
    <w:rsid w:val="002C9556"/>
    <w:rsid w:val="002E07F2"/>
    <w:rsid w:val="002E326D"/>
    <w:rsid w:val="002E339D"/>
    <w:rsid w:val="002E6EB1"/>
    <w:rsid w:val="002F2743"/>
    <w:rsid w:val="002F51EF"/>
    <w:rsid w:val="002F6A87"/>
    <w:rsid w:val="00307472"/>
    <w:rsid w:val="00307E90"/>
    <w:rsid w:val="00315669"/>
    <w:rsid w:val="00330EFD"/>
    <w:rsid w:val="00333BC8"/>
    <w:rsid w:val="00356669"/>
    <w:rsid w:val="00364895"/>
    <w:rsid w:val="00383838"/>
    <w:rsid w:val="00394ADB"/>
    <w:rsid w:val="00395BF2"/>
    <w:rsid w:val="003A022B"/>
    <w:rsid w:val="003B0624"/>
    <w:rsid w:val="003B7BF5"/>
    <w:rsid w:val="003C0CE5"/>
    <w:rsid w:val="003C47FA"/>
    <w:rsid w:val="003C79B1"/>
    <w:rsid w:val="003E6170"/>
    <w:rsid w:val="003F33BA"/>
    <w:rsid w:val="004143CC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46A5"/>
    <w:rsid w:val="0048777D"/>
    <w:rsid w:val="0049608B"/>
    <w:rsid w:val="004A24AE"/>
    <w:rsid w:val="004A66E6"/>
    <w:rsid w:val="004B06E9"/>
    <w:rsid w:val="004B218E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62F5"/>
    <w:rsid w:val="00521298"/>
    <w:rsid w:val="00523163"/>
    <w:rsid w:val="00524DD1"/>
    <w:rsid w:val="00540D08"/>
    <w:rsid w:val="00547ACA"/>
    <w:rsid w:val="00554EE2"/>
    <w:rsid w:val="005802EE"/>
    <w:rsid w:val="00583EAB"/>
    <w:rsid w:val="00585BE9"/>
    <w:rsid w:val="00587BE6"/>
    <w:rsid w:val="005A5218"/>
    <w:rsid w:val="005D09F9"/>
    <w:rsid w:val="005D3C7F"/>
    <w:rsid w:val="005E6CB9"/>
    <w:rsid w:val="005F55D0"/>
    <w:rsid w:val="006021AE"/>
    <w:rsid w:val="00641B24"/>
    <w:rsid w:val="00641FC8"/>
    <w:rsid w:val="00644058"/>
    <w:rsid w:val="00644D35"/>
    <w:rsid w:val="00645634"/>
    <w:rsid w:val="00660193"/>
    <w:rsid w:val="00665CEC"/>
    <w:rsid w:val="00683A4A"/>
    <w:rsid w:val="006910EE"/>
    <w:rsid w:val="00694DA3"/>
    <w:rsid w:val="006B7B09"/>
    <w:rsid w:val="006C0297"/>
    <w:rsid w:val="006C3A1B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B40C7"/>
    <w:rsid w:val="007B61B3"/>
    <w:rsid w:val="007C496B"/>
    <w:rsid w:val="007D0F8C"/>
    <w:rsid w:val="007E062D"/>
    <w:rsid w:val="007E2DF3"/>
    <w:rsid w:val="007E7933"/>
    <w:rsid w:val="007F578B"/>
    <w:rsid w:val="008068BE"/>
    <w:rsid w:val="00851355"/>
    <w:rsid w:val="008558E5"/>
    <w:rsid w:val="0085747D"/>
    <w:rsid w:val="00863559"/>
    <w:rsid w:val="0087322B"/>
    <w:rsid w:val="00896541"/>
    <w:rsid w:val="00896621"/>
    <w:rsid w:val="008A28B2"/>
    <w:rsid w:val="008A7F84"/>
    <w:rsid w:val="008B14BE"/>
    <w:rsid w:val="008C171C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55B42"/>
    <w:rsid w:val="00961B44"/>
    <w:rsid w:val="00961BC5"/>
    <w:rsid w:val="009673E8"/>
    <w:rsid w:val="00984F0F"/>
    <w:rsid w:val="009859DF"/>
    <w:rsid w:val="00986482"/>
    <w:rsid w:val="00991303"/>
    <w:rsid w:val="009937C1"/>
    <w:rsid w:val="009A0EC4"/>
    <w:rsid w:val="009C107E"/>
    <w:rsid w:val="009C21B4"/>
    <w:rsid w:val="009C3A4A"/>
    <w:rsid w:val="009D15A7"/>
    <w:rsid w:val="009E58A0"/>
    <w:rsid w:val="009E5DF7"/>
    <w:rsid w:val="009E7AF4"/>
    <w:rsid w:val="009F32B6"/>
    <w:rsid w:val="009F4F0B"/>
    <w:rsid w:val="009F6A92"/>
    <w:rsid w:val="00A028ED"/>
    <w:rsid w:val="00A0A37A"/>
    <w:rsid w:val="00A11327"/>
    <w:rsid w:val="00A201D8"/>
    <w:rsid w:val="00A32765"/>
    <w:rsid w:val="00A4137F"/>
    <w:rsid w:val="00A429D1"/>
    <w:rsid w:val="00A91CB9"/>
    <w:rsid w:val="00A971F6"/>
    <w:rsid w:val="00AA0EF9"/>
    <w:rsid w:val="00AB2E5C"/>
    <w:rsid w:val="00AB30FE"/>
    <w:rsid w:val="00AB3299"/>
    <w:rsid w:val="00AB4E1D"/>
    <w:rsid w:val="00AC4183"/>
    <w:rsid w:val="00AD6CC4"/>
    <w:rsid w:val="00AF104F"/>
    <w:rsid w:val="00AF2199"/>
    <w:rsid w:val="00B03F98"/>
    <w:rsid w:val="00B12507"/>
    <w:rsid w:val="00B15221"/>
    <w:rsid w:val="00B175E9"/>
    <w:rsid w:val="00B2060E"/>
    <w:rsid w:val="00B36A97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74993"/>
    <w:rsid w:val="00B94310"/>
    <w:rsid w:val="00BA0046"/>
    <w:rsid w:val="00BA56DF"/>
    <w:rsid w:val="00BA591D"/>
    <w:rsid w:val="00BA6EC1"/>
    <w:rsid w:val="00BB35D6"/>
    <w:rsid w:val="00BC6E27"/>
    <w:rsid w:val="00BD32A3"/>
    <w:rsid w:val="00BE0A5F"/>
    <w:rsid w:val="00BE7F01"/>
    <w:rsid w:val="00BE7FBE"/>
    <w:rsid w:val="00BF37E1"/>
    <w:rsid w:val="00BF3805"/>
    <w:rsid w:val="00C01C3B"/>
    <w:rsid w:val="00C12268"/>
    <w:rsid w:val="00C134B5"/>
    <w:rsid w:val="00C222A8"/>
    <w:rsid w:val="00C22DE2"/>
    <w:rsid w:val="00C501DB"/>
    <w:rsid w:val="00C62763"/>
    <w:rsid w:val="00C63886"/>
    <w:rsid w:val="00C64F00"/>
    <w:rsid w:val="00C67827"/>
    <w:rsid w:val="00C762F9"/>
    <w:rsid w:val="00C821D2"/>
    <w:rsid w:val="00C96CED"/>
    <w:rsid w:val="00CA7858"/>
    <w:rsid w:val="00CB2ECE"/>
    <w:rsid w:val="00CB6EA8"/>
    <w:rsid w:val="00CC0DF6"/>
    <w:rsid w:val="00CC3E16"/>
    <w:rsid w:val="00CD66FF"/>
    <w:rsid w:val="00CE4164"/>
    <w:rsid w:val="00D0158B"/>
    <w:rsid w:val="00D06133"/>
    <w:rsid w:val="00D21C08"/>
    <w:rsid w:val="00D2389C"/>
    <w:rsid w:val="00D25789"/>
    <w:rsid w:val="00D2629B"/>
    <w:rsid w:val="00D51451"/>
    <w:rsid w:val="00D61B9D"/>
    <w:rsid w:val="00D661F5"/>
    <w:rsid w:val="00D67AB8"/>
    <w:rsid w:val="00D70FDC"/>
    <w:rsid w:val="00D80B98"/>
    <w:rsid w:val="00D8334D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E0382F"/>
    <w:rsid w:val="00E17804"/>
    <w:rsid w:val="00E20A3D"/>
    <w:rsid w:val="00E27F63"/>
    <w:rsid w:val="00E37157"/>
    <w:rsid w:val="00E620D0"/>
    <w:rsid w:val="00E65CA9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1AC4"/>
    <w:rsid w:val="00F321A4"/>
    <w:rsid w:val="00F4463E"/>
    <w:rsid w:val="00F45004"/>
    <w:rsid w:val="00F66938"/>
    <w:rsid w:val="00F754F3"/>
    <w:rsid w:val="00F76D16"/>
    <w:rsid w:val="00F80EC9"/>
    <w:rsid w:val="00F91A95"/>
    <w:rsid w:val="00F95DA2"/>
    <w:rsid w:val="00FA086B"/>
    <w:rsid w:val="00FA31F3"/>
    <w:rsid w:val="00FA5B6F"/>
    <w:rsid w:val="00FA61C3"/>
    <w:rsid w:val="00FB0B2E"/>
    <w:rsid w:val="00FB360B"/>
    <w:rsid w:val="00FC4EE9"/>
    <w:rsid w:val="00FE0DAB"/>
    <w:rsid w:val="00FE20B9"/>
    <w:rsid w:val="00FE33C2"/>
    <w:rsid w:val="00FE5AFD"/>
    <w:rsid w:val="01575171"/>
    <w:rsid w:val="020659E3"/>
    <w:rsid w:val="02363E4F"/>
    <w:rsid w:val="03079318"/>
    <w:rsid w:val="047C20BF"/>
    <w:rsid w:val="049A1F36"/>
    <w:rsid w:val="04CCF326"/>
    <w:rsid w:val="050E993D"/>
    <w:rsid w:val="057D4C0C"/>
    <w:rsid w:val="05B0016D"/>
    <w:rsid w:val="07192E5D"/>
    <w:rsid w:val="0737ACE9"/>
    <w:rsid w:val="088F62F0"/>
    <w:rsid w:val="09218DC1"/>
    <w:rsid w:val="0B100606"/>
    <w:rsid w:val="0C0E9A33"/>
    <w:rsid w:val="0C50E93D"/>
    <w:rsid w:val="0C59E9B8"/>
    <w:rsid w:val="0CAA7589"/>
    <w:rsid w:val="0CF1A9EB"/>
    <w:rsid w:val="0DFB06D3"/>
    <w:rsid w:val="0E3BFA9C"/>
    <w:rsid w:val="0E9AA616"/>
    <w:rsid w:val="0F2E78BD"/>
    <w:rsid w:val="0F7D95E7"/>
    <w:rsid w:val="0FB7CA9C"/>
    <w:rsid w:val="10367677"/>
    <w:rsid w:val="108EE92E"/>
    <w:rsid w:val="118ECF40"/>
    <w:rsid w:val="11AB40B1"/>
    <w:rsid w:val="11DB62C6"/>
    <w:rsid w:val="12B1B215"/>
    <w:rsid w:val="1302D2D3"/>
    <w:rsid w:val="14368ACE"/>
    <w:rsid w:val="14485036"/>
    <w:rsid w:val="146263B0"/>
    <w:rsid w:val="1522A5D3"/>
    <w:rsid w:val="15842A06"/>
    <w:rsid w:val="15BEAD55"/>
    <w:rsid w:val="15E42097"/>
    <w:rsid w:val="16C430E9"/>
    <w:rsid w:val="16E3F054"/>
    <w:rsid w:val="1749B040"/>
    <w:rsid w:val="193C0889"/>
    <w:rsid w:val="19BFCF57"/>
    <w:rsid w:val="19DEC28A"/>
    <w:rsid w:val="1A297496"/>
    <w:rsid w:val="1A2AD3AF"/>
    <w:rsid w:val="1A39709D"/>
    <w:rsid w:val="1A88492C"/>
    <w:rsid w:val="1A8C4257"/>
    <w:rsid w:val="1AB2967E"/>
    <w:rsid w:val="1ABD92EC"/>
    <w:rsid w:val="1B00F19B"/>
    <w:rsid w:val="1B21AC81"/>
    <w:rsid w:val="1BF9E646"/>
    <w:rsid w:val="1C3FD1A0"/>
    <w:rsid w:val="1CDAED1C"/>
    <w:rsid w:val="1CF5E0DE"/>
    <w:rsid w:val="1D44CF6A"/>
    <w:rsid w:val="1DBC7C41"/>
    <w:rsid w:val="1E625207"/>
    <w:rsid w:val="1F20FD87"/>
    <w:rsid w:val="218FDDB0"/>
    <w:rsid w:val="222E8B39"/>
    <w:rsid w:val="22CD3E47"/>
    <w:rsid w:val="22DDC12C"/>
    <w:rsid w:val="230C5245"/>
    <w:rsid w:val="23C53DE7"/>
    <w:rsid w:val="2472AA58"/>
    <w:rsid w:val="248BE7E8"/>
    <w:rsid w:val="25873AD6"/>
    <w:rsid w:val="258F215A"/>
    <w:rsid w:val="25CD8B89"/>
    <w:rsid w:val="25F03596"/>
    <w:rsid w:val="26C0575E"/>
    <w:rsid w:val="27187C61"/>
    <w:rsid w:val="27389FC2"/>
    <w:rsid w:val="27587622"/>
    <w:rsid w:val="27676594"/>
    <w:rsid w:val="27CB2E39"/>
    <w:rsid w:val="27FD9ECB"/>
    <w:rsid w:val="2814D205"/>
    <w:rsid w:val="281FD458"/>
    <w:rsid w:val="2849516C"/>
    <w:rsid w:val="295AA251"/>
    <w:rsid w:val="2AF89EC7"/>
    <w:rsid w:val="2BACF391"/>
    <w:rsid w:val="2D530EE4"/>
    <w:rsid w:val="2D9B0C8B"/>
    <w:rsid w:val="2DE97847"/>
    <w:rsid w:val="2E1EE03C"/>
    <w:rsid w:val="2F15B81F"/>
    <w:rsid w:val="313D58A1"/>
    <w:rsid w:val="315188D0"/>
    <w:rsid w:val="31F7EF0C"/>
    <w:rsid w:val="32B9F146"/>
    <w:rsid w:val="32C78C92"/>
    <w:rsid w:val="330E9647"/>
    <w:rsid w:val="33621DCF"/>
    <w:rsid w:val="338923F6"/>
    <w:rsid w:val="33C1A625"/>
    <w:rsid w:val="33C922B7"/>
    <w:rsid w:val="345EADA3"/>
    <w:rsid w:val="3474F963"/>
    <w:rsid w:val="349228DA"/>
    <w:rsid w:val="357787F1"/>
    <w:rsid w:val="3688BEEA"/>
    <w:rsid w:val="36F609C1"/>
    <w:rsid w:val="36F85F0E"/>
    <w:rsid w:val="3749B985"/>
    <w:rsid w:val="37BA4927"/>
    <w:rsid w:val="3805D1CA"/>
    <w:rsid w:val="389FC9B0"/>
    <w:rsid w:val="39A78B38"/>
    <w:rsid w:val="3A283B65"/>
    <w:rsid w:val="3A8E51D4"/>
    <w:rsid w:val="3B5350DD"/>
    <w:rsid w:val="3DBFF016"/>
    <w:rsid w:val="3DD8C6B3"/>
    <w:rsid w:val="3DF6AEBE"/>
    <w:rsid w:val="3E8DB97C"/>
    <w:rsid w:val="3EAAA969"/>
    <w:rsid w:val="3EDC9F98"/>
    <w:rsid w:val="3EE28FBE"/>
    <w:rsid w:val="3EE4181E"/>
    <w:rsid w:val="408F9E20"/>
    <w:rsid w:val="4167560E"/>
    <w:rsid w:val="4213B527"/>
    <w:rsid w:val="42DC18A0"/>
    <w:rsid w:val="42F29A18"/>
    <w:rsid w:val="43802F1F"/>
    <w:rsid w:val="4452DC2F"/>
    <w:rsid w:val="4479EDA0"/>
    <w:rsid w:val="451B9101"/>
    <w:rsid w:val="4590F0CE"/>
    <w:rsid w:val="4615B2B7"/>
    <w:rsid w:val="46247E52"/>
    <w:rsid w:val="46CB6F27"/>
    <w:rsid w:val="47AFC7FA"/>
    <w:rsid w:val="47CAAB75"/>
    <w:rsid w:val="48602054"/>
    <w:rsid w:val="48B680E2"/>
    <w:rsid w:val="48BA2299"/>
    <w:rsid w:val="49AB606E"/>
    <w:rsid w:val="4AEC2AD2"/>
    <w:rsid w:val="4B4F5ABA"/>
    <w:rsid w:val="4B504C4A"/>
    <w:rsid w:val="4D0DE908"/>
    <w:rsid w:val="4E60C35D"/>
    <w:rsid w:val="4E8B4575"/>
    <w:rsid w:val="4E9DB272"/>
    <w:rsid w:val="508E0980"/>
    <w:rsid w:val="50C03201"/>
    <w:rsid w:val="514F7FC2"/>
    <w:rsid w:val="518301B1"/>
    <w:rsid w:val="52C0260D"/>
    <w:rsid w:val="530AEEE0"/>
    <w:rsid w:val="5406381A"/>
    <w:rsid w:val="54872084"/>
    <w:rsid w:val="54AE1170"/>
    <w:rsid w:val="54BFDC0B"/>
    <w:rsid w:val="555F9526"/>
    <w:rsid w:val="56428FA2"/>
    <w:rsid w:val="5660AC4E"/>
    <w:rsid w:val="57448DEB"/>
    <w:rsid w:val="57A88E41"/>
    <w:rsid w:val="583788B7"/>
    <w:rsid w:val="586B37A6"/>
    <w:rsid w:val="58A777C1"/>
    <w:rsid w:val="58AF3C2C"/>
    <w:rsid w:val="58BB69D5"/>
    <w:rsid w:val="58BCFD6C"/>
    <w:rsid w:val="5912837A"/>
    <w:rsid w:val="597A24D1"/>
    <w:rsid w:val="59F3B24C"/>
    <w:rsid w:val="5A4B0C8D"/>
    <w:rsid w:val="5B15F532"/>
    <w:rsid w:val="5C98A8C9"/>
    <w:rsid w:val="5D1BEE2D"/>
    <w:rsid w:val="5D380B47"/>
    <w:rsid w:val="5DBC9380"/>
    <w:rsid w:val="5E73D8E7"/>
    <w:rsid w:val="5E7733C8"/>
    <w:rsid w:val="5E9E1F1B"/>
    <w:rsid w:val="5F330718"/>
    <w:rsid w:val="5F4651B6"/>
    <w:rsid w:val="5F6AAA1A"/>
    <w:rsid w:val="5FCD04A0"/>
    <w:rsid w:val="601F1B07"/>
    <w:rsid w:val="6243337A"/>
    <w:rsid w:val="62771426"/>
    <w:rsid w:val="640BCB7E"/>
    <w:rsid w:val="645AF6BB"/>
    <w:rsid w:val="66D885D1"/>
    <w:rsid w:val="6713C7A9"/>
    <w:rsid w:val="671C94E1"/>
    <w:rsid w:val="6760844D"/>
    <w:rsid w:val="67803F42"/>
    <w:rsid w:val="682B13C8"/>
    <w:rsid w:val="684C875A"/>
    <w:rsid w:val="686B3C78"/>
    <w:rsid w:val="68CE6C2D"/>
    <w:rsid w:val="68D0B97C"/>
    <w:rsid w:val="694497B9"/>
    <w:rsid w:val="6968BC75"/>
    <w:rsid w:val="6AC35CF5"/>
    <w:rsid w:val="6AC85891"/>
    <w:rsid w:val="6C5F2D56"/>
    <w:rsid w:val="6C9A8FE3"/>
    <w:rsid w:val="6D9F522D"/>
    <w:rsid w:val="6EA38F56"/>
    <w:rsid w:val="6EF62759"/>
    <w:rsid w:val="6F2916C6"/>
    <w:rsid w:val="6FBCBE3F"/>
    <w:rsid w:val="70F34D12"/>
    <w:rsid w:val="71288740"/>
    <w:rsid w:val="71CB6A49"/>
    <w:rsid w:val="71DCFF14"/>
    <w:rsid w:val="720BD486"/>
    <w:rsid w:val="721DDD69"/>
    <w:rsid w:val="725117ED"/>
    <w:rsid w:val="7267350E"/>
    <w:rsid w:val="73441B2D"/>
    <w:rsid w:val="7624191B"/>
    <w:rsid w:val="774A6DEB"/>
    <w:rsid w:val="786B4974"/>
    <w:rsid w:val="7984EB76"/>
    <w:rsid w:val="79B96663"/>
    <w:rsid w:val="7AA72E4C"/>
    <w:rsid w:val="7B30D09B"/>
    <w:rsid w:val="7BCB1A87"/>
    <w:rsid w:val="7C84EECF"/>
    <w:rsid w:val="7D32FEEE"/>
    <w:rsid w:val="7DC872FA"/>
    <w:rsid w:val="7E3B6640"/>
    <w:rsid w:val="7E95BD22"/>
    <w:rsid w:val="7EEF82C6"/>
    <w:rsid w:val="7F021516"/>
    <w:rsid w:val="7F798070"/>
    <w:rsid w:val="7FCCF3CA"/>
    <w:rsid w:val="7FEB5648"/>
    <w:rsid w:val="7FEB8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1041E8D"/>
  <w15:docId w15:val="{74F2FEFB-A2E9-4291-9395-9C3CB5277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99"/>
    <w:rsid w:val="00276726"/>
    <w:pPr>
      <w:ind w:left="720"/>
      <w:contextualSpacing/>
    </w:pPr>
  </w:style>
  <w:style w:type="paragraph" w:customStyle="1" w:styleId="Heading1nonumbering">
    <w:name w:val="Heading 1 no numbering"/>
    <w:basedOn w:val="Overskrift1"/>
    <w:uiPriority w:val="2"/>
    <w:qFormat/>
    <w:rsid w:val="00BD316E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BD316E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BD316E"/>
    <w:pPr>
      <w:numPr>
        <w:ilvl w:val="0"/>
        <w:numId w:val="0"/>
      </w:numPr>
    </w:pPr>
  </w:style>
  <w:style w:type="character" w:styleId="Omtal">
    <w:name w:val="Mention"/>
    <w:basedOn w:val="Standardskrifttypeiafsnit"/>
    <w:uiPriority w:val="99"/>
    <w:unhideWhenUsed/>
    <w:rPr>
      <w:color w:val="2B579A"/>
      <w:shd w:val="clear" w:color="auto" w:fill="E6E6E6"/>
    </w:rPr>
  </w:style>
  <w:style w:type="paragraph" w:styleId="Korrektur">
    <w:name w:val="Revision"/>
    <w:hidden/>
    <w:uiPriority w:val="99"/>
    <w:semiHidden/>
    <w:rsid w:val="00330EFD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DFC23A4D0B2064B90486630A7002600" ma:contentTypeVersion="3" ma:contentTypeDescription="Opret et nyt dokument." ma:contentTypeScope="" ma:versionID="99605748209d51ee9909a076fd5f126c">
  <xsd:schema xmlns:xsd="http://www.w3.org/2001/XMLSchema" xmlns:xs="http://www.w3.org/2001/XMLSchema" xmlns:p="http://schemas.microsoft.com/office/2006/metadata/properties" xmlns:ns2="074a7c1d-21d9-4cab-b98a-b15241d76cee" targetNamespace="http://schemas.microsoft.com/office/2006/metadata/properties" ma:root="true" ma:fieldsID="84c6890ea77cd113906262e49e2dc19e" ns2:_="">
    <xsd:import namespace="074a7c1d-21d9-4cab-b98a-b15241d76c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4a7c1d-21d9-4cab-b98a-b15241d76c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683AA71-4613-44D3-8977-25CEC983B23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3DCFDA5-3935-4AB1-AB5C-E58F74B0E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ABE0CD-1448-4AE1-905B-45B562B0A6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4a7c1d-21d9-4cab-b98a-b15241d76c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BC214ED-BA2F-44C7-8530-5BFB38CB1159}">
  <ds:schemaRefs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074a7c1d-21d9-4cab-b98a-b15241d76cee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708</Words>
  <Characters>4310</Characters>
  <Application>Microsoft Office Word</Application>
  <DocSecurity>0</DocSecurity>
  <Lines>35</Lines>
  <Paragraphs>10</Paragraphs>
  <ScaleCrop>false</ScaleCrop>
  <Company>Århus Universitet</Company>
  <LinksUpToDate>false</LinksUpToDate>
  <CharactersWithSpaces>5008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Buhl</dc:creator>
  <cp:keywords/>
  <cp:lastModifiedBy>Mette Buhl</cp:lastModifiedBy>
  <cp:revision>2</cp:revision>
  <cp:lastPrinted>2008-10-23T06:54:00Z</cp:lastPrinted>
  <dcterms:created xsi:type="dcterms:W3CDTF">2023-11-20T16:42:00Z</dcterms:created>
  <dcterms:modified xsi:type="dcterms:W3CDTF">2023-11-20T16:42:00Z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1618</vt:lpwstr>
  </property>
  <property fmtid="{D5CDD505-2E9C-101B-9397-08002B2CF9AE}" pid="7" name="CustomerId">
    <vt:lpwstr>auoffice</vt:lpwstr>
  </property>
  <property fmtid="{D5CDD505-2E9C-101B-9397-08002B2CF9AE}" pid="8" name="TemplateId">
    <vt:lpwstr>636178634189038763</vt:lpwstr>
  </property>
  <property fmtid="{D5CDD505-2E9C-101B-9397-08002B2CF9AE}" pid="9" name="UserProfileId">
    <vt:lpwstr>636209430831382890</vt:lpwstr>
  </property>
  <property fmtid="{D5CDD505-2E9C-101B-9397-08002B2CF9AE}" pid="10" name="ContentTypeId">
    <vt:lpwstr>0x0101006DFC23A4D0B2064B90486630A7002600</vt:lpwstr>
  </property>
</Properties>
</file>