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5FC52"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55A24931" w14:textId="77777777" w:rsidTr="00551FF5">
        <w:trPr>
          <w:trHeight w:hRule="exact" w:val="2948"/>
        </w:trPr>
        <w:tc>
          <w:tcPr>
            <w:tcW w:w="7644" w:type="dxa"/>
            <w:shd w:val="clear" w:color="auto" w:fill="auto"/>
          </w:tcPr>
          <w:p w14:paraId="594DD47E" w14:textId="1844D950" w:rsidR="007E65C8" w:rsidRDefault="00E52CE0" w:rsidP="007E65C8">
            <w:pPr>
              <w:pStyle w:val="Dokumentinfo"/>
            </w:pPr>
            <w:bookmarkStart w:id="0" w:name="LAN_MeetingDate"/>
            <w:r>
              <w:t>Mødedato</w:t>
            </w:r>
            <w:bookmarkEnd w:id="0"/>
            <w:r>
              <w:t xml:space="preserve">: </w:t>
            </w:r>
            <w:r w:rsidR="004A6043">
              <w:rPr>
                <w:b w:val="0"/>
              </w:rPr>
              <w:t>3</w:t>
            </w:r>
            <w:r w:rsidR="008F59AA">
              <w:rPr>
                <w:b w:val="0"/>
              </w:rPr>
              <w:t>1</w:t>
            </w:r>
            <w:r w:rsidR="00EB170B">
              <w:rPr>
                <w:b w:val="0"/>
              </w:rPr>
              <w:t xml:space="preserve">. </w:t>
            </w:r>
            <w:r w:rsidR="004A6043">
              <w:rPr>
                <w:b w:val="0"/>
              </w:rPr>
              <w:t>januar 2023</w:t>
            </w:r>
            <w:r w:rsidR="007E65C8">
              <w:rPr>
                <w:b w:val="0"/>
              </w:rPr>
              <w:t xml:space="preserve"> kl. </w:t>
            </w:r>
            <w:r w:rsidR="008F59AA">
              <w:rPr>
                <w:b w:val="0"/>
              </w:rPr>
              <w:t>10.00-12.00</w:t>
            </w:r>
          </w:p>
          <w:p w14:paraId="19DDC59C" w14:textId="13E5385A" w:rsidR="00551FF5" w:rsidRPr="00991510" w:rsidRDefault="00E52CE0" w:rsidP="00551FF5">
            <w:pPr>
              <w:pStyle w:val="Dokumentinfo"/>
              <w:rPr>
                <w:b w:val="0"/>
              </w:rPr>
            </w:pPr>
            <w:bookmarkStart w:id="1" w:name="LAN_MeetingPlace"/>
            <w:r>
              <w:t>Mødested</w:t>
            </w:r>
            <w:bookmarkEnd w:id="1"/>
            <w:r>
              <w:t xml:space="preserve">: </w:t>
            </w:r>
            <w:r w:rsidR="004A6043">
              <w:rPr>
                <w:b w:val="0"/>
              </w:rPr>
              <w:t>1445-031</w:t>
            </w:r>
          </w:p>
          <w:p w14:paraId="6BF2B15C" w14:textId="77777777" w:rsidR="00A55460" w:rsidRDefault="00E52CE0" w:rsidP="00551FF5">
            <w:pPr>
              <w:pStyle w:val="Dokumentinfo"/>
            </w:pPr>
            <w:bookmarkStart w:id="2" w:name="LAN_MeetingSubject"/>
            <w:r>
              <w:t>Mødeemne</w:t>
            </w:r>
            <w:bookmarkEnd w:id="2"/>
            <w:r>
              <w:t xml:space="preserve">: </w:t>
            </w:r>
            <w:r w:rsidR="007E65C8">
              <w:rPr>
                <w:b w:val="0"/>
              </w:rPr>
              <w:t>Møde i SNUK-båndet</w:t>
            </w:r>
          </w:p>
          <w:p w14:paraId="588AFF65" w14:textId="77777777" w:rsidR="00A55460" w:rsidRDefault="00E12C7F" w:rsidP="00551FF5">
            <w:pPr>
              <w:pStyle w:val="Dokumentinfo"/>
            </w:pPr>
          </w:p>
          <w:p w14:paraId="6774B1F6" w14:textId="5CE0FA7F" w:rsidR="007E65C8" w:rsidRDefault="00E52CE0" w:rsidP="007E65C8">
            <w:pPr>
              <w:pStyle w:val="Dokumentinfo"/>
              <w:rPr>
                <w:b w:val="0"/>
              </w:rPr>
            </w:pPr>
            <w:bookmarkStart w:id="3" w:name="LAN_Attendees"/>
            <w:r>
              <w:t>Deltagere</w:t>
            </w:r>
            <w:bookmarkEnd w:id="3"/>
            <w:r>
              <w:t xml:space="preserve">: </w:t>
            </w:r>
            <w:r w:rsidR="007E65C8">
              <w:rPr>
                <w:b w:val="0"/>
              </w:rPr>
              <w:t xml:space="preserve">Jeppe Norskov Stokholm, Aske Dahl Sløk, Lisbeth Sonne Christensen, Mariann Holmslykke, Eva Kvistgaard Arent, Bente Mattsson, </w:t>
            </w:r>
            <w:r w:rsidR="00EB170B">
              <w:rPr>
                <w:b w:val="0"/>
              </w:rPr>
              <w:t xml:space="preserve">Jette Winther, </w:t>
            </w:r>
            <w:r w:rsidR="007E65C8">
              <w:rPr>
                <w:b w:val="0"/>
              </w:rPr>
              <w:t>Mette Buhl og Astrid Gad Knudsen</w:t>
            </w:r>
          </w:p>
          <w:p w14:paraId="02DC1645" w14:textId="77777777" w:rsidR="007E65C8" w:rsidRDefault="007E65C8" w:rsidP="007E65C8">
            <w:pPr>
              <w:pStyle w:val="Dokumentinfo"/>
              <w:rPr>
                <w:b w:val="0"/>
              </w:rPr>
            </w:pPr>
          </w:p>
          <w:p w14:paraId="56495081" w14:textId="77777777" w:rsidR="00A55460" w:rsidRDefault="00E12C7F" w:rsidP="00551FF5">
            <w:pPr>
              <w:pStyle w:val="Dokumentinfo"/>
            </w:pPr>
          </w:p>
        </w:tc>
      </w:tr>
    </w:tbl>
    <w:p w14:paraId="4DDECA6C" w14:textId="77777777" w:rsidR="007E65C8" w:rsidRPr="00B3269E" w:rsidRDefault="007E65C8" w:rsidP="007E65C8">
      <w:pPr>
        <w:pStyle w:val="Overskrift1"/>
        <w:numPr>
          <w:ilvl w:val="0"/>
          <w:numId w:val="17"/>
        </w:numPr>
      </w:pPr>
      <w:r>
        <w:t>Godkendelse af dagsorden</w:t>
      </w:r>
    </w:p>
    <w:p w14:paraId="7708611B" w14:textId="77777777" w:rsidR="007E65C8" w:rsidRPr="009352B1" w:rsidRDefault="007E65C8" w:rsidP="007E65C8"/>
    <w:p w14:paraId="46F0360C" w14:textId="5531B541" w:rsidR="00E30A81" w:rsidRPr="00E30A81" w:rsidRDefault="008F59AA" w:rsidP="17851F08">
      <w:pPr>
        <w:pStyle w:val="Listeafsnit"/>
        <w:numPr>
          <w:ilvl w:val="0"/>
          <w:numId w:val="17"/>
        </w:numPr>
      </w:pPr>
      <w:r w:rsidRPr="17851F08">
        <w:rPr>
          <w:rFonts w:cs="Arial"/>
          <w:b/>
          <w:bCs/>
        </w:rPr>
        <w:t xml:space="preserve"> </w:t>
      </w:r>
      <w:r w:rsidR="00080C92" w:rsidRPr="17851F08">
        <w:rPr>
          <w:rFonts w:cs="Arial"/>
          <w:b/>
          <w:bCs/>
        </w:rPr>
        <w:t xml:space="preserve">Retningslinjer </w:t>
      </w:r>
      <w:r w:rsidR="34C75453" w:rsidRPr="17851F08">
        <w:rPr>
          <w:rFonts w:cs="Arial"/>
          <w:b/>
          <w:bCs/>
        </w:rPr>
        <w:t>for</w:t>
      </w:r>
      <w:r w:rsidR="00080C92" w:rsidRPr="17851F08">
        <w:rPr>
          <w:rFonts w:cs="Arial"/>
          <w:b/>
          <w:bCs/>
        </w:rPr>
        <w:t xml:space="preserve"> medbragt udstyr til </w:t>
      </w:r>
      <w:r w:rsidR="4ED00FE8" w:rsidRPr="17851F08">
        <w:rPr>
          <w:rFonts w:cs="Arial"/>
          <w:b/>
          <w:bCs/>
        </w:rPr>
        <w:t>tilsynsprøver</w:t>
      </w:r>
      <w:r w:rsidR="14936488" w:rsidRPr="17851F08">
        <w:rPr>
          <w:rFonts w:cs="Arial"/>
          <w:b/>
          <w:bCs/>
        </w:rPr>
        <w:t>, 10.00-10.20</w:t>
      </w:r>
    </w:p>
    <w:p w14:paraId="78458254" w14:textId="41CD7B1E" w:rsidR="00E30A81" w:rsidRPr="00E30A81" w:rsidRDefault="543F18FF" w:rsidP="09C4E313">
      <w:pPr>
        <w:rPr>
          <w:i/>
          <w:iCs/>
        </w:rPr>
      </w:pPr>
      <w:r w:rsidRPr="09C4E313">
        <w:rPr>
          <w:i/>
          <w:iCs/>
        </w:rPr>
        <w:t>Med stødt voksende muligheder inden for ekstraudstyr til tilsy</w:t>
      </w:r>
      <w:r w:rsidR="00FE0B95" w:rsidRPr="09C4E313">
        <w:rPr>
          <w:i/>
          <w:iCs/>
        </w:rPr>
        <w:t>nsprøver og en øget efterspørgsel</w:t>
      </w:r>
      <w:r w:rsidRPr="09C4E313">
        <w:rPr>
          <w:i/>
          <w:iCs/>
        </w:rPr>
        <w:t xml:space="preserve"> fra de studerende om klare rammer for, hvad de må medbringe til eksamen, er der anledning til at gennemgå de eksisterende rammer på området.</w:t>
      </w:r>
    </w:p>
    <w:p w14:paraId="69E59B8F" w14:textId="28D17F25" w:rsidR="00E30A81" w:rsidRPr="00E30A81" w:rsidRDefault="543F18FF" w:rsidP="17851F08">
      <w:r w:rsidRPr="17851F08">
        <w:rPr>
          <w:i/>
          <w:iCs/>
        </w:rPr>
        <w:t>Båndet foretager en indledende drøftelse af, hvordan revisionsarbejdet omkring de eksisterende retningslinjer kan foregå, herunder om der skal nedsættes en arbejdsgruppe med repræsentanter fra de berørte bånd og AU Uddannelse.</w:t>
      </w:r>
    </w:p>
    <w:p w14:paraId="40543773" w14:textId="12476849" w:rsidR="00967E56" w:rsidRDefault="00080C92" w:rsidP="17851F08">
      <w:pPr>
        <w:rPr>
          <w:i/>
          <w:iCs/>
        </w:rPr>
      </w:pPr>
      <w:r w:rsidRPr="6866AFC9">
        <w:rPr>
          <w:i/>
          <w:iCs/>
        </w:rPr>
        <w:t xml:space="preserve"> </w:t>
      </w:r>
    </w:p>
    <w:p w14:paraId="415159CE" w14:textId="31389C4C" w:rsidR="03A54C41" w:rsidRDefault="03A54C41" w:rsidP="6866AFC9">
      <w:r>
        <w:t>Bånd</w:t>
      </w:r>
      <w:r w:rsidR="347BDDEC">
        <w:t>medlemmerne</w:t>
      </w:r>
      <w:r>
        <w:t xml:space="preserve"> drøfter de udfordringer, de</w:t>
      </w:r>
      <w:r w:rsidR="71B01A68">
        <w:t xml:space="preserve">t giver, </w:t>
      </w:r>
      <w:r>
        <w:t xml:space="preserve">at der ikke findes klare rammer for de studerende om, hvad de må medtage af udstyr til en tilsynsprøve. </w:t>
      </w:r>
      <w:r w:rsidR="6C8A83E2">
        <w:t>Der opleve</w:t>
      </w:r>
      <w:r w:rsidR="6EF2A1F9">
        <w:t>s</w:t>
      </w:r>
      <w:r w:rsidR="6C8A83E2">
        <w:t xml:space="preserve"> blandt andet et pres for at få lov til at medbringe head-set til prøverne. Båndet anser det for vigtigt, at der er mulighed for at </w:t>
      </w:r>
      <w:r w:rsidR="3DC8D6DB">
        <w:t xml:space="preserve">håndhæve </w:t>
      </w:r>
      <w:r w:rsidR="6C8A83E2">
        <w:t xml:space="preserve">retningslinjerne for tilsynet, men </w:t>
      </w:r>
      <w:r w:rsidR="041B4549">
        <w:t xml:space="preserve">at </w:t>
      </w:r>
      <w:r w:rsidR="6C8A83E2">
        <w:t xml:space="preserve">vi </w:t>
      </w:r>
      <w:r w:rsidR="3014F762">
        <w:t xml:space="preserve">samtidig også </w:t>
      </w:r>
      <w:r w:rsidR="6C8A83E2">
        <w:t xml:space="preserve">skal kunne tilbyde rammerne for at følge med tiden og udviklingen. </w:t>
      </w:r>
    </w:p>
    <w:p w14:paraId="3C610F6C" w14:textId="738823E3" w:rsidR="6866AFC9" w:rsidRDefault="6866AFC9"/>
    <w:p w14:paraId="58B03588" w14:textId="09DAED97" w:rsidR="0A81DBAD" w:rsidRDefault="0A81DBAD">
      <w:bookmarkStart w:id="4" w:name="_GoBack"/>
      <w:r>
        <w:t xml:space="preserve">Det drøftes, om der skal nedsættes en arbejdsgruppe, der både skal </w:t>
      </w:r>
      <w:r w:rsidR="4926C0DE">
        <w:t xml:space="preserve">udarbejde </w:t>
      </w:r>
      <w:r>
        <w:t xml:space="preserve">tydeligere rammer for </w:t>
      </w:r>
      <w:r w:rsidR="60169653">
        <w:t xml:space="preserve">udstyr til tilsynsprøver, men også </w:t>
      </w:r>
      <w:r w:rsidR="4F8D5742">
        <w:t xml:space="preserve">drøfte problemstillinger omkring hjælpemidler, </w:t>
      </w:r>
      <w:r w:rsidR="72B1FA73">
        <w:t xml:space="preserve">herunder </w:t>
      </w:r>
      <w:r w:rsidR="001C5054">
        <w:t xml:space="preserve">adgangen til specifikke IT-programmer og hjemmesider, samt </w:t>
      </w:r>
      <w:r w:rsidR="72B1FA73">
        <w:t xml:space="preserve">de manglende muligheder for at tjekke, om der anvendes andre hjælpemidler end de præcist angivne. </w:t>
      </w:r>
      <w:r w:rsidR="69952E72">
        <w:t>Båndet vurderer, at det</w:t>
      </w:r>
      <w:r>
        <w:t xml:space="preserve"> er en bedre løsning at afsøge mulighederne for at </w:t>
      </w:r>
      <w:r w:rsidR="3B302B6D">
        <w:t xml:space="preserve">få </w:t>
      </w:r>
      <w:r>
        <w:t xml:space="preserve">problemstillingen </w:t>
      </w:r>
      <w:r w:rsidR="0554B3E9">
        <w:t xml:space="preserve">omkring tilsynsprøver og hjælpemidler </w:t>
      </w:r>
      <w:r>
        <w:t>ind i projektet omkring prøve</w:t>
      </w:r>
      <w:r w:rsidR="48E7A10B">
        <w:t>kataloget.</w:t>
      </w:r>
      <w:r>
        <w:t xml:space="preserve"> Mette afsøger mulighederne for at lade opgaven indgå. </w:t>
      </w:r>
      <w:bookmarkEnd w:id="4"/>
    </w:p>
    <w:p w14:paraId="18D16B0D" w14:textId="2561BA71" w:rsidR="6866AFC9" w:rsidRDefault="6866AFC9"/>
    <w:p w14:paraId="351FBD67" w14:textId="4999505C" w:rsidR="277F084D" w:rsidRDefault="277F084D">
      <w:r>
        <w:t>De</w:t>
      </w:r>
      <w:r w:rsidR="1A423838">
        <w:t>t aftales</w:t>
      </w:r>
      <w:r>
        <w:t xml:space="preserve">, at </w:t>
      </w:r>
      <w:r w:rsidR="4E1FCE38">
        <w:t xml:space="preserve">der nedsættes </w:t>
      </w:r>
      <w:r>
        <w:t>en arbejdsgruppe</w:t>
      </w:r>
      <w:r w:rsidR="1ADE403D">
        <w:t>, der om muligt</w:t>
      </w:r>
      <w:r w:rsidR="45997CCD">
        <w:t xml:space="preserve"> skal</w:t>
      </w:r>
      <w:r w:rsidR="1ADE403D">
        <w:t xml:space="preserve"> udarbejde rammer for tilladt medbragt udstyr til tilsynsprøver. Båndet er enige om,</w:t>
      </w:r>
      <w:r>
        <w:t xml:space="preserve"> </w:t>
      </w:r>
      <w:r w:rsidR="18D23BA8">
        <w:t xml:space="preserve">at arbejdsgruppen </w:t>
      </w:r>
      <w:r>
        <w:t>ikke kun skal bestå af SNUK repræsentanter, men at den skal være bredt f</w:t>
      </w:r>
      <w:r w:rsidR="13D580E3">
        <w:t>orankret</w:t>
      </w:r>
      <w:r>
        <w:t xml:space="preserve"> med repræsentanter fra</w:t>
      </w:r>
      <w:r w:rsidR="4B58C459">
        <w:t xml:space="preserve"> både</w:t>
      </w:r>
      <w:r>
        <w:t xml:space="preserve"> UVA-EKA, </w:t>
      </w:r>
      <w:r w:rsidR="55A8F033">
        <w:t xml:space="preserve">IT, </w:t>
      </w:r>
      <w:r w:rsidR="0494C23A">
        <w:t>eksamens</w:t>
      </w:r>
      <w:r>
        <w:t>tilsynet</w:t>
      </w:r>
      <w:r w:rsidR="48E94472">
        <w:t>,</w:t>
      </w:r>
      <w:r>
        <w:t xml:space="preserve"> </w:t>
      </w:r>
      <w:r w:rsidR="13F7F609">
        <w:t xml:space="preserve">Uddannelsesjura </w:t>
      </w:r>
      <w:r w:rsidR="13883178">
        <w:t>og</w:t>
      </w:r>
      <w:r w:rsidR="13F7F609">
        <w:t xml:space="preserve"> SNUK. </w:t>
      </w:r>
    </w:p>
    <w:p w14:paraId="72DF9599" w14:textId="0C7F9D40" w:rsidR="00FE0B95" w:rsidRDefault="00FE0B95" w:rsidP="17851F08">
      <w:pPr>
        <w:rPr>
          <w:iCs/>
        </w:rPr>
      </w:pPr>
    </w:p>
    <w:p w14:paraId="35B54662" w14:textId="56938ED4" w:rsidR="00FE0B95" w:rsidRDefault="00FE0B95" w:rsidP="6866AFC9"/>
    <w:p w14:paraId="5B14DFF1" w14:textId="57970E10" w:rsidR="00CA2D72" w:rsidRDefault="00CA2D72" w:rsidP="007903BC">
      <w:pPr>
        <w:pStyle w:val="Listeafsnit"/>
        <w:numPr>
          <w:ilvl w:val="0"/>
          <w:numId w:val="17"/>
        </w:numPr>
        <w:rPr>
          <w:rFonts w:cs="Arial"/>
          <w:b/>
          <w:bCs/>
        </w:rPr>
      </w:pPr>
      <w:r w:rsidRPr="17851F08">
        <w:rPr>
          <w:rFonts w:cs="Arial"/>
          <w:b/>
          <w:bCs/>
        </w:rPr>
        <w:t>Ajourføring af regelsamlingen på web</w:t>
      </w:r>
      <w:r w:rsidR="6C79B923" w:rsidRPr="17851F08">
        <w:rPr>
          <w:rFonts w:cs="Arial"/>
          <w:b/>
          <w:bCs/>
        </w:rPr>
        <w:t>, 10.20-10.</w:t>
      </w:r>
      <w:r w:rsidR="402250F5" w:rsidRPr="17851F08">
        <w:rPr>
          <w:rFonts w:cs="Arial"/>
          <w:b/>
          <w:bCs/>
        </w:rPr>
        <w:t>45</w:t>
      </w:r>
    </w:p>
    <w:p w14:paraId="46A7B57C" w14:textId="62269410" w:rsidR="00CA2D72" w:rsidRPr="00CA2D72" w:rsidRDefault="64CF9A5A" w:rsidP="17851F08">
      <w:pPr>
        <w:rPr>
          <w:rFonts w:cs="Arial"/>
        </w:rPr>
      </w:pPr>
      <w:r w:rsidRPr="17851F08">
        <w:rPr>
          <w:rFonts w:cs="Arial"/>
        </w:rPr>
        <w:t>Vedlagt er a</w:t>
      </w:r>
      <w:r w:rsidR="00CA2D72" w:rsidRPr="17851F08">
        <w:rPr>
          <w:rFonts w:cs="Arial"/>
        </w:rPr>
        <w:t>lle</w:t>
      </w:r>
      <w:r w:rsidR="511C5567" w:rsidRPr="17851F08">
        <w:rPr>
          <w:rFonts w:cs="Arial"/>
        </w:rPr>
        <w:t xml:space="preserve"> interne</w:t>
      </w:r>
      <w:r w:rsidR="00CA2D72" w:rsidRPr="17851F08">
        <w:rPr>
          <w:rFonts w:cs="Arial"/>
        </w:rPr>
        <w:t xml:space="preserve"> </w:t>
      </w:r>
      <w:r w:rsidR="2F08FB1F" w:rsidRPr="17851F08">
        <w:rPr>
          <w:rFonts w:cs="Arial"/>
        </w:rPr>
        <w:t xml:space="preserve">AU </w:t>
      </w:r>
      <w:r w:rsidR="00CA2D72" w:rsidRPr="17851F08">
        <w:rPr>
          <w:rFonts w:cs="Arial"/>
        </w:rPr>
        <w:t>regler</w:t>
      </w:r>
    </w:p>
    <w:p w14:paraId="1DA3F3CE" w14:textId="77777777" w:rsidR="00CA2D72" w:rsidRDefault="00CA2D72" w:rsidP="00CA2D72">
      <w:pPr>
        <w:rPr>
          <w:i/>
        </w:rPr>
      </w:pPr>
      <w:r>
        <w:rPr>
          <w:i/>
        </w:rPr>
        <w:lastRenderedPageBreak/>
        <w:t>Regelsamlingen på au.dk nedlægges og flyttes over på medarbejdersiden. I den forbindelse foretager b</w:t>
      </w:r>
      <w:r w:rsidR="007903BC" w:rsidRPr="00CA2D72">
        <w:rPr>
          <w:i/>
        </w:rPr>
        <w:t xml:space="preserve">åndet </w:t>
      </w:r>
      <w:r>
        <w:rPr>
          <w:i/>
        </w:rPr>
        <w:t>et eftersyn af alle interne regler for</w:t>
      </w:r>
      <w:r w:rsidR="007903BC" w:rsidRPr="00CA2D72">
        <w:rPr>
          <w:i/>
        </w:rPr>
        <w:t xml:space="preserve"> kvalificering ift. om noget skal opdateres </w:t>
      </w:r>
      <w:r>
        <w:rPr>
          <w:i/>
        </w:rPr>
        <w:t xml:space="preserve">eller ikke længere er relevant. </w:t>
      </w:r>
    </w:p>
    <w:p w14:paraId="3F6D3DAE" w14:textId="47C03A3C" w:rsidR="009465BB" w:rsidRDefault="00CA2D72" w:rsidP="6866AFC9">
      <w:pPr>
        <w:rPr>
          <w:i/>
          <w:iCs/>
        </w:rPr>
      </w:pPr>
      <w:r w:rsidRPr="6866AFC9">
        <w:rPr>
          <w:i/>
          <w:iCs/>
        </w:rPr>
        <w:t>Båndets medlemmer har inden mødet orienteret sig i vedlagte</w:t>
      </w:r>
      <w:r w:rsidR="001300D1" w:rsidRPr="6866AFC9">
        <w:rPr>
          <w:i/>
          <w:iCs/>
        </w:rPr>
        <w:t xml:space="preserve"> materiale</w:t>
      </w:r>
      <w:r w:rsidRPr="6866AFC9">
        <w:rPr>
          <w:i/>
          <w:iCs/>
        </w:rPr>
        <w:t>.</w:t>
      </w:r>
    </w:p>
    <w:p w14:paraId="27241D31" w14:textId="7F07B954" w:rsidR="009465BB" w:rsidRDefault="009465BB" w:rsidP="00EB170B"/>
    <w:p w14:paraId="458580EC" w14:textId="44660CFA" w:rsidR="009465BB" w:rsidRDefault="450774D0" w:rsidP="00EB170B">
      <w:r>
        <w:t xml:space="preserve">Båndet drøfter </w:t>
      </w:r>
      <w:r w:rsidR="68D538C4">
        <w:t xml:space="preserve">hvordan opgaven kan gribes an, fx </w:t>
      </w:r>
      <w:r>
        <w:t>om der skal laves et fælles regelsæt, der kan rumme alle de nuværende regler</w:t>
      </w:r>
      <w:r w:rsidR="14CA8CEC">
        <w:t>,</w:t>
      </w:r>
      <w:r>
        <w:t xml:space="preserve"> men vurderer, at det vil være for stor en opgave at gå i gang med nu</w:t>
      </w:r>
      <w:r w:rsidR="5A5F025D">
        <w:t xml:space="preserve">, og at det stadig fungerer med </w:t>
      </w:r>
      <w:r w:rsidR="62FECC9A">
        <w:t xml:space="preserve">de enkeltstående regelsæt. Der er enighed om, at alle regelsættene stadig </w:t>
      </w:r>
      <w:r w:rsidR="06D888A7">
        <w:t xml:space="preserve">er gældende og derfor skal opdateres i det omfang, det er nødvendigt. </w:t>
      </w:r>
      <w:r>
        <w:t>Derfor aftal</w:t>
      </w:r>
      <w:r w:rsidR="7D45C39D">
        <w:t xml:space="preserve">es det, at </w:t>
      </w:r>
      <w:r w:rsidR="39347332">
        <w:t xml:space="preserve">alle eksisterende regelsæt lægges ind på den nye AU side om regler, og at de løbende erstattes med opdaterede regler. </w:t>
      </w:r>
    </w:p>
    <w:p w14:paraId="446A027C" w14:textId="386A5678" w:rsidR="009465BB" w:rsidRDefault="009465BB" w:rsidP="00EB170B"/>
    <w:p w14:paraId="4168D34C" w14:textId="2C7D87F4" w:rsidR="009465BB" w:rsidRDefault="3CE4D3F9" w:rsidP="00EB170B">
      <w:r>
        <w:t xml:space="preserve">For de enkelte regelsæt aftales det, at </w:t>
      </w:r>
      <w:r w:rsidR="280A4830">
        <w:t>reglerne om efter</w:t>
      </w:r>
      <w:r w:rsidR="38218982">
        <w:t xml:space="preserve">- og </w:t>
      </w:r>
      <w:r w:rsidR="280A4830">
        <w:t>videreuddannelse og masteruddannelse som fleksibelt forløb oversendes til EVU-båndet</w:t>
      </w:r>
      <w:r w:rsidR="1617A1FB">
        <w:t xml:space="preserve"> til behandling</w:t>
      </w:r>
      <w:r w:rsidR="5475955F">
        <w:t>;</w:t>
      </w:r>
      <w:r w:rsidR="37F114A7">
        <w:t xml:space="preserve"> reglerne for adgang til heltidsuddannelser </w:t>
      </w:r>
      <w:r w:rsidR="1FE7A759">
        <w:t xml:space="preserve">og reglerne om orlov </w:t>
      </w:r>
      <w:r w:rsidR="37F114A7">
        <w:t>håndteres af Optagelse med en efterfølgende drøftelse i båndet</w:t>
      </w:r>
      <w:r w:rsidR="32A467E5">
        <w:t>;</w:t>
      </w:r>
      <w:r w:rsidR="37F114A7">
        <w:t xml:space="preserve"> reglerne for meritmoduler skal sagsbehandlergruppen behand</w:t>
      </w:r>
      <w:r w:rsidR="24AE9A0E">
        <w:t>le</w:t>
      </w:r>
      <w:r w:rsidR="33C807F8">
        <w:t>; regler om prøver behandles af Uddannelsesjura med</w:t>
      </w:r>
      <w:r w:rsidR="64DDB976">
        <w:t xml:space="preserve"> en</w:t>
      </w:r>
      <w:r w:rsidR="33C807F8">
        <w:t xml:space="preserve"> efterfølgende </w:t>
      </w:r>
      <w:r w:rsidR="726CED29">
        <w:t>høring</w:t>
      </w:r>
      <w:r w:rsidR="33C807F8">
        <w:t xml:space="preserve"> i </w:t>
      </w:r>
      <w:r w:rsidR="3A2E9E5C">
        <w:t>båndet; tilsynsreglerne behandles i den ovenfor nedsatte arbejdsgruppe</w:t>
      </w:r>
      <w:r w:rsidR="09CC47F2">
        <w:t xml:space="preserve"> med en efterfølgende høring i båndet.</w:t>
      </w:r>
    </w:p>
    <w:p w14:paraId="5B821F17" w14:textId="627AD3A1" w:rsidR="6866AFC9" w:rsidRDefault="6866AFC9" w:rsidP="6866AFC9"/>
    <w:p w14:paraId="71DC76DD" w14:textId="00BCBAF5" w:rsidR="6866AFC9" w:rsidRDefault="6866AFC9" w:rsidP="6866AFC9"/>
    <w:p w14:paraId="43D638F9" w14:textId="49309956" w:rsidR="008F59AA" w:rsidRDefault="008F59AA" w:rsidP="3EF7AE1E">
      <w:pPr>
        <w:pStyle w:val="Listeafsnit"/>
        <w:numPr>
          <w:ilvl w:val="0"/>
          <w:numId w:val="17"/>
        </w:numPr>
        <w:rPr>
          <w:rFonts w:cs="Arial"/>
          <w:b/>
          <w:bCs/>
        </w:rPr>
      </w:pPr>
      <w:r w:rsidRPr="17851F08">
        <w:rPr>
          <w:rFonts w:cs="Arial"/>
          <w:b/>
          <w:bCs/>
        </w:rPr>
        <w:t xml:space="preserve"> Status på arbejdet omkring orlov</w:t>
      </w:r>
      <w:r w:rsidR="5D861BE3" w:rsidRPr="17851F08">
        <w:rPr>
          <w:rFonts w:cs="Arial"/>
          <w:b/>
          <w:bCs/>
        </w:rPr>
        <w:t>, 10.</w:t>
      </w:r>
      <w:r w:rsidR="33FDE1CC" w:rsidRPr="17851F08">
        <w:rPr>
          <w:rFonts w:cs="Arial"/>
          <w:b/>
          <w:bCs/>
        </w:rPr>
        <w:t>45</w:t>
      </w:r>
      <w:r w:rsidR="5D861BE3" w:rsidRPr="17851F08">
        <w:rPr>
          <w:rFonts w:cs="Arial"/>
          <w:b/>
          <w:bCs/>
        </w:rPr>
        <w:t>-1</w:t>
      </w:r>
      <w:r w:rsidR="2A193378" w:rsidRPr="17851F08">
        <w:rPr>
          <w:rFonts w:cs="Arial"/>
          <w:b/>
          <w:bCs/>
        </w:rPr>
        <w:t>0</w:t>
      </w:r>
      <w:r w:rsidR="5D861BE3" w:rsidRPr="17851F08">
        <w:rPr>
          <w:rFonts w:cs="Arial"/>
          <w:b/>
          <w:bCs/>
        </w:rPr>
        <w:t>.</w:t>
      </w:r>
      <w:r w:rsidR="68BF00A4" w:rsidRPr="17851F08">
        <w:rPr>
          <w:rFonts w:cs="Arial"/>
          <w:b/>
          <w:bCs/>
        </w:rPr>
        <w:t>55</w:t>
      </w:r>
    </w:p>
    <w:p w14:paraId="1101CDF1" w14:textId="4D01C7E3" w:rsidR="00796416" w:rsidRDefault="00E30A81" w:rsidP="00796416">
      <w:pPr>
        <w:rPr>
          <w:i/>
        </w:rPr>
      </w:pPr>
      <w:r w:rsidRPr="00E30A81">
        <w:rPr>
          <w:i/>
        </w:rPr>
        <w:t xml:space="preserve">Bente Mattsson og Jette Winther giver en status på det igangværende arbejde. </w:t>
      </w:r>
    </w:p>
    <w:p w14:paraId="0F2E6248" w14:textId="2B94DC07" w:rsidR="00FE0B95" w:rsidRDefault="00FE0B95" w:rsidP="00796416">
      <w:pPr>
        <w:rPr>
          <w:i/>
        </w:rPr>
      </w:pPr>
    </w:p>
    <w:p w14:paraId="1F392AB5" w14:textId="0F2E5F0E" w:rsidR="448D6238" w:rsidRDefault="448D6238" w:rsidP="6866AFC9">
      <w:r>
        <w:t xml:space="preserve">Båndet orienteres om, at der </w:t>
      </w:r>
      <w:r w:rsidR="00BD73CE">
        <w:t>foregår et afklaringsarbejde ift. den procesbeskrivelse</w:t>
      </w:r>
      <w:r w:rsidR="556FC089">
        <w:t xml:space="preserve"> af </w:t>
      </w:r>
      <w:r w:rsidR="00BD73CE">
        <w:t>journalisering af orlovshåndteringen</w:t>
      </w:r>
      <w:r w:rsidR="71B74CA3">
        <w:t>, der er udarbejdet tidligere</w:t>
      </w:r>
      <w:r w:rsidR="00BD73CE">
        <w:t xml:space="preserve">. Det undersøges </w:t>
      </w:r>
      <w:r w:rsidR="4D54286E">
        <w:t>tillige</w:t>
      </w:r>
      <w:r w:rsidR="00BD73CE">
        <w:t xml:space="preserve">, om </w:t>
      </w:r>
      <w:r w:rsidR="3B28C986">
        <w:t>flytningen af orlovssage</w:t>
      </w:r>
      <w:r w:rsidR="2BA56721">
        <w:t>r</w:t>
      </w:r>
      <w:r w:rsidR="3B28C986">
        <w:t xml:space="preserve"> fra STADS til Workzone</w:t>
      </w:r>
      <w:r w:rsidR="00BD73CE">
        <w:t xml:space="preserve"> kan håndteres </w:t>
      </w:r>
      <w:r w:rsidR="5F360A91">
        <w:t>af en</w:t>
      </w:r>
      <w:r w:rsidR="00BD73CE">
        <w:t xml:space="preserve"> robot. </w:t>
      </w:r>
      <w:r w:rsidR="1349D477">
        <w:t xml:space="preserve">Jette </w:t>
      </w:r>
      <w:r w:rsidR="204F6747">
        <w:t xml:space="preserve">Winther </w:t>
      </w:r>
      <w:r w:rsidR="1349D477">
        <w:t>oplyser, at d</w:t>
      </w:r>
      <w:r w:rsidR="4C52F488">
        <w:t>er arbejdes på at finde en løsning således, at fakulteterne får den merinformation, som de efterspørger</w:t>
      </w:r>
      <w:r w:rsidR="4E244D5C">
        <w:t xml:space="preserve">. </w:t>
      </w:r>
    </w:p>
    <w:p w14:paraId="5C5766A3" w14:textId="7808BC21" w:rsidR="6866AFC9" w:rsidRDefault="6866AFC9" w:rsidP="6866AFC9"/>
    <w:p w14:paraId="53D6F4CD" w14:textId="58B6D478" w:rsidR="4C52F488" w:rsidRDefault="4C52F488" w:rsidP="6866AFC9">
      <w:r>
        <w:t xml:space="preserve">Båndet </w:t>
      </w:r>
      <w:r w:rsidR="0AF7D9BA">
        <w:t xml:space="preserve">drøfter, om denne problemstilling kunne </w:t>
      </w:r>
      <w:proofErr w:type="spellStart"/>
      <w:r w:rsidR="0AF7D9BA">
        <w:t>indtænkes</w:t>
      </w:r>
      <w:proofErr w:type="spellEnd"/>
      <w:r w:rsidR="0AF7D9BA">
        <w:t xml:space="preserve"> i forhold til det kommende nye studieadministrative system, og om det vil give mening at flytte sagsbehandlingen helt over i Wor</w:t>
      </w:r>
      <w:r w:rsidR="6A4A4C52">
        <w:t>kzone via blanketløsningen.</w:t>
      </w:r>
      <w:r w:rsidR="2F55C7E8">
        <w:t xml:space="preserve"> </w:t>
      </w:r>
      <w:r w:rsidR="008E69B3">
        <w:t>Optagelse</w:t>
      </w:r>
      <w:r w:rsidR="6DFAAD19">
        <w:t xml:space="preserve"> henstiller til</w:t>
      </w:r>
      <w:r w:rsidR="48513551">
        <w:t xml:space="preserve">, at der igen tages en drøftelse af placeringen af behandlingen af </w:t>
      </w:r>
      <w:r w:rsidR="008E69B3">
        <w:t>orlovsområdet for at vurdere</w:t>
      </w:r>
      <w:r w:rsidR="655AE2DC">
        <w:t>,</w:t>
      </w:r>
      <w:r w:rsidR="008E69B3">
        <w:t xml:space="preserve"> om det er bedre placeret på fakulteterne. </w:t>
      </w:r>
      <w:r w:rsidR="2638FBE7">
        <w:t xml:space="preserve">Det aftales, at de enkelte båndmedlemmer tager forslaget om placeringen af behandlingen af orlovsområdet med hjem og drøfter med deres leder, hvorefter det skal løftes til LGU. </w:t>
      </w:r>
    </w:p>
    <w:p w14:paraId="26D04805" w14:textId="77777777" w:rsidR="00E30A81" w:rsidRPr="00796416" w:rsidRDefault="00E30A81" w:rsidP="00796416">
      <w:pPr>
        <w:rPr>
          <w:rFonts w:cs="Arial"/>
          <w:b/>
          <w:bCs/>
        </w:rPr>
      </w:pPr>
    </w:p>
    <w:p w14:paraId="06FD4C31" w14:textId="76A7385F" w:rsidR="6866AFC9" w:rsidRDefault="6866AFC9" w:rsidP="6866AFC9">
      <w:pPr>
        <w:rPr>
          <w:rFonts w:cs="Arial"/>
          <w:b/>
          <w:bCs/>
        </w:rPr>
      </w:pPr>
    </w:p>
    <w:p w14:paraId="662DF4B0" w14:textId="62E5B435" w:rsidR="00796416" w:rsidRDefault="00796416" w:rsidP="00796416">
      <w:pPr>
        <w:pStyle w:val="Listeafsnit"/>
        <w:numPr>
          <w:ilvl w:val="0"/>
          <w:numId w:val="17"/>
        </w:numPr>
        <w:rPr>
          <w:rFonts w:cs="Arial"/>
          <w:b/>
          <w:bCs/>
        </w:rPr>
      </w:pPr>
      <w:r w:rsidRPr="17851F08">
        <w:rPr>
          <w:rFonts w:cs="Arial"/>
          <w:b/>
          <w:bCs/>
        </w:rPr>
        <w:t>Ensartet praksis for håndtering af studienævnets arbejde</w:t>
      </w:r>
      <w:r w:rsidR="31DAEB8F" w:rsidRPr="17851F08">
        <w:rPr>
          <w:rFonts w:cs="Arial"/>
          <w:b/>
          <w:bCs/>
        </w:rPr>
        <w:t>,</w:t>
      </w:r>
      <w:r w:rsidR="7558BFDD" w:rsidRPr="17851F08">
        <w:rPr>
          <w:rFonts w:cs="Arial"/>
          <w:b/>
          <w:bCs/>
        </w:rPr>
        <w:t xml:space="preserve"> </w:t>
      </w:r>
      <w:r w:rsidR="31DAEB8F" w:rsidRPr="17851F08">
        <w:rPr>
          <w:rFonts w:cs="Arial"/>
          <w:b/>
          <w:bCs/>
        </w:rPr>
        <w:t>1</w:t>
      </w:r>
      <w:r w:rsidR="175E4BE2" w:rsidRPr="17851F08">
        <w:rPr>
          <w:rFonts w:cs="Arial"/>
          <w:b/>
          <w:bCs/>
        </w:rPr>
        <w:t>0</w:t>
      </w:r>
      <w:r w:rsidR="13674B57" w:rsidRPr="17851F08">
        <w:rPr>
          <w:rFonts w:cs="Arial"/>
          <w:b/>
          <w:bCs/>
        </w:rPr>
        <w:t>.</w:t>
      </w:r>
      <w:r w:rsidR="040C0D7B" w:rsidRPr="17851F08">
        <w:rPr>
          <w:rFonts w:cs="Arial"/>
          <w:b/>
          <w:bCs/>
        </w:rPr>
        <w:t>55</w:t>
      </w:r>
      <w:r w:rsidR="484FB8AC" w:rsidRPr="17851F08">
        <w:rPr>
          <w:rFonts w:cs="Arial"/>
          <w:b/>
          <w:bCs/>
        </w:rPr>
        <w:t>-11.</w:t>
      </w:r>
      <w:r w:rsidR="6F520CDB" w:rsidRPr="17851F08">
        <w:rPr>
          <w:rFonts w:cs="Arial"/>
          <w:b/>
          <w:bCs/>
        </w:rPr>
        <w:t>15</w:t>
      </w:r>
    </w:p>
    <w:p w14:paraId="427E6798" w14:textId="15E31851" w:rsidR="53F035BB" w:rsidRDefault="53F035BB" w:rsidP="692B5020">
      <w:pPr>
        <w:rPr>
          <w:i/>
          <w:iCs/>
        </w:rPr>
      </w:pPr>
      <w:r w:rsidRPr="692B5020">
        <w:rPr>
          <w:i/>
          <w:iCs/>
        </w:rPr>
        <w:t xml:space="preserve">Som led i emnet fastsat i årsplanens pkt. </w:t>
      </w:r>
      <w:r w:rsidR="0226FD87" w:rsidRPr="692B5020">
        <w:rPr>
          <w:i/>
          <w:iCs/>
        </w:rPr>
        <w:t>7</w:t>
      </w:r>
      <w:r w:rsidRPr="692B5020">
        <w:rPr>
          <w:i/>
          <w:iCs/>
        </w:rPr>
        <w:t xml:space="preserve"> </w:t>
      </w:r>
      <w:r w:rsidR="2D6C1832" w:rsidRPr="692B5020">
        <w:rPr>
          <w:i/>
          <w:iCs/>
        </w:rPr>
        <w:t>fore</w:t>
      </w:r>
      <w:r w:rsidRPr="692B5020">
        <w:rPr>
          <w:i/>
          <w:iCs/>
        </w:rPr>
        <w:t xml:space="preserve">tager båndet en indledende </w:t>
      </w:r>
      <w:r w:rsidR="6EBAFEFA" w:rsidRPr="692B5020">
        <w:rPr>
          <w:i/>
          <w:iCs/>
        </w:rPr>
        <w:t>brainstorm over</w:t>
      </w:r>
      <w:r w:rsidRPr="692B5020">
        <w:rPr>
          <w:i/>
          <w:iCs/>
        </w:rPr>
        <w:t xml:space="preserve"> konkrete eksempler på emner, som kunne danne grundlag for det videre </w:t>
      </w:r>
      <w:r w:rsidRPr="692B5020">
        <w:rPr>
          <w:i/>
          <w:iCs/>
        </w:rPr>
        <w:lastRenderedPageBreak/>
        <w:t>arbejde med ensartning af praksis. Hvert båndmedlem medbringer konkrete eksempler</w:t>
      </w:r>
      <w:r w:rsidR="7206BF22" w:rsidRPr="692B5020">
        <w:rPr>
          <w:i/>
          <w:iCs/>
        </w:rPr>
        <w:t xml:space="preserve"> til drøftelsen. </w:t>
      </w:r>
    </w:p>
    <w:p w14:paraId="35ACEEDF" w14:textId="7AB56259" w:rsidR="00FE0B95" w:rsidRDefault="00FE0B95" w:rsidP="17851F08">
      <w:pPr>
        <w:pStyle w:val="Listeafsnit"/>
        <w:ind w:left="0"/>
        <w:rPr>
          <w:rFonts w:cs="Arial"/>
          <w:b/>
          <w:bCs/>
        </w:rPr>
      </w:pPr>
    </w:p>
    <w:p w14:paraId="783D6D76" w14:textId="34D6FD30" w:rsidR="002D09D6" w:rsidRPr="002D09D6" w:rsidRDefault="443053B1" w:rsidP="17851F08">
      <w:pPr>
        <w:pStyle w:val="Listeafsnit"/>
        <w:ind w:left="0"/>
      </w:pPr>
      <w:r>
        <w:t xml:space="preserve">Båndet </w:t>
      </w:r>
      <w:r w:rsidR="15F39297">
        <w:t>har</w:t>
      </w:r>
      <w:r>
        <w:t xml:space="preserve"> en indledende drøftelse af, hvad punktet kunne indeholde. </w:t>
      </w:r>
      <w:r w:rsidR="006C3C8D">
        <w:t>Der er</w:t>
      </w:r>
      <w:r w:rsidR="3C14BB96">
        <w:t xml:space="preserve"> dog</w:t>
      </w:r>
      <w:r w:rsidR="006C3C8D">
        <w:t xml:space="preserve"> usikkerhed omkring opdraget for punktet</w:t>
      </w:r>
      <w:r w:rsidR="02D538E3">
        <w:t>,</w:t>
      </w:r>
      <w:r w:rsidR="006B2CBB">
        <w:t xml:space="preserve"> og hvad </w:t>
      </w:r>
      <w:r w:rsidR="006C3C8D">
        <w:t>genstandsfelt</w:t>
      </w:r>
      <w:r w:rsidR="73EF4108">
        <w:t>et</w:t>
      </w:r>
      <w:r w:rsidR="7934EE9B">
        <w:t xml:space="preserve"> er;</w:t>
      </w:r>
      <w:r w:rsidR="337C21B7">
        <w:t xml:space="preserve"> er det mest erfaringsudvekslinger </w:t>
      </w:r>
      <w:r w:rsidR="722106E8">
        <w:t>i forhold til</w:t>
      </w:r>
      <w:r w:rsidR="337C21B7">
        <w:t xml:space="preserve"> understøttelse af studienævne</w:t>
      </w:r>
      <w:r w:rsidR="410F1A97">
        <w:t>ts arbejde</w:t>
      </w:r>
      <w:r w:rsidR="2A5F55B6">
        <w:t>,</w:t>
      </w:r>
      <w:r w:rsidR="337C21B7">
        <w:t xml:space="preserve"> </w:t>
      </w:r>
      <w:r w:rsidR="1B18FF84">
        <w:t>eller det også</w:t>
      </w:r>
      <w:r w:rsidR="337C21B7">
        <w:t xml:space="preserve"> </w:t>
      </w:r>
      <w:r w:rsidR="492CE0B2">
        <w:t xml:space="preserve">med henblik på at fastlægge </w:t>
      </w:r>
      <w:r w:rsidR="337C21B7">
        <w:t>fælles praksis på tværs af fakulteterne</w:t>
      </w:r>
      <w:r w:rsidR="49B8DA4C">
        <w:t xml:space="preserve">? </w:t>
      </w:r>
      <w:r w:rsidR="3C0958A2">
        <w:t>Båndet aftaler</w:t>
      </w:r>
      <w:r w:rsidR="5027358C">
        <w:t>, at f</w:t>
      </w:r>
      <w:r w:rsidR="00E447A2">
        <w:t>ørste skridt er at erfaringsudveksle</w:t>
      </w:r>
      <w:r w:rsidR="002D09D6">
        <w:t xml:space="preserve"> på</w:t>
      </w:r>
      <w:r w:rsidR="006274A9">
        <w:t xml:space="preserve"> understøttelse</w:t>
      </w:r>
      <w:r w:rsidR="00E447A2">
        <w:t>, kvalitetssikring</w:t>
      </w:r>
      <w:r w:rsidR="006274A9">
        <w:t xml:space="preserve"> og afgørelsespraksis</w:t>
      </w:r>
      <w:r w:rsidR="00E447A2">
        <w:t xml:space="preserve">. Fakulteterne medbringer hvert et skriftligt oplæg </w:t>
      </w:r>
      <w:r w:rsidR="002D09D6">
        <w:t>til erfaringsudveksling på næste møde.</w:t>
      </w:r>
    </w:p>
    <w:p w14:paraId="5D07F346" w14:textId="65B29B48" w:rsidR="6866AFC9" w:rsidRDefault="410B9D31" w:rsidP="6866AFC9">
      <w:pPr>
        <w:pStyle w:val="Listeafsnit"/>
        <w:ind w:left="0"/>
      </w:pPr>
      <w:r>
        <w:t>D</w:t>
      </w:r>
    </w:p>
    <w:p w14:paraId="55A5C232" w14:textId="77777777" w:rsidR="00FE0B95" w:rsidRPr="00796416" w:rsidRDefault="00FE0B95" w:rsidP="17851F08">
      <w:pPr>
        <w:pStyle w:val="Listeafsnit"/>
        <w:ind w:left="0"/>
        <w:rPr>
          <w:rFonts w:cs="Arial"/>
          <w:b/>
          <w:bCs/>
        </w:rPr>
      </w:pPr>
    </w:p>
    <w:p w14:paraId="7271A8F3" w14:textId="6C5F3F8B" w:rsidR="00D474AF" w:rsidRDefault="1B9D18C8" w:rsidP="17851F08">
      <w:pPr>
        <w:pStyle w:val="Listeafsnit"/>
        <w:numPr>
          <w:ilvl w:val="0"/>
          <w:numId w:val="17"/>
        </w:numPr>
        <w:rPr>
          <w:rFonts w:cs="Arial"/>
          <w:b/>
          <w:bCs/>
        </w:rPr>
      </w:pPr>
      <w:r w:rsidRPr="17851F08">
        <w:rPr>
          <w:rFonts w:cs="Arial"/>
          <w:b/>
          <w:bCs/>
        </w:rPr>
        <w:t>Sagsbehandlingstider i studentersager, 11.15-11.30</w:t>
      </w:r>
    </w:p>
    <w:p w14:paraId="57513E3C" w14:textId="0F8CF077" w:rsidR="00D474AF" w:rsidRDefault="1B6E1132" w:rsidP="17851F08">
      <w:pPr>
        <w:rPr>
          <w:rFonts w:eastAsia="Georgia" w:cs="Georgia"/>
        </w:rPr>
      </w:pPr>
      <w:r w:rsidRPr="17851F08">
        <w:rPr>
          <w:rFonts w:eastAsia="Georgia" w:cs="Georgia"/>
        </w:rPr>
        <w:t>Vedlagt er b</w:t>
      </w:r>
      <w:r w:rsidR="1B9D18C8" w:rsidRPr="17851F08">
        <w:rPr>
          <w:rFonts w:eastAsia="Georgia" w:cs="Georgia"/>
        </w:rPr>
        <w:t>reve fra Ombudsmanden og Uddannelses- og Forskningsstyrelsen</w:t>
      </w:r>
    </w:p>
    <w:p w14:paraId="3237F358" w14:textId="674E812B" w:rsidR="00D474AF" w:rsidRDefault="1B9D18C8" w:rsidP="17851F08">
      <w:pPr>
        <w:rPr>
          <w:rFonts w:eastAsia="Georgia" w:cs="Georgia"/>
        </w:rPr>
      </w:pPr>
      <w:r w:rsidRPr="17851F08">
        <w:rPr>
          <w:rFonts w:eastAsia="Georgia" w:cs="Georgia"/>
          <w:i/>
          <w:iCs/>
        </w:rPr>
        <w:t>Uddannelses- og Forskningsstyrelsen har udsendt et brev til alle universiteter angående intern rekurs og sagsbehandlingstider. Med henvisning til lange sagsbehandlingstider på studenterklagesagsområdet, ønsker styrelsen at indlede en dialog med universiteterne med særligt fokus på sagsbehandlingstider. På denne baggrund drøfter båndet, hvordan praksis for behandling af dispensationer og klagesager er i de enkelte studieadministrationer særligt med henblik på sagsbehandlingstider. Båndmedlemmerne bedes for</w:t>
      </w:r>
      <w:r w:rsidR="00A14820">
        <w:rPr>
          <w:rFonts w:eastAsia="Georgia" w:cs="Georgia"/>
          <w:i/>
          <w:iCs/>
        </w:rPr>
        <w:t>ud</w:t>
      </w:r>
      <w:r w:rsidRPr="17851F08">
        <w:rPr>
          <w:rFonts w:eastAsia="Georgia" w:cs="Georgia"/>
          <w:i/>
          <w:iCs/>
        </w:rPr>
        <w:t xml:space="preserve"> for mødet undersøge, hvis muligt, den gennemsnitlige sagsbehandlingstid på dispensationssager og klagesager</w:t>
      </w:r>
      <w:r w:rsidR="00FE0B95">
        <w:rPr>
          <w:rFonts w:eastAsia="Georgia" w:cs="Georgia"/>
          <w:i/>
          <w:iCs/>
        </w:rPr>
        <w:t>.</w:t>
      </w:r>
    </w:p>
    <w:p w14:paraId="44B571E2" w14:textId="36D7A1E7" w:rsidR="00D474AF" w:rsidRDefault="00D474AF" w:rsidP="17851F08">
      <w:pPr>
        <w:rPr>
          <w:i/>
          <w:iCs/>
        </w:rPr>
      </w:pPr>
    </w:p>
    <w:p w14:paraId="096AE63A" w14:textId="294C3C90" w:rsidR="00FE0B95" w:rsidRPr="00494788" w:rsidRDefault="6321D6A5" w:rsidP="6866AFC9">
      <w:r>
        <w:t>Mette motiverer punktet og fortæller om den konkrete henvendelse fra styrelsen. De enkelte b</w:t>
      </w:r>
      <w:r w:rsidR="247CF174">
        <w:t xml:space="preserve">åndmedlemmer oplyser om deres konkrete oplyste sagsbehandlingstider, samt </w:t>
      </w:r>
      <w:r w:rsidR="4EBD43E4">
        <w:t>at disse</w:t>
      </w:r>
      <w:r w:rsidR="00494788">
        <w:t xml:space="preserve"> sagsbehandlingstider</w:t>
      </w:r>
      <w:r w:rsidR="0D9D7F6D">
        <w:t xml:space="preserve"> generelt</w:t>
      </w:r>
      <w:r w:rsidR="00494788">
        <w:t xml:space="preserve"> overholdes</w:t>
      </w:r>
      <w:r w:rsidR="034337E6">
        <w:t xml:space="preserve">. For at kunne understøtte punktet bedst muligt anbefales det, </w:t>
      </w:r>
      <w:r w:rsidR="00494788">
        <w:t>at de</w:t>
      </w:r>
      <w:r w:rsidR="7AB2980B">
        <w:t>t</w:t>
      </w:r>
      <w:r w:rsidR="00494788">
        <w:t xml:space="preserve"> fastsættes præcist hvilke data</w:t>
      </w:r>
      <w:r w:rsidR="664E054A">
        <w:t>,</w:t>
      </w:r>
      <w:r w:rsidR="00494788">
        <w:t xml:space="preserve"> der skal kigges mere ned i, </w:t>
      </w:r>
      <w:r w:rsidR="2A2A4551">
        <w:t xml:space="preserve">hvorefter dette vil kunne trækkes i </w:t>
      </w:r>
      <w:r w:rsidR="00494788">
        <w:t xml:space="preserve">Power-BI </w:t>
      </w:r>
      <w:r w:rsidR="7000BD4C">
        <w:t>rapporten for UDD Workzone.</w:t>
      </w:r>
      <w:r w:rsidR="00494788">
        <w:t xml:space="preserve"> </w:t>
      </w:r>
    </w:p>
    <w:p w14:paraId="4A02CAF4" w14:textId="277FF856" w:rsidR="6866AFC9" w:rsidRDefault="6866AFC9" w:rsidP="6866AFC9"/>
    <w:p w14:paraId="43214BFC" w14:textId="779970CF" w:rsidR="54754CC5" w:rsidRDefault="54754CC5" w:rsidP="6866AFC9">
      <w:pPr>
        <w:rPr>
          <w:rFonts w:eastAsia="Georgia" w:cs="Georgia"/>
        </w:rPr>
      </w:pPr>
      <w:r w:rsidRPr="6866AFC9">
        <w:rPr>
          <w:rFonts w:eastAsia="Georgia" w:cs="Georgia"/>
        </w:rPr>
        <w:t>Det aftales</w:t>
      </w:r>
      <w:r w:rsidR="45A077E3" w:rsidRPr="6866AFC9">
        <w:rPr>
          <w:rFonts w:eastAsia="Georgia" w:cs="Georgia"/>
        </w:rPr>
        <w:t>,</w:t>
      </w:r>
      <w:r w:rsidRPr="6866AFC9">
        <w:rPr>
          <w:rFonts w:eastAsia="Georgia" w:cs="Georgia"/>
        </w:rPr>
        <w:t xml:space="preserve"> at Mette sender en konkret beskrivelse til båndet af hvilke data, der skal fremsøges.</w:t>
      </w:r>
    </w:p>
    <w:p w14:paraId="5065D228" w14:textId="1F69BE18" w:rsidR="6866AFC9" w:rsidRDefault="6866AFC9" w:rsidP="6866AFC9"/>
    <w:p w14:paraId="117D9DC1" w14:textId="47BC79E8" w:rsidR="008B4176" w:rsidRDefault="008B4176" w:rsidP="17851F08">
      <w:pPr>
        <w:rPr>
          <w:i/>
          <w:iCs/>
        </w:rPr>
      </w:pPr>
    </w:p>
    <w:p w14:paraId="6B8FC0B0" w14:textId="332D9714" w:rsidR="00D474AF" w:rsidRDefault="4D7324FE" w:rsidP="17851F08">
      <w:pPr>
        <w:pStyle w:val="Listeafsnit"/>
        <w:numPr>
          <w:ilvl w:val="0"/>
          <w:numId w:val="17"/>
        </w:numPr>
        <w:rPr>
          <w:rFonts w:cs="Arial"/>
          <w:b/>
          <w:bCs/>
        </w:rPr>
      </w:pPr>
      <w:r w:rsidRPr="17851F08">
        <w:rPr>
          <w:rFonts w:cs="Arial"/>
          <w:b/>
          <w:bCs/>
        </w:rPr>
        <w:t>Status på arbejdet omkring startmerit, 11.35-11.40</w:t>
      </w:r>
    </w:p>
    <w:p w14:paraId="037FDE70" w14:textId="3A42AA9E" w:rsidR="00D474AF" w:rsidRDefault="4D7324FE" w:rsidP="17851F08">
      <w:pPr>
        <w:rPr>
          <w:rFonts w:cs="Arial"/>
          <w:i/>
          <w:iCs/>
        </w:rPr>
      </w:pPr>
      <w:r w:rsidRPr="17851F08">
        <w:rPr>
          <w:rFonts w:cs="Arial"/>
          <w:i/>
          <w:iCs/>
        </w:rPr>
        <w:t>Mette giver en status på arbejdet</w:t>
      </w:r>
      <w:r w:rsidR="2F4EB188" w:rsidRPr="17851F08">
        <w:rPr>
          <w:rFonts w:cs="Arial"/>
          <w:i/>
          <w:iCs/>
        </w:rPr>
        <w:t xml:space="preserve"> og</w:t>
      </w:r>
      <w:r w:rsidRPr="17851F08">
        <w:rPr>
          <w:rFonts w:cs="Arial"/>
          <w:i/>
          <w:iCs/>
        </w:rPr>
        <w:t xml:space="preserve"> den videre proces.</w:t>
      </w:r>
    </w:p>
    <w:p w14:paraId="4300A6C6" w14:textId="0FF4419A" w:rsidR="008B4176" w:rsidRDefault="008B4176" w:rsidP="008B4176">
      <w:pPr>
        <w:rPr>
          <w:rFonts w:cs="Arial"/>
          <w:b/>
          <w:bCs/>
        </w:rPr>
      </w:pPr>
    </w:p>
    <w:p w14:paraId="28856B2B" w14:textId="5D8686C2" w:rsidR="008B4176" w:rsidRDefault="008B4176" w:rsidP="008B4176">
      <w:r>
        <w:t>Mette giver en status på arbejdet omkring ønsket om at udfordre</w:t>
      </w:r>
      <w:r w:rsidR="7018229A">
        <w:t xml:space="preserve"> processerne og kravene for</w:t>
      </w:r>
      <w:r>
        <w:t xml:space="preserve"> startmerit. </w:t>
      </w:r>
    </w:p>
    <w:p w14:paraId="35AD8AF7" w14:textId="2F270D54" w:rsidR="008B4176" w:rsidRPr="008B4176" w:rsidRDefault="008B4176" w:rsidP="008B4176">
      <w:pPr>
        <w:rPr>
          <w:iCs/>
        </w:rPr>
      </w:pPr>
      <w:r>
        <w:rPr>
          <w:iCs/>
        </w:rPr>
        <w:t xml:space="preserve">Båndet tager orienteringen til efterretning og beslutter at afvente et mere opportunt tidspunkt for at se mere på arbejdet. </w:t>
      </w:r>
    </w:p>
    <w:p w14:paraId="681C9AB6" w14:textId="77777777" w:rsidR="008B4176" w:rsidRPr="008B4176" w:rsidRDefault="008B4176" w:rsidP="008B4176">
      <w:pPr>
        <w:rPr>
          <w:rFonts w:cs="Arial"/>
          <w:b/>
          <w:bCs/>
        </w:rPr>
      </w:pPr>
    </w:p>
    <w:p w14:paraId="47D1C89D" w14:textId="67ED76B2" w:rsidR="6866AFC9" w:rsidRDefault="6866AFC9" w:rsidP="6866AFC9">
      <w:pPr>
        <w:rPr>
          <w:rFonts w:eastAsia="Georgia" w:cs="Georgia"/>
          <w:b/>
          <w:bCs/>
        </w:rPr>
      </w:pPr>
    </w:p>
    <w:p w14:paraId="52D54CE2" w14:textId="604AE850" w:rsidR="6866AFC9" w:rsidRDefault="6866AFC9" w:rsidP="6866AFC9">
      <w:pPr>
        <w:rPr>
          <w:rFonts w:cs="Arial"/>
          <w:b/>
          <w:bCs/>
        </w:rPr>
      </w:pPr>
    </w:p>
    <w:p w14:paraId="68DA35A3" w14:textId="1E4A1DFD" w:rsidR="001469E2" w:rsidRPr="00796416" w:rsidRDefault="008F59AA" w:rsidP="17851F08">
      <w:pPr>
        <w:pStyle w:val="Listeafsnit"/>
        <w:numPr>
          <w:ilvl w:val="0"/>
          <w:numId w:val="17"/>
        </w:numPr>
        <w:rPr>
          <w:b/>
          <w:bCs/>
        </w:rPr>
      </w:pPr>
      <w:r w:rsidRPr="17851F08">
        <w:rPr>
          <w:b/>
          <w:bCs/>
        </w:rPr>
        <w:t>Nyt fra LGU</w:t>
      </w:r>
      <w:r w:rsidR="0596FE2F" w:rsidRPr="17851F08">
        <w:rPr>
          <w:b/>
          <w:bCs/>
        </w:rPr>
        <w:t>, 11.</w:t>
      </w:r>
      <w:r w:rsidR="161FF80C" w:rsidRPr="17851F08">
        <w:rPr>
          <w:b/>
          <w:bCs/>
        </w:rPr>
        <w:t>25</w:t>
      </w:r>
      <w:r w:rsidR="0596FE2F" w:rsidRPr="17851F08">
        <w:rPr>
          <w:b/>
          <w:bCs/>
        </w:rPr>
        <w:t>-11.</w:t>
      </w:r>
      <w:r w:rsidR="0D9A38C4" w:rsidRPr="17851F08">
        <w:rPr>
          <w:b/>
          <w:bCs/>
        </w:rPr>
        <w:t>35</w:t>
      </w:r>
    </w:p>
    <w:p w14:paraId="11D9F2B1" w14:textId="1BF95514" w:rsidR="00796416" w:rsidRPr="00C132E4" w:rsidRDefault="00C132E4" w:rsidP="00C132E4">
      <w:pPr>
        <w:rPr>
          <w:rFonts w:cs="Arial"/>
          <w:bCs/>
          <w:i/>
        </w:rPr>
      </w:pPr>
      <w:r w:rsidRPr="00C132E4">
        <w:rPr>
          <w:rFonts w:cs="Arial"/>
          <w:bCs/>
          <w:i/>
        </w:rPr>
        <w:t xml:space="preserve">Båndet drøfter seneste LGU-referat. Medlemmerne holder sig orienteret ift. seneste udsendelse. </w:t>
      </w:r>
    </w:p>
    <w:p w14:paraId="1C139EC8" w14:textId="2D26C8EC" w:rsidR="17851F08" w:rsidRDefault="17851F08" w:rsidP="17851F08">
      <w:pPr>
        <w:rPr>
          <w:rFonts w:cs="Arial"/>
          <w:b/>
          <w:bCs/>
        </w:rPr>
      </w:pPr>
    </w:p>
    <w:p w14:paraId="43F6CB6B" w14:textId="7B1984C2" w:rsidR="00FE0B95" w:rsidRDefault="24F2EA7C" w:rsidP="6866AFC9">
      <w:pPr>
        <w:rPr>
          <w:rFonts w:eastAsia="Georgia" w:cs="Georgia"/>
        </w:rPr>
      </w:pPr>
      <w:r w:rsidRPr="6866AFC9">
        <w:rPr>
          <w:rFonts w:eastAsia="Georgia" w:cs="Georgia"/>
        </w:rPr>
        <w:t xml:space="preserve">Båndet drøfter punktet </w:t>
      </w:r>
      <w:r w:rsidR="00FE0B95">
        <w:t>”Opfordring til båndene til at sætte robotter på dagsordenen løbende, sådan at de gode ideer bliver delt (Leo orienterer SNUK, Trine orienterer UVAEKA)”</w:t>
      </w:r>
      <w:r w:rsidR="1F10863A" w:rsidRPr="6866AFC9">
        <w:rPr>
          <w:rFonts w:eastAsia="Georgia" w:cs="Georgia"/>
        </w:rPr>
        <w:t xml:space="preserve"> fra LGU Digital.</w:t>
      </w:r>
    </w:p>
    <w:p w14:paraId="071CB0FF" w14:textId="5396EF94" w:rsidR="008B4176" w:rsidRDefault="008B4176" w:rsidP="17851F08"/>
    <w:p w14:paraId="50BE792A" w14:textId="5F62E3AB" w:rsidR="008B4176" w:rsidRDefault="1F10863A" w:rsidP="17851F08">
      <w:pPr>
        <w:rPr>
          <w:rFonts w:cs="Arial"/>
          <w:b/>
          <w:bCs/>
        </w:rPr>
      </w:pPr>
      <w:r>
        <w:t>Båndet er enige i, at de</w:t>
      </w:r>
      <w:r w:rsidR="6397CFAD">
        <w:t xml:space="preserve">r er </w:t>
      </w:r>
      <w:r w:rsidR="008B4176">
        <w:t xml:space="preserve">idé i at dele erfaringerne med de arbejdsprocesser, </w:t>
      </w:r>
      <w:r w:rsidR="3435C92F">
        <w:t>der</w:t>
      </w:r>
      <w:r w:rsidR="008B4176">
        <w:t xml:space="preserve"> er fælles på fakulteterne, og heraf vurdere om robotter kunne være relevante. Der er opmærksomhed på potentialer for bevisudstedelsen, og båndmedlemmerne inviterer til erfaringsudveksling blandt relevante medarbejdere.</w:t>
      </w:r>
    </w:p>
    <w:p w14:paraId="21F1719E" w14:textId="77777777" w:rsidR="008B4176" w:rsidRDefault="008B4176" w:rsidP="17851F08">
      <w:pPr>
        <w:rPr>
          <w:rFonts w:cs="Arial"/>
          <w:b/>
          <w:bCs/>
        </w:rPr>
      </w:pPr>
    </w:p>
    <w:p w14:paraId="7F200CAE" w14:textId="64FBCEB1" w:rsidR="6866AFC9" w:rsidRDefault="6866AFC9" w:rsidP="6866AFC9">
      <w:pPr>
        <w:rPr>
          <w:rFonts w:cs="Arial"/>
          <w:b/>
          <w:bCs/>
        </w:rPr>
      </w:pPr>
    </w:p>
    <w:p w14:paraId="458AFA55" w14:textId="77777777" w:rsidR="00FE0B95" w:rsidRDefault="00FE0B95" w:rsidP="17851F08">
      <w:pPr>
        <w:rPr>
          <w:rFonts w:cs="Arial"/>
          <w:b/>
          <w:bCs/>
        </w:rPr>
      </w:pPr>
    </w:p>
    <w:p w14:paraId="74964F34" w14:textId="1D04F391" w:rsidR="007E65C8" w:rsidRPr="00796416" w:rsidRDefault="007E65C8" w:rsidP="00796416">
      <w:pPr>
        <w:pStyle w:val="Listeafsnit"/>
        <w:numPr>
          <w:ilvl w:val="0"/>
          <w:numId w:val="17"/>
        </w:numPr>
        <w:rPr>
          <w:b/>
          <w:bCs/>
        </w:rPr>
      </w:pPr>
      <w:r w:rsidRPr="17851F08">
        <w:rPr>
          <w:b/>
          <w:bCs/>
        </w:rPr>
        <w:t xml:space="preserve">Nyt fra Uddannelsesstrategisk Sekretariat, </w:t>
      </w:r>
      <w:r w:rsidR="1800E333" w:rsidRPr="17851F08">
        <w:rPr>
          <w:b/>
          <w:bCs/>
        </w:rPr>
        <w:t>11.40-11.50</w:t>
      </w:r>
    </w:p>
    <w:p w14:paraId="2A33CA77" w14:textId="77777777" w:rsidR="00855253" w:rsidRDefault="00855253" w:rsidP="00855253">
      <w:pPr>
        <w:rPr>
          <w:iCs/>
        </w:rPr>
      </w:pPr>
    </w:p>
    <w:p w14:paraId="5BBDE39E" w14:textId="3BA2E29A" w:rsidR="692B5020" w:rsidRPr="00855253" w:rsidRDefault="61F1DAE0" w:rsidP="6866AFC9">
      <w:r>
        <w:t xml:space="preserve">Astrid orienterer om, at </w:t>
      </w:r>
      <w:proofErr w:type="spellStart"/>
      <w:r>
        <w:t>SNUKs</w:t>
      </w:r>
      <w:proofErr w:type="spellEnd"/>
      <w:r w:rsidR="00FE0B95">
        <w:t xml:space="preserve"> årshjul</w:t>
      </w:r>
      <w:r w:rsidR="14D512A5">
        <w:t xml:space="preserve"> bliver indsendt</w:t>
      </w:r>
      <w:r w:rsidR="00FE0B95">
        <w:t xml:space="preserve"> til LGU </w:t>
      </w:r>
      <w:r w:rsidR="47FE66EF">
        <w:t xml:space="preserve">den </w:t>
      </w:r>
      <w:r w:rsidR="086DC31C">
        <w:t>1. februar.</w:t>
      </w:r>
    </w:p>
    <w:p w14:paraId="640B569C" w14:textId="1D8EB09E" w:rsidR="00FE0B95" w:rsidRDefault="00FE0B95" w:rsidP="00FE0B95">
      <w:pPr>
        <w:pStyle w:val="Listeafsnit"/>
        <w:ind w:left="1080"/>
        <w:rPr>
          <w:highlight w:val="yellow"/>
        </w:rPr>
      </w:pPr>
    </w:p>
    <w:p w14:paraId="1C78A21C" w14:textId="1278C22D" w:rsidR="514961B5" w:rsidRDefault="514961B5" w:rsidP="6866AFC9">
      <w:pPr>
        <w:rPr>
          <w:rFonts w:eastAsia="Georgia" w:cs="Georgia"/>
        </w:rPr>
      </w:pPr>
      <w:r w:rsidRPr="6866AFC9">
        <w:rPr>
          <w:rFonts w:eastAsia="Georgia" w:cs="Georgia"/>
        </w:rPr>
        <w:t xml:space="preserve">Mette orienterer om </w:t>
      </w:r>
      <w:r w:rsidR="1B37A6B2" w:rsidRPr="6866AFC9">
        <w:rPr>
          <w:rFonts w:eastAsia="Georgia" w:cs="Georgia"/>
        </w:rPr>
        <w:t xml:space="preserve">en principiel </w:t>
      </w:r>
      <w:r w:rsidRPr="6866AFC9">
        <w:rPr>
          <w:rFonts w:eastAsia="Georgia" w:cs="Georgia"/>
        </w:rPr>
        <w:t xml:space="preserve">afgørelse fra styrelsen om fejl og mangler, hvori styrelsen </w:t>
      </w:r>
      <w:r w:rsidR="7913D39C" w:rsidRPr="6866AFC9">
        <w:rPr>
          <w:rFonts w:eastAsia="Georgia" w:cs="Georgia"/>
        </w:rPr>
        <w:t>udtaler</w:t>
      </w:r>
      <w:r w:rsidRPr="6866AFC9">
        <w:rPr>
          <w:rFonts w:eastAsia="Georgia" w:cs="Georgia"/>
        </w:rPr>
        <w:t xml:space="preserve">, at de studerende </w:t>
      </w:r>
      <w:r w:rsidR="64D6F119" w:rsidRPr="6866AFC9">
        <w:rPr>
          <w:rFonts w:eastAsia="Georgia" w:cs="Georgia"/>
        </w:rPr>
        <w:t xml:space="preserve">i den konkrete sag </w:t>
      </w:r>
      <w:r w:rsidRPr="6866AFC9">
        <w:rPr>
          <w:rFonts w:eastAsia="Georgia" w:cs="Georgia"/>
        </w:rPr>
        <w:t xml:space="preserve">ikke er klageberettiget. </w:t>
      </w:r>
      <w:r w:rsidR="0BC364A7" w:rsidRPr="6866AFC9">
        <w:rPr>
          <w:rFonts w:eastAsia="Georgia" w:cs="Georgia"/>
        </w:rPr>
        <w:t>Det aftales, at a</w:t>
      </w:r>
      <w:r w:rsidRPr="6866AFC9">
        <w:rPr>
          <w:rFonts w:eastAsia="Georgia" w:cs="Georgia"/>
        </w:rPr>
        <w:t>fgørelse</w:t>
      </w:r>
      <w:r w:rsidR="37B8B8CE" w:rsidRPr="6866AFC9">
        <w:rPr>
          <w:rFonts w:eastAsia="Georgia" w:cs="Georgia"/>
        </w:rPr>
        <w:t>n</w:t>
      </w:r>
      <w:r w:rsidRPr="6866AFC9">
        <w:rPr>
          <w:rFonts w:eastAsia="Georgia" w:cs="Georgia"/>
        </w:rPr>
        <w:t xml:space="preserve"> endes i anonymiseret </w:t>
      </w:r>
      <w:r w:rsidR="69DCB308" w:rsidRPr="6866AFC9">
        <w:rPr>
          <w:rFonts w:eastAsia="Georgia" w:cs="Georgia"/>
        </w:rPr>
        <w:t>form til orientering</w:t>
      </w:r>
      <w:r w:rsidRPr="6866AFC9">
        <w:rPr>
          <w:rFonts w:eastAsia="Georgia" w:cs="Georgia"/>
        </w:rPr>
        <w:t>.</w:t>
      </w:r>
    </w:p>
    <w:p w14:paraId="3697728E" w14:textId="33710A68" w:rsidR="6866AFC9" w:rsidRDefault="6866AFC9" w:rsidP="6866AFC9"/>
    <w:p w14:paraId="7CF5E6BF" w14:textId="77777777" w:rsidR="00FE0B95" w:rsidRPr="008B4176" w:rsidRDefault="00FE0B95" w:rsidP="00FE0B95">
      <w:pPr>
        <w:pStyle w:val="Listeafsnit"/>
        <w:ind w:left="1080"/>
        <w:rPr>
          <w:iCs/>
        </w:rPr>
      </w:pPr>
    </w:p>
    <w:p w14:paraId="27421454" w14:textId="10A1FE38" w:rsidR="007E65C8" w:rsidRDefault="007E65C8" w:rsidP="692B5020">
      <w:pPr>
        <w:pStyle w:val="Listeafsnit"/>
        <w:numPr>
          <w:ilvl w:val="0"/>
          <w:numId w:val="17"/>
        </w:numPr>
        <w:rPr>
          <w:b/>
          <w:bCs/>
        </w:rPr>
      </w:pPr>
      <w:r w:rsidRPr="17851F08">
        <w:rPr>
          <w:b/>
          <w:bCs/>
        </w:rPr>
        <w:t xml:space="preserve">Nyt fra fakulteterne, </w:t>
      </w:r>
      <w:r w:rsidR="013BEC6F" w:rsidRPr="17851F08">
        <w:rPr>
          <w:b/>
          <w:bCs/>
        </w:rPr>
        <w:t>11.50-11.55</w:t>
      </w:r>
    </w:p>
    <w:p w14:paraId="4B88EF4E" w14:textId="215C8232" w:rsidR="001469E2" w:rsidRPr="00EE7162" w:rsidRDefault="001469E2" w:rsidP="00EE7162">
      <w:pPr>
        <w:rPr>
          <w:b/>
        </w:rPr>
      </w:pPr>
    </w:p>
    <w:p w14:paraId="7D229A0A" w14:textId="41A97308" w:rsidR="41F40AB3" w:rsidRDefault="41F40AB3" w:rsidP="6866AFC9">
      <w:pPr>
        <w:rPr>
          <w:rFonts w:eastAsia="Georgia" w:cs="Georgia"/>
        </w:rPr>
      </w:pPr>
      <w:r w:rsidRPr="6866AFC9">
        <w:rPr>
          <w:rFonts w:eastAsia="Georgia" w:cs="Georgia"/>
        </w:rPr>
        <w:t xml:space="preserve">Jette ønsker en drøftelse af processen for ansøgere, der ikke har sagt ja tak til tilbuddet om optagelse inden for fristen. </w:t>
      </w:r>
      <w:r w:rsidR="314E7300" w:rsidRPr="6866AFC9">
        <w:rPr>
          <w:rFonts w:eastAsia="Georgia" w:cs="Georgia"/>
        </w:rPr>
        <w:t>Det aftales, at Jette bringer punktet på dagsordenen.</w:t>
      </w:r>
    </w:p>
    <w:p w14:paraId="11C6E656" w14:textId="6D3E49D6" w:rsidR="6866AFC9" w:rsidRDefault="6866AFC9" w:rsidP="6866AFC9">
      <w:pPr>
        <w:pStyle w:val="Listeafsnit"/>
        <w:ind w:left="0"/>
        <w:rPr>
          <w:b/>
          <w:bCs/>
        </w:rPr>
      </w:pPr>
    </w:p>
    <w:p w14:paraId="1964BD1B" w14:textId="2E762E79" w:rsidR="007E65C8" w:rsidRPr="00B3269E" w:rsidRDefault="007E65C8" w:rsidP="00796416">
      <w:pPr>
        <w:pStyle w:val="Listeafsnit"/>
        <w:numPr>
          <w:ilvl w:val="0"/>
          <w:numId w:val="17"/>
        </w:numPr>
        <w:rPr>
          <w:b/>
          <w:bCs/>
        </w:rPr>
      </w:pPr>
      <w:r w:rsidRPr="17851F08">
        <w:rPr>
          <w:b/>
          <w:bCs/>
        </w:rPr>
        <w:t xml:space="preserve">Eventuelt, </w:t>
      </w:r>
      <w:r w:rsidR="4820663B" w:rsidRPr="17851F08">
        <w:rPr>
          <w:b/>
          <w:bCs/>
        </w:rPr>
        <w:t>11.55-12.00</w:t>
      </w:r>
    </w:p>
    <w:p w14:paraId="48B76C1B" w14:textId="77777777" w:rsidR="007E65C8" w:rsidRDefault="007E65C8" w:rsidP="007E65C8"/>
    <w:p w14:paraId="3FBB2399" w14:textId="77777777" w:rsidR="007E65C8" w:rsidRDefault="007E65C8" w:rsidP="007E65C8"/>
    <w:p w14:paraId="09516B9E" w14:textId="77777777" w:rsidR="007E65C8" w:rsidRDefault="007E65C8" w:rsidP="007E65C8"/>
    <w:p w14:paraId="139A475F" w14:textId="77777777" w:rsidR="007E65C8" w:rsidRPr="007E65C8" w:rsidRDefault="007E65C8" w:rsidP="007E65C8"/>
    <w:sectPr w:rsidR="007E65C8" w:rsidRPr="007E65C8" w:rsidSect="00961BC5">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2552" w:right="3119" w:bottom="2041" w:left="1134" w:header="567" w:footer="32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6BF35A2" w16cex:dateUtc="2023-02-03T10:59:18.822Z"/>
  <w16cex:commentExtensible w16cex:durableId="6F96E6EA" w16cex:dateUtc="2023-02-03T11:21:22.324Z"/>
  <w16cex:commentExtensible w16cex:durableId="08795DEB" w16cex:dateUtc="2023-02-03T13:17:22.216Z"/>
  <w16cex:commentExtensible w16cex:durableId="4741BA9F" w16cex:dateUtc="2023-02-03T13:32:01.059Z"/>
</w16cex:commentsExtensible>
</file>

<file path=word/commentsIds.xml><?xml version="1.0" encoding="utf-8"?>
<w16cid:commentsIds xmlns:mc="http://schemas.openxmlformats.org/markup-compatibility/2006" xmlns:w16cid="http://schemas.microsoft.com/office/word/2016/wordml/cid" mc:Ignorable="w16cid">
  <w16cid:commentId w16cid:paraId="73ABEF00" w16cid:durableId="66BF35A2"/>
  <w16cid:commentId w16cid:paraId="743186F7" w16cid:durableId="6F96E6EA"/>
  <w16cid:commentId w16cid:paraId="3EA7C812" w16cid:durableId="08795DEB"/>
  <w16cid:commentId w16cid:paraId="65059218" w16cid:durableId="4741BA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E1A08" w14:textId="77777777" w:rsidR="00E70975" w:rsidRDefault="00E70975">
      <w:r>
        <w:separator/>
      </w:r>
    </w:p>
  </w:endnote>
  <w:endnote w:type="continuationSeparator" w:id="0">
    <w:p w14:paraId="753BDBF9" w14:textId="77777777" w:rsidR="00E70975" w:rsidRDefault="00E70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6AA0F876-E31A-4482-8437-2B6A0DF0C0F6}"/>
    <w:embedBold r:id="rId2" w:fontKey="{40AC7B6A-F442-45FB-979E-8DDD91C55856}"/>
    <w:embedItalic r:id="rId3" w:fontKey="{0EF5A33B-3E01-40B9-B812-84510C19E901}"/>
    <w:embedBoldItalic r:id="rId4" w:fontKey="{ED2E628A-9ADD-4D35-A243-A1A8F72CA35B}"/>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C4A0FB24-9931-49CF-9E37-BE9646CF63CD}"/>
    <w:embedBold r:id="rId6" w:fontKey="{CDC8623B-89B4-476D-99A1-CA29773D65AB}"/>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5A3ADE5D-A8DE-4BA8-8867-7FE0BCB0A0DA}"/>
  </w:font>
  <w:font w:name="Calibri">
    <w:panose1 w:val="020F0502020204030204"/>
    <w:charset w:val="00"/>
    <w:family w:val="swiss"/>
    <w:pitch w:val="variable"/>
    <w:sig w:usb0="E4002EFF" w:usb1="C000247B" w:usb2="00000009" w:usb3="00000000" w:csb0="000001FF" w:csb1="00000000"/>
    <w:embedRegular r:id="rId8" w:fontKey="{4D45B43B-FC51-4022-9CBF-9B2242ACC8D3}"/>
  </w:font>
  <w:font w:name="Verdana">
    <w:panose1 w:val="020B0604030504040204"/>
    <w:charset w:val="00"/>
    <w:family w:val="swiss"/>
    <w:pitch w:val="variable"/>
    <w:sig w:usb0="A00006FF" w:usb1="4000205B" w:usb2="00000010" w:usb3="00000000" w:csb0="0000019F" w:csb1="00000000"/>
    <w:embedRegular r:id="rId9" w:fontKey="{6D211C75-F48E-4C8C-8A47-F3D68959304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CBCB0C1F-6A2F-448C-B799-546E8C8B55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C5B33" w14:textId="77777777" w:rsidR="006B2CBB" w:rsidRDefault="006B2CB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20D1A" w14:textId="77777777" w:rsidR="006B2CBB" w:rsidRDefault="006B2CBB">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24193"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F4F0B" w14:paraId="4A3F9103" w14:textId="77777777" w:rsidTr="008F47F2">
      <w:tc>
        <w:tcPr>
          <w:tcW w:w="2409" w:type="dxa"/>
        </w:tcPr>
        <w:p w14:paraId="7F8A63F0" w14:textId="77777777" w:rsidR="00B704CF" w:rsidRPr="009224E3" w:rsidRDefault="00B704CF" w:rsidP="00B704CF">
          <w:bookmarkStart w:id="57" w:name="IMG_Secondary"/>
          <w:r>
            <w:rPr>
              <w:noProof/>
            </w:rPr>
            <w:drawing>
              <wp:inline distT="0" distB="0" distL="0" distR="0" wp14:anchorId="5DA79D0D" wp14:editId="0240D6C4">
                <wp:extent cx="648000" cy="648000"/>
                <wp:effectExtent l="0" t="0" r="0" b="0"/>
                <wp:docPr id="77885593" name="IMG_SecondaryIMG_Secondary"/>
                <wp:cNvGraphicFramePr/>
                <a:graphic xmlns:a="http://schemas.openxmlformats.org/drawingml/2006/main">
                  <a:graphicData uri="http://schemas.openxmlformats.org/drawingml/2006/picture">
                    <pic:pic xmlns:pic="http://schemas.openxmlformats.org/drawingml/2006/picture">
                      <pic:nvPicPr>
                        <pic:cNvPr id="77885593" name="IMG_SecondaryIMG_Secondary"/>
                        <pic:cNvPicPr/>
                      </pic:nvPicPr>
                      <pic:blipFill>
                        <a:blip r:embed="rId1"/>
                        <a:srcRect/>
                        <a:stretch/>
                      </pic:blipFill>
                      <pic:spPr>
                        <a:xfrm>
                          <a:off x="0" y="0"/>
                          <a:ext cx="648000" cy="648000"/>
                        </a:xfrm>
                        <a:prstGeom prst="rect">
                          <a:avLst/>
                        </a:prstGeom>
                      </pic:spPr>
                    </pic:pic>
                  </a:graphicData>
                </a:graphic>
              </wp:inline>
            </w:drawing>
          </w:r>
          <w:bookmarkEnd w:id="57"/>
        </w:p>
      </w:tc>
      <w:tc>
        <w:tcPr>
          <w:tcW w:w="2341" w:type="dxa"/>
          <w:vAlign w:val="bottom"/>
        </w:tcPr>
        <w:p w14:paraId="7B28EF96" w14:textId="77777777" w:rsidR="00B704CF" w:rsidRPr="009224E3" w:rsidRDefault="00B704CF" w:rsidP="008F47F2">
          <w:pPr>
            <w:pStyle w:val="Template-Companyname"/>
          </w:pPr>
          <w:bookmarkStart w:id="58" w:name="OFF_UnitName"/>
          <w:bookmarkStart w:id="59" w:name="OFF_UnitName_HIF"/>
          <w:r>
            <w:t>Uddannelsesudvikling og -kvalitet</w:t>
          </w:r>
          <w:bookmarkEnd w:id="58"/>
        </w:p>
        <w:p w14:paraId="6C7C4201" w14:textId="77777777" w:rsidR="00B704CF" w:rsidRPr="009224E3" w:rsidRDefault="00B704CF" w:rsidP="008F47F2">
          <w:pPr>
            <w:pStyle w:val="Template-Address"/>
          </w:pPr>
          <w:bookmarkStart w:id="60" w:name="LAN_AU"/>
          <w:bookmarkEnd w:id="59"/>
          <w:r>
            <w:t>Aarhus Universitet</w:t>
          </w:r>
          <w:bookmarkEnd w:id="60"/>
        </w:p>
        <w:p w14:paraId="75FD0B95" w14:textId="77777777" w:rsidR="00B704CF" w:rsidRPr="009224E3" w:rsidRDefault="00B704CF" w:rsidP="008F47F2">
          <w:pPr>
            <w:pStyle w:val="Template-Address"/>
          </w:pPr>
          <w:bookmarkStart w:id="61" w:name="OFF_AddressComputed"/>
          <w:r>
            <w:t>Fredrik Nielsens Vej 5</w:t>
          </w:r>
          <w:r>
            <w:br/>
            <w:t>8000 Aarhus C</w:t>
          </w:r>
          <w:bookmarkEnd w:id="61"/>
        </w:p>
      </w:tc>
      <w:tc>
        <w:tcPr>
          <w:tcW w:w="2591" w:type="dxa"/>
          <w:vAlign w:val="bottom"/>
        </w:tcPr>
        <w:p w14:paraId="07B250A3" w14:textId="77777777" w:rsidR="00B704CF" w:rsidRPr="00E70975" w:rsidRDefault="00B704CF" w:rsidP="008F47F2">
          <w:pPr>
            <w:pStyle w:val="Template-Address"/>
            <w:jc w:val="right"/>
            <w:rPr>
              <w:lang w:val="en-US"/>
            </w:rPr>
          </w:pPr>
          <w:bookmarkStart w:id="62" w:name="LAN_Tel"/>
          <w:bookmarkStart w:id="63" w:name="OFF_Phone_HIF"/>
          <w:r w:rsidRPr="00E70975">
            <w:rPr>
              <w:lang w:val="en-US"/>
            </w:rPr>
            <w:t>Tlf.:</w:t>
          </w:r>
          <w:bookmarkEnd w:id="62"/>
          <w:r w:rsidRPr="00E70975">
            <w:rPr>
              <w:lang w:val="en-US"/>
            </w:rPr>
            <w:t xml:space="preserve"> </w:t>
          </w:r>
          <w:bookmarkStart w:id="64" w:name="OFF_Phone"/>
          <w:r w:rsidRPr="00E70975">
            <w:rPr>
              <w:lang w:val="en-US"/>
            </w:rPr>
            <w:t>+45 8715 0000</w:t>
          </w:r>
          <w:bookmarkEnd w:id="64"/>
        </w:p>
        <w:p w14:paraId="5ECC3A48" w14:textId="77777777" w:rsidR="00B704CF" w:rsidRPr="00E70975" w:rsidRDefault="00B704CF" w:rsidP="008F47F2">
          <w:pPr>
            <w:pStyle w:val="Template-Address"/>
            <w:jc w:val="right"/>
            <w:rPr>
              <w:lang w:val="en-US"/>
            </w:rPr>
          </w:pPr>
          <w:bookmarkStart w:id="65" w:name="LAN_Fax"/>
          <w:bookmarkStart w:id="66" w:name="OFF_Fax_HIF"/>
          <w:bookmarkEnd w:id="63"/>
          <w:r w:rsidRPr="00E70975">
            <w:rPr>
              <w:lang w:val="en-US"/>
            </w:rPr>
            <w:t>Fax:</w:t>
          </w:r>
          <w:bookmarkEnd w:id="65"/>
          <w:r w:rsidRPr="00E70975">
            <w:rPr>
              <w:lang w:val="en-US"/>
            </w:rPr>
            <w:t xml:space="preserve"> </w:t>
          </w:r>
          <w:bookmarkStart w:id="67" w:name="OFF_Fax"/>
          <w:r w:rsidRPr="00E70975">
            <w:rPr>
              <w:lang w:val="en-US"/>
            </w:rPr>
            <w:t>+45 8942 6800</w:t>
          </w:r>
          <w:bookmarkEnd w:id="67"/>
        </w:p>
        <w:p w14:paraId="5BE4B76B" w14:textId="77777777" w:rsidR="00B704CF" w:rsidRPr="00E70975" w:rsidRDefault="00B704CF" w:rsidP="008F47F2">
          <w:pPr>
            <w:pStyle w:val="Template-Address"/>
            <w:jc w:val="right"/>
            <w:rPr>
              <w:lang w:val="en-US"/>
            </w:rPr>
          </w:pPr>
          <w:bookmarkStart w:id="68" w:name="OFF_Email_HIF"/>
          <w:bookmarkEnd w:id="66"/>
          <w:r w:rsidRPr="00E70975">
            <w:rPr>
              <w:lang w:val="en-US"/>
            </w:rPr>
            <w:t xml:space="preserve">E-mail: </w:t>
          </w:r>
          <w:bookmarkStart w:id="69" w:name="OFF_Email"/>
          <w:r w:rsidRPr="00E70975">
            <w:rPr>
              <w:lang w:val="en-US"/>
            </w:rPr>
            <w:t>auuddannelse@au.dk</w:t>
          </w:r>
          <w:bookmarkEnd w:id="69"/>
        </w:p>
        <w:p w14:paraId="705D66D9" w14:textId="77777777" w:rsidR="00B704CF" w:rsidRPr="009224E3" w:rsidRDefault="00B704CF" w:rsidP="008F47F2">
          <w:pPr>
            <w:pStyle w:val="Template-Address"/>
            <w:jc w:val="right"/>
          </w:pPr>
          <w:bookmarkStart w:id="70" w:name="OFF_wwwComputed_HIF"/>
          <w:bookmarkEnd w:id="68"/>
          <w:r>
            <w:t xml:space="preserve">Web: </w:t>
          </w:r>
          <w:bookmarkStart w:id="71" w:name="OFF_wwwComputed"/>
          <w:r>
            <w:t>www.au.dk</w:t>
          </w:r>
          <w:bookmarkEnd w:id="70"/>
          <w:bookmarkEnd w:id="71"/>
        </w:p>
      </w:tc>
    </w:tr>
  </w:tbl>
  <w:p w14:paraId="03AAF570"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CDF69" w14:textId="77777777" w:rsidR="00E70975" w:rsidRDefault="00E70975">
      <w:r>
        <w:separator/>
      </w:r>
    </w:p>
  </w:footnote>
  <w:footnote w:type="continuationSeparator" w:id="0">
    <w:p w14:paraId="05E5497D" w14:textId="77777777" w:rsidR="00E70975" w:rsidRDefault="00E70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830F2" w14:textId="77777777" w:rsidR="006B2CBB" w:rsidRDefault="006B2CB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F21CE"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5D0D4115" wp14:editId="6086A1DC">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C4EB" w14:textId="77777777"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14:paraId="033E2931" w14:textId="77777777"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D4115"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14:paraId="0C7BC4EB" w14:textId="77777777" w:rsidR="00CD66FF" w:rsidRPr="006803D7" w:rsidRDefault="00CD66FF" w:rsidP="00CD66FF">
                    <w:pPr>
                      <w:pStyle w:val="Template-Parentlogoname"/>
                      <w:rPr>
                        <w:vanish/>
                        <w:color w:val="003D73" w:themeColor="text2"/>
                      </w:rPr>
                    </w:pPr>
                    <w:bookmarkStart w:id="8" w:name="OFF_Logo1AComputed_2"/>
                    <w:bookmarkStart w:id="9" w:name="OFF_Logo1AComputed_2_HIF"/>
                    <w:bookmarkEnd w:id="8"/>
                  </w:p>
                  <w:p w14:paraId="033E2931" w14:textId="77777777" w:rsidR="00CD66FF" w:rsidRPr="006803D7" w:rsidRDefault="00CD66FF" w:rsidP="00CD66FF">
                    <w:pPr>
                      <w:pStyle w:val="Template-Unitnamelogoname"/>
                      <w:rPr>
                        <w:vanish/>
                        <w:color w:val="003D73" w:themeColor="text2"/>
                      </w:rPr>
                    </w:pPr>
                    <w:bookmarkStart w:id="10" w:name="OFF_Logo2AComputed_2"/>
                    <w:bookmarkStart w:id="11" w:name="OFF_Logo2AComputed_2_HIF"/>
                    <w:bookmarkEnd w:id="9"/>
                    <w:bookmarkEnd w:id="10"/>
                    <w:bookmarkEnd w:id="11"/>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27FC6FF5" wp14:editId="1A5FC739">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EB6418"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26809D53"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676A988A" wp14:editId="7F6AE73B">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2B7A" w14:textId="77777777"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rPr>
                            <w:t>Aarhus Universitet</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988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14:paraId="74AF2B7A" w14:textId="77777777" w:rsidR="00CD66FF" w:rsidRPr="006803D7" w:rsidRDefault="00CD66FF" w:rsidP="00CD66FF">
                    <w:pPr>
                      <w:pStyle w:val="Template-Parentlogoname"/>
                      <w:rPr>
                        <w:color w:val="003D73" w:themeColor="text2"/>
                      </w:rPr>
                    </w:pPr>
                    <w:bookmarkStart w:id="14" w:name="OFF_Logo3AComputed_2"/>
                    <w:bookmarkStart w:id="15" w:name="OFF_Logo3AComputed_2_HIF"/>
                    <w:r>
                      <w:rPr>
                        <w:color w:val="003D73" w:themeColor="text2"/>
                      </w:rPr>
                      <w:t>Aarhus Universitet</w:t>
                    </w:r>
                    <w:bookmarkEnd w:id="14"/>
                    <w:bookmarkEnd w:id="15"/>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335C15D" wp14:editId="0047DB3D">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5FB26D74" wp14:editId="5B1DE11E">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5D458" w14:textId="3F14C581" w:rsidR="00D67AB8" w:rsidRDefault="00FE0B95" w:rsidP="00C22DE2">
                          <w:pPr>
                            <w:pStyle w:val="Emne"/>
                          </w:pPr>
                          <w:r>
                            <w:t>Referat</w:t>
                          </w:r>
                        </w:p>
                        <w:p w14:paraId="5DBFF42E" w14:textId="77777777" w:rsidR="00C22DE2" w:rsidRDefault="00C22DE2" w:rsidP="00C22DE2">
                          <w:pPr>
                            <w:pStyle w:val="Template"/>
                          </w:pPr>
                        </w:p>
                        <w:p w14:paraId="28077C1A" w14:textId="77777777" w:rsidR="00C22DE2" w:rsidRDefault="00C22DE2" w:rsidP="00D67AB8">
                          <w:pPr>
                            <w:pStyle w:val="Template-Afdeling"/>
                          </w:pPr>
                          <w:bookmarkStart w:id="11" w:name="USR_Name_2"/>
                          <w:r>
                            <w:t>Astrid Gad Knudsen</w:t>
                          </w:r>
                          <w:bookmarkStart w:id="12" w:name="USR_Name_2_HIF"/>
                          <w:bookmarkEnd w:id="11"/>
                        </w:p>
                        <w:bookmarkEnd w:id="12"/>
                        <w:p w14:paraId="4230C0CB" w14:textId="77777777" w:rsidR="00D67AB8" w:rsidRDefault="00D67AB8" w:rsidP="00D67AB8">
                          <w:pPr>
                            <w:pStyle w:val="Template"/>
                          </w:pPr>
                        </w:p>
                        <w:p w14:paraId="6361134C" w14:textId="5A20DBEF" w:rsidR="00D67AB8" w:rsidRPr="00307E90" w:rsidRDefault="00D67AB8" w:rsidP="00D67AB8">
                          <w:pPr>
                            <w:pStyle w:val="Template"/>
                          </w:pPr>
                          <w:bookmarkStart w:id="13" w:name="LAN_Date_1"/>
                          <w:r>
                            <w:t>Dato</w:t>
                          </w:r>
                          <w:bookmarkEnd w:id="13"/>
                          <w:r>
                            <w:t>:</w:t>
                          </w:r>
                          <w:r w:rsidR="00587BE6" w:rsidRPr="00307E90">
                            <w:t xml:space="preserve"> </w:t>
                          </w:r>
                          <w:r w:rsidR="006B2CBB">
                            <w:t>3. februar</w:t>
                          </w:r>
                          <w:r w:rsidR="00A14820">
                            <w:t xml:space="preserve"> 2023</w:t>
                          </w:r>
                        </w:p>
                        <w:p w14:paraId="1E2E2580" w14:textId="77777777" w:rsidR="00D67AB8" w:rsidRDefault="00D67AB8" w:rsidP="00D67AB8">
                          <w:pPr>
                            <w:pStyle w:val="Template"/>
                            <w:rPr>
                              <w:vanish/>
                            </w:rPr>
                          </w:pPr>
                          <w:bookmarkStart w:id="14" w:name="LAN_Sagsnr_1"/>
                          <w:bookmarkStart w:id="15" w:name="FLD_Sagsnummer_1_HIF"/>
                          <w:r>
                            <w:rPr>
                              <w:vanish/>
                            </w:rPr>
                            <w:t>Sags nr</w:t>
                          </w:r>
                          <w:bookmarkEnd w:id="14"/>
                          <w:r>
                            <w:rPr>
                              <w:vanish/>
                            </w:rPr>
                            <w:t xml:space="preserve">.: </w:t>
                          </w:r>
                          <w:bookmarkStart w:id="16" w:name="FLD_Sagsnummer_1"/>
                          <w:bookmarkEnd w:id="16"/>
                        </w:p>
                        <w:p w14:paraId="6B615FA3" w14:textId="77777777" w:rsidR="00D67AB8" w:rsidRDefault="00D67AB8" w:rsidP="00D67AB8">
                          <w:pPr>
                            <w:pStyle w:val="Template"/>
                            <w:rPr>
                              <w:vanish/>
                            </w:rPr>
                          </w:pPr>
                          <w:bookmarkStart w:id="17" w:name="LAN_Ref_1"/>
                          <w:bookmarkStart w:id="18" w:name="FLD_Reference_1_HIF"/>
                          <w:bookmarkEnd w:id="15"/>
                          <w:r>
                            <w:rPr>
                              <w:vanish/>
                            </w:rPr>
                            <w:t>Ref</w:t>
                          </w:r>
                          <w:bookmarkEnd w:id="17"/>
                          <w:r>
                            <w:rPr>
                              <w:vanish/>
                            </w:rPr>
                            <w:t xml:space="preserve">: </w:t>
                          </w:r>
                          <w:bookmarkStart w:id="19" w:name="FLD_Reference_1"/>
                          <w:bookmarkEnd w:id="19"/>
                        </w:p>
                        <w:bookmarkEnd w:id="18"/>
                        <w:p w14:paraId="119EDCA4" w14:textId="77777777" w:rsidR="00D67AB8" w:rsidRDefault="00D67AB8" w:rsidP="00D67AB8">
                          <w:pPr>
                            <w:pStyle w:val="Template-kolofonstreg"/>
                          </w:pPr>
                          <w:r>
                            <w:rPr>
                              <w:noProof/>
                            </w:rPr>
                            <w:drawing>
                              <wp:inline distT="0" distB="0" distL="0" distR="0" wp14:anchorId="15DB629A" wp14:editId="1C626AA4">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6832CC3" w14:textId="13CF2B06" w:rsidR="00D67AB8" w:rsidRPr="00641B24" w:rsidRDefault="00D67AB8" w:rsidP="00D67AB8">
                          <w:pPr>
                            <w:pStyle w:val="Template-Date"/>
                            <w:rPr>
                              <w:rFonts w:ascii="Verdana" w:hAnsi="Verdana"/>
                              <w:noProof w:val="0"/>
                            </w:rPr>
                          </w:pPr>
                          <w:bookmarkStart w:id="20" w:name="LAN_Page_1"/>
                          <w:r>
                            <w:t>Side</w:t>
                          </w:r>
                          <w:bookmarkEnd w:id="20"/>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E12C7F">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E12C7F">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26D74"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1E55D458" w14:textId="3F14C581" w:rsidR="00D67AB8" w:rsidRDefault="00FE0B95" w:rsidP="00C22DE2">
                    <w:pPr>
                      <w:pStyle w:val="Emne"/>
                    </w:pPr>
                    <w:r>
                      <w:t>Referat</w:t>
                    </w:r>
                  </w:p>
                  <w:p w14:paraId="5DBFF42E" w14:textId="77777777" w:rsidR="00C22DE2" w:rsidRDefault="00C22DE2" w:rsidP="00C22DE2">
                    <w:pPr>
                      <w:pStyle w:val="Template"/>
                    </w:pPr>
                  </w:p>
                  <w:p w14:paraId="28077C1A" w14:textId="77777777" w:rsidR="00C22DE2" w:rsidRDefault="00C22DE2" w:rsidP="00D67AB8">
                    <w:pPr>
                      <w:pStyle w:val="Template-Afdeling"/>
                    </w:pPr>
                    <w:bookmarkStart w:id="21" w:name="USR_Name_2"/>
                    <w:r>
                      <w:t>Astrid Gad Knudsen</w:t>
                    </w:r>
                    <w:bookmarkStart w:id="22" w:name="USR_Name_2_HIF"/>
                    <w:bookmarkEnd w:id="21"/>
                  </w:p>
                  <w:bookmarkEnd w:id="22"/>
                  <w:p w14:paraId="4230C0CB" w14:textId="77777777" w:rsidR="00D67AB8" w:rsidRDefault="00D67AB8" w:rsidP="00D67AB8">
                    <w:pPr>
                      <w:pStyle w:val="Template"/>
                    </w:pPr>
                  </w:p>
                  <w:p w14:paraId="6361134C" w14:textId="5A20DBEF" w:rsidR="00D67AB8" w:rsidRPr="00307E90" w:rsidRDefault="00D67AB8" w:rsidP="00D67AB8">
                    <w:pPr>
                      <w:pStyle w:val="Template"/>
                    </w:pPr>
                    <w:bookmarkStart w:id="23" w:name="LAN_Date_1"/>
                    <w:r>
                      <w:t>Dato</w:t>
                    </w:r>
                    <w:bookmarkEnd w:id="23"/>
                    <w:r>
                      <w:t>:</w:t>
                    </w:r>
                    <w:r w:rsidR="00587BE6" w:rsidRPr="00307E90">
                      <w:t xml:space="preserve"> </w:t>
                    </w:r>
                    <w:r w:rsidR="006B2CBB">
                      <w:t>3. februar</w:t>
                    </w:r>
                    <w:r w:rsidR="00A14820">
                      <w:t xml:space="preserve"> 2023</w:t>
                    </w:r>
                  </w:p>
                  <w:p w14:paraId="1E2E2580" w14:textId="77777777" w:rsidR="00D67AB8" w:rsidRDefault="00D67AB8" w:rsidP="00D67AB8">
                    <w:pPr>
                      <w:pStyle w:val="Template"/>
                      <w:rPr>
                        <w:vanish/>
                      </w:rPr>
                    </w:pPr>
                    <w:bookmarkStart w:id="24" w:name="LAN_Sagsnr_1"/>
                    <w:bookmarkStart w:id="25" w:name="FLD_Sagsnummer_1_HIF"/>
                    <w:r>
                      <w:rPr>
                        <w:vanish/>
                      </w:rPr>
                      <w:t>Sags nr</w:t>
                    </w:r>
                    <w:bookmarkEnd w:id="24"/>
                    <w:r>
                      <w:rPr>
                        <w:vanish/>
                      </w:rPr>
                      <w:t xml:space="preserve">.: </w:t>
                    </w:r>
                    <w:bookmarkStart w:id="26" w:name="FLD_Sagsnummer_1"/>
                    <w:bookmarkEnd w:id="26"/>
                  </w:p>
                  <w:p w14:paraId="6B615FA3" w14:textId="77777777" w:rsidR="00D67AB8" w:rsidRDefault="00D67AB8" w:rsidP="00D67AB8">
                    <w:pPr>
                      <w:pStyle w:val="Template"/>
                      <w:rPr>
                        <w:vanish/>
                      </w:rPr>
                    </w:pPr>
                    <w:bookmarkStart w:id="27" w:name="LAN_Ref_1"/>
                    <w:bookmarkStart w:id="28" w:name="FLD_Reference_1_HIF"/>
                    <w:bookmarkEnd w:id="25"/>
                    <w:r>
                      <w:rPr>
                        <w:vanish/>
                      </w:rPr>
                      <w:t>Ref</w:t>
                    </w:r>
                    <w:bookmarkEnd w:id="27"/>
                    <w:r>
                      <w:rPr>
                        <w:vanish/>
                      </w:rPr>
                      <w:t xml:space="preserve">: </w:t>
                    </w:r>
                    <w:bookmarkStart w:id="29" w:name="FLD_Reference_1"/>
                    <w:bookmarkEnd w:id="29"/>
                  </w:p>
                  <w:bookmarkEnd w:id="28"/>
                  <w:p w14:paraId="119EDCA4" w14:textId="77777777" w:rsidR="00D67AB8" w:rsidRDefault="00D67AB8" w:rsidP="00D67AB8">
                    <w:pPr>
                      <w:pStyle w:val="Template-kolofonstreg"/>
                    </w:pPr>
                    <w:r>
                      <w:rPr>
                        <w:noProof/>
                      </w:rPr>
                      <w:drawing>
                        <wp:inline distT="0" distB="0" distL="0" distR="0" wp14:anchorId="15DB629A" wp14:editId="1C626AA4">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6832CC3" w14:textId="13CF2B06" w:rsidR="00D67AB8" w:rsidRPr="00641B24" w:rsidRDefault="00D67AB8" w:rsidP="00D67AB8">
                    <w:pPr>
                      <w:pStyle w:val="Template-Date"/>
                      <w:rPr>
                        <w:rFonts w:ascii="Verdana" w:hAnsi="Verdana"/>
                        <w:noProof w:val="0"/>
                      </w:rPr>
                    </w:pPr>
                    <w:bookmarkStart w:id="30" w:name="LAN_Page_1"/>
                    <w:r>
                      <w:t>Side</w:t>
                    </w:r>
                    <w:bookmarkEnd w:id="30"/>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E12C7F">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E12C7F">
                      <w:rPr>
                        <w:rStyle w:val="Sidetal"/>
                      </w:rPr>
                      <w:t>4</w:t>
                    </w:r>
                    <w:r>
                      <w:rPr>
                        <w:rStyle w:val="Sidetal"/>
                        <w:noProof w:val="0"/>
                      </w:rPr>
                      <w:fldChar w:fldCharType="end"/>
                    </w: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27C3F"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24522C4B" wp14:editId="7F79FE67">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03A0E" w14:textId="77777777" w:rsidR="00CD66FF" w:rsidRDefault="00CD66FF" w:rsidP="00CD66FF">
                          <w:pPr>
                            <w:pStyle w:val="Template-Parentlogoname"/>
                            <w:rPr>
                              <w:vanish/>
                              <w:color w:val="003D73" w:themeColor="text2"/>
                            </w:rPr>
                          </w:pPr>
                          <w:bookmarkStart w:id="31" w:name="OFF_Logo1AComputed"/>
                          <w:bookmarkStart w:id="32" w:name="OFF_Logo1AComputed_HIF"/>
                          <w:bookmarkEnd w:id="31"/>
                        </w:p>
                        <w:p w14:paraId="6E1FD9D7" w14:textId="77777777" w:rsidR="00CD66FF" w:rsidRPr="006803D7" w:rsidRDefault="00CD66FF" w:rsidP="00CD66FF">
                          <w:pPr>
                            <w:pStyle w:val="Template-Unitnamelogoname"/>
                            <w:rPr>
                              <w:vanish/>
                              <w:color w:val="003D73" w:themeColor="text2"/>
                            </w:rPr>
                          </w:pPr>
                          <w:bookmarkStart w:id="33" w:name="OFF_Logo2AComputed"/>
                          <w:bookmarkStart w:id="34" w:name="OFF_Logo2AComputed_HIF"/>
                          <w:bookmarkEnd w:id="32"/>
                          <w:bookmarkEnd w:id="33"/>
                          <w:bookmarkEnd w:id="3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22C4B"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14:paraId="0DE03A0E" w14:textId="77777777" w:rsidR="00CD66FF" w:rsidRDefault="00CD66FF" w:rsidP="00CD66FF">
                    <w:pPr>
                      <w:pStyle w:val="Template-Parentlogoname"/>
                      <w:rPr>
                        <w:vanish/>
                        <w:color w:val="003D73" w:themeColor="text2"/>
                      </w:rPr>
                    </w:pPr>
                    <w:bookmarkStart w:id="40" w:name="OFF_Logo1AComputed"/>
                    <w:bookmarkStart w:id="41" w:name="OFF_Logo1AComputed_HIF"/>
                    <w:bookmarkEnd w:id="40"/>
                  </w:p>
                  <w:p w14:paraId="6E1FD9D7" w14:textId="77777777" w:rsidR="00CD66FF" w:rsidRPr="006803D7" w:rsidRDefault="00CD66FF" w:rsidP="00CD66FF">
                    <w:pPr>
                      <w:pStyle w:val="Template-Unitnamelogoname"/>
                      <w:rPr>
                        <w:vanish/>
                        <w:color w:val="003D73" w:themeColor="text2"/>
                      </w:rPr>
                    </w:pPr>
                    <w:bookmarkStart w:id="42" w:name="OFF_Logo2AComputed"/>
                    <w:bookmarkStart w:id="43" w:name="OFF_Logo2AComputed_HIF"/>
                    <w:bookmarkEnd w:id="41"/>
                    <w:bookmarkEnd w:id="42"/>
                    <w:bookmarkEnd w:id="43"/>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0621A85D" wp14:editId="54449D79">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44E73A6"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4E551E14"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675A12CE" wp14:editId="05905F9A">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8CE7" w14:textId="77777777" w:rsidR="00CD66FF" w:rsidRPr="006803D7" w:rsidRDefault="00CD66FF" w:rsidP="00CD66FF">
                          <w:pPr>
                            <w:pStyle w:val="Template-Parentlogoname"/>
                            <w:rPr>
                              <w:color w:val="003D73" w:themeColor="text2"/>
                            </w:rPr>
                          </w:pPr>
                          <w:bookmarkStart w:id="35" w:name="OFF_Logo3AComputed"/>
                          <w:bookmarkStart w:id="36" w:name="OFF_Logo3AComputed_HIF"/>
                          <w:r>
                            <w:rPr>
                              <w:color w:val="003D73" w:themeColor="text2"/>
                            </w:rPr>
                            <w:t>Aarhus Universitet</w:t>
                          </w:r>
                          <w:bookmarkEnd w:id="35"/>
                          <w:bookmarkEnd w:id="3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A12CE"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14:paraId="0E468CE7" w14:textId="77777777" w:rsidR="00CD66FF" w:rsidRPr="006803D7" w:rsidRDefault="00CD66FF" w:rsidP="00CD66FF">
                    <w:pPr>
                      <w:pStyle w:val="Template-Parentlogoname"/>
                      <w:rPr>
                        <w:color w:val="003D73" w:themeColor="text2"/>
                      </w:rPr>
                    </w:pPr>
                    <w:bookmarkStart w:id="46" w:name="OFF_Logo3AComputed"/>
                    <w:bookmarkStart w:id="47" w:name="OFF_Logo3AComputed_HIF"/>
                    <w:r>
                      <w:rPr>
                        <w:color w:val="003D73" w:themeColor="text2"/>
                      </w:rPr>
                      <w:t>Aarhus Universitet</w:t>
                    </w:r>
                    <w:bookmarkEnd w:id="46"/>
                    <w:bookmarkEnd w:id="47"/>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0EB0469A" wp14:editId="1B914981">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2FBD9F40" wp14:editId="1893155F">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5BE8" w14:textId="0C01DDFF" w:rsidR="00EE2A84" w:rsidRDefault="00FE0B95" w:rsidP="008F47F2">
                          <w:pPr>
                            <w:pStyle w:val="Emne"/>
                          </w:pPr>
                          <w:r>
                            <w:t>Referat</w:t>
                          </w:r>
                        </w:p>
                        <w:p w14:paraId="4050996A" w14:textId="77777777" w:rsidR="008F47F2" w:rsidRPr="008F47F2" w:rsidRDefault="008F47F2" w:rsidP="008F47F2">
                          <w:pPr>
                            <w:pStyle w:val="Template-Afdeling"/>
                            <w:rPr>
                              <w:b w:val="0"/>
                            </w:rPr>
                          </w:pPr>
                        </w:p>
                        <w:p w14:paraId="6F1A51F2" w14:textId="77777777" w:rsidR="00AF104F" w:rsidRDefault="00AF104F" w:rsidP="00EE2A84">
                          <w:pPr>
                            <w:pStyle w:val="Template-Afdeling"/>
                          </w:pPr>
                          <w:bookmarkStart w:id="37" w:name="USR_Name"/>
                          <w:r>
                            <w:t>Astrid Gad Knudsen</w:t>
                          </w:r>
                          <w:bookmarkStart w:id="38" w:name="USR_Name_HIF"/>
                          <w:bookmarkEnd w:id="37"/>
                        </w:p>
                        <w:bookmarkEnd w:id="38"/>
                        <w:p w14:paraId="5FC693F8" w14:textId="77777777" w:rsidR="00EE2A84" w:rsidRDefault="00EE2A84" w:rsidP="00307E90">
                          <w:pPr>
                            <w:pStyle w:val="Template"/>
                          </w:pPr>
                        </w:p>
                        <w:p w14:paraId="60277007" w14:textId="0CB23EA7" w:rsidR="00307E90" w:rsidRPr="00307E90" w:rsidRDefault="00BC6E27" w:rsidP="00307E90">
                          <w:pPr>
                            <w:pStyle w:val="Template"/>
                          </w:pPr>
                          <w:bookmarkStart w:id="39" w:name="LAN_Date"/>
                          <w:r>
                            <w:t>Dato</w:t>
                          </w:r>
                          <w:bookmarkEnd w:id="39"/>
                          <w:r>
                            <w:t xml:space="preserve">: </w:t>
                          </w:r>
                          <w:r w:rsidR="006B2CBB">
                            <w:t>3. februar</w:t>
                          </w:r>
                          <w:r w:rsidR="008F59AA">
                            <w:t xml:space="preserve"> 2023</w:t>
                          </w:r>
                        </w:p>
                        <w:p w14:paraId="64019BB3" w14:textId="77777777" w:rsidR="00307E90" w:rsidRDefault="00307E90" w:rsidP="00307E90">
                          <w:pPr>
                            <w:pStyle w:val="Template"/>
                            <w:rPr>
                              <w:vanish/>
                            </w:rPr>
                          </w:pPr>
                          <w:bookmarkStart w:id="40" w:name="LAN_Sagsnr"/>
                          <w:bookmarkStart w:id="41" w:name="FLD_Sagsnummer_HIF"/>
                          <w:r>
                            <w:rPr>
                              <w:vanish/>
                            </w:rPr>
                            <w:t>Sags nr</w:t>
                          </w:r>
                          <w:bookmarkEnd w:id="40"/>
                          <w:r>
                            <w:rPr>
                              <w:vanish/>
                            </w:rPr>
                            <w:t xml:space="preserve">.: </w:t>
                          </w:r>
                          <w:bookmarkStart w:id="42" w:name="FLD_Sagsnummer"/>
                          <w:bookmarkEnd w:id="42"/>
                        </w:p>
                        <w:p w14:paraId="2CBF1618" w14:textId="77777777" w:rsidR="00307E90" w:rsidRDefault="00307E90" w:rsidP="00307E90">
                          <w:pPr>
                            <w:pStyle w:val="Template"/>
                            <w:rPr>
                              <w:vanish/>
                            </w:rPr>
                          </w:pPr>
                          <w:bookmarkStart w:id="43" w:name="LAN_Ref"/>
                          <w:bookmarkStart w:id="44" w:name="FLD_Reference_HIF"/>
                          <w:bookmarkEnd w:id="41"/>
                          <w:r>
                            <w:rPr>
                              <w:vanish/>
                            </w:rPr>
                            <w:t>Ref</w:t>
                          </w:r>
                          <w:bookmarkEnd w:id="43"/>
                          <w:r>
                            <w:rPr>
                              <w:vanish/>
                            </w:rPr>
                            <w:t xml:space="preserve">: </w:t>
                          </w:r>
                          <w:bookmarkStart w:id="45" w:name="FLD_Reference"/>
                          <w:bookmarkEnd w:id="45"/>
                        </w:p>
                        <w:bookmarkEnd w:id="44"/>
                        <w:p w14:paraId="39BF580F" w14:textId="77777777" w:rsidR="00051AD8" w:rsidRDefault="00051AD8" w:rsidP="00051AD8">
                          <w:pPr>
                            <w:pStyle w:val="Template-kolofonstreg"/>
                          </w:pPr>
                          <w:r>
                            <w:rPr>
                              <w:noProof/>
                            </w:rPr>
                            <w:drawing>
                              <wp:inline distT="0" distB="0" distL="0" distR="0" wp14:anchorId="06A1CE01" wp14:editId="0868A73A">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CA1F9E8" w14:textId="7E2D0306" w:rsidR="00307E90" w:rsidRPr="00641B24" w:rsidRDefault="00307E90" w:rsidP="002171DE">
                          <w:pPr>
                            <w:pStyle w:val="Template-Date"/>
                            <w:rPr>
                              <w:rFonts w:ascii="Verdana" w:hAnsi="Verdana"/>
                              <w:noProof w:val="0"/>
                            </w:rPr>
                          </w:pPr>
                          <w:bookmarkStart w:id="46" w:name="LAN_Page"/>
                          <w:r>
                            <w:t>Side</w:t>
                          </w:r>
                          <w:bookmarkEnd w:id="46"/>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1C5054">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1C5054">
                            <w:rPr>
                              <w:rStyle w:val="Sidetal"/>
                            </w:rPr>
                            <w:t>4</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D9F40"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41965BE8" w14:textId="0C01DDFF" w:rsidR="00EE2A84" w:rsidRDefault="00FE0B95" w:rsidP="008F47F2">
                    <w:pPr>
                      <w:pStyle w:val="Emne"/>
                    </w:pPr>
                    <w:r>
                      <w:t>Referat</w:t>
                    </w:r>
                  </w:p>
                  <w:p w14:paraId="4050996A" w14:textId="77777777" w:rsidR="008F47F2" w:rsidRPr="008F47F2" w:rsidRDefault="008F47F2" w:rsidP="008F47F2">
                    <w:pPr>
                      <w:pStyle w:val="Template-Afdeling"/>
                      <w:rPr>
                        <w:b w:val="0"/>
                      </w:rPr>
                    </w:pPr>
                  </w:p>
                  <w:p w14:paraId="6F1A51F2" w14:textId="77777777" w:rsidR="00AF104F" w:rsidRDefault="00AF104F" w:rsidP="00EE2A84">
                    <w:pPr>
                      <w:pStyle w:val="Template-Afdeling"/>
                    </w:pPr>
                    <w:bookmarkStart w:id="47" w:name="USR_Name"/>
                    <w:r>
                      <w:t>Astrid Gad Knudsen</w:t>
                    </w:r>
                    <w:bookmarkStart w:id="48" w:name="USR_Name_HIF"/>
                    <w:bookmarkEnd w:id="47"/>
                  </w:p>
                  <w:bookmarkEnd w:id="48"/>
                  <w:p w14:paraId="5FC693F8" w14:textId="77777777" w:rsidR="00EE2A84" w:rsidRDefault="00EE2A84" w:rsidP="00307E90">
                    <w:pPr>
                      <w:pStyle w:val="Template"/>
                    </w:pPr>
                  </w:p>
                  <w:p w14:paraId="60277007" w14:textId="0CB23EA7" w:rsidR="00307E90" w:rsidRPr="00307E90" w:rsidRDefault="00BC6E27" w:rsidP="00307E90">
                    <w:pPr>
                      <w:pStyle w:val="Template"/>
                    </w:pPr>
                    <w:bookmarkStart w:id="49" w:name="LAN_Date"/>
                    <w:r>
                      <w:t>Dato</w:t>
                    </w:r>
                    <w:bookmarkEnd w:id="49"/>
                    <w:r>
                      <w:t xml:space="preserve">: </w:t>
                    </w:r>
                    <w:r w:rsidR="006B2CBB">
                      <w:t>3. februar</w:t>
                    </w:r>
                    <w:r w:rsidR="008F59AA">
                      <w:t xml:space="preserve"> 2023</w:t>
                    </w:r>
                  </w:p>
                  <w:p w14:paraId="64019BB3" w14:textId="77777777" w:rsidR="00307E90" w:rsidRDefault="00307E90" w:rsidP="00307E90">
                    <w:pPr>
                      <w:pStyle w:val="Template"/>
                      <w:rPr>
                        <w:vanish/>
                      </w:rPr>
                    </w:pPr>
                    <w:bookmarkStart w:id="50" w:name="LAN_Sagsnr"/>
                    <w:bookmarkStart w:id="51" w:name="FLD_Sagsnummer_HIF"/>
                    <w:r>
                      <w:rPr>
                        <w:vanish/>
                      </w:rPr>
                      <w:t>Sags nr</w:t>
                    </w:r>
                    <w:bookmarkEnd w:id="50"/>
                    <w:r>
                      <w:rPr>
                        <w:vanish/>
                      </w:rPr>
                      <w:t xml:space="preserve">.: </w:t>
                    </w:r>
                    <w:bookmarkStart w:id="52" w:name="FLD_Sagsnummer"/>
                    <w:bookmarkEnd w:id="52"/>
                  </w:p>
                  <w:p w14:paraId="2CBF1618" w14:textId="77777777" w:rsidR="00307E90" w:rsidRDefault="00307E90" w:rsidP="00307E90">
                    <w:pPr>
                      <w:pStyle w:val="Template"/>
                      <w:rPr>
                        <w:vanish/>
                      </w:rPr>
                    </w:pPr>
                    <w:bookmarkStart w:id="53" w:name="LAN_Ref"/>
                    <w:bookmarkStart w:id="54" w:name="FLD_Reference_HIF"/>
                    <w:bookmarkEnd w:id="51"/>
                    <w:r>
                      <w:rPr>
                        <w:vanish/>
                      </w:rPr>
                      <w:t>Ref</w:t>
                    </w:r>
                    <w:bookmarkEnd w:id="53"/>
                    <w:r>
                      <w:rPr>
                        <w:vanish/>
                      </w:rPr>
                      <w:t xml:space="preserve">: </w:t>
                    </w:r>
                    <w:bookmarkStart w:id="55" w:name="FLD_Reference"/>
                    <w:bookmarkEnd w:id="55"/>
                  </w:p>
                  <w:bookmarkEnd w:id="54"/>
                  <w:p w14:paraId="39BF580F" w14:textId="77777777" w:rsidR="00051AD8" w:rsidRDefault="00051AD8" w:rsidP="00051AD8">
                    <w:pPr>
                      <w:pStyle w:val="Template-kolofonstreg"/>
                    </w:pPr>
                    <w:r>
                      <w:rPr>
                        <w:noProof/>
                      </w:rPr>
                      <w:drawing>
                        <wp:inline distT="0" distB="0" distL="0" distR="0" wp14:anchorId="06A1CE01" wp14:editId="0868A73A">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CA1F9E8" w14:textId="7E2D0306" w:rsidR="00307E90" w:rsidRPr="00641B24" w:rsidRDefault="00307E90" w:rsidP="002171DE">
                    <w:pPr>
                      <w:pStyle w:val="Template-Date"/>
                      <w:rPr>
                        <w:rFonts w:ascii="Verdana" w:hAnsi="Verdana"/>
                        <w:noProof w:val="0"/>
                      </w:rPr>
                    </w:pPr>
                    <w:bookmarkStart w:id="56" w:name="LAN_Page"/>
                    <w:r>
                      <w:t>Side</w:t>
                    </w:r>
                    <w:bookmarkEnd w:id="56"/>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1C5054">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1C5054">
                      <w:rPr>
                        <w:rStyle w:val="Sidetal"/>
                      </w:rPr>
                      <w:t>4</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06374FA"/>
    <w:multiLevelType w:val="multilevel"/>
    <w:tmpl w:val="BAB0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7E7D44"/>
    <w:multiLevelType w:val="hybridMultilevel"/>
    <w:tmpl w:val="EB68800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0F710DE6"/>
    <w:multiLevelType w:val="hybridMultilevel"/>
    <w:tmpl w:val="29C83040"/>
    <w:lvl w:ilvl="0" w:tplc="FFFFFFFF">
      <w:start w:val="1"/>
      <w:numFmt w:val="decimal"/>
      <w:lvlText w:val="%1."/>
      <w:lvlJc w:val="left"/>
      <w:pPr>
        <w:ind w:left="360" w:hanging="360"/>
      </w:pPr>
      <w:rPr>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149729D7"/>
    <w:multiLevelType w:val="hybridMultilevel"/>
    <w:tmpl w:val="47CAA59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4"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5" w15:restartNumberingAfterBreak="0">
    <w:nsid w:val="2A745A7C"/>
    <w:multiLevelType w:val="hybridMultilevel"/>
    <w:tmpl w:val="F85C825A"/>
    <w:lvl w:ilvl="0" w:tplc="DDFA6786">
      <w:start w:val="2"/>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2BA22DF4"/>
    <w:multiLevelType w:val="multilevel"/>
    <w:tmpl w:val="6486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0A0017"/>
    <w:multiLevelType w:val="multilevel"/>
    <w:tmpl w:val="51DE26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174767D"/>
    <w:multiLevelType w:val="hybridMultilevel"/>
    <w:tmpl w:val="F0BA9D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50E06737"/>
    <w:multiLevelType w:val="hybridMultilevel"/>
    <w:tmpl w:val="D97AC1E6"/>
    <w:lvl w:ilvl="0" w:tplc="0024A65E">
      <w:start w:val="4"/>
      <w:numFmt w:val="bullet"/>
      <w:lvlText w:val="-"/>
      <w:lvlJc w:val="left"/>
      <w:pPr>
        <w:ind w:left="1080" w:hanging="360"/>
      </w:pPr>
      <w:rPr>
        <w:rFonts w:ascii="Georgia" w:eastAsia="Times New Roman" w:hAnsi="Georgi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3" w15:restartNumberingAfterBreak="0">
    <w:nsid w:val="58864F8C"/>
    <w:multiLevelType w:val="multilevel"/>
    <w:tmpl w:val="DA3E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FC347A"/>
    <w:multiLevelType w:val="multilevel"/>
    <w:tmpl w:val="C4FCA9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64427826"/>
    <w:multiLevelType w:val="hybridMultilevel"/>
    <w:tmpl w:val="883AA7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4E60EC6"/>
    <w:multiLevelType w:val="hybridMultilevel"/>
    <w:tmpl w:val="4FFE41BC"/>
    <w:lvl w:ilvl="0" w:tplc="C882D858">
      <w:start w:val="4"/>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8"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9" w15:restartNumberingAfterBreak="0">
    <w:nsid w:val="7C731F64"/>
    <w:multiLevelType w:val="multilevel"/>
    <w:tmpl w:val="E68E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1"/>
  </w:num>
  <w:num w:numId="3">
    <w:abstractNumId w:val="12"/>
  </w:num>
  <w:num w:numId="4">
    <w:abstractNumId w:val="20"/>
  </w:num>
  <w:num w:numId="5">
    <w:abstractNumId w:val="14"/>
  </w:num>
  <w:num w:numId="6">
    <w:abstractNumId w:val="7"/>
  </w:num>
  <w:num w:numId="7">
    <w:abstractNumId w:val="6"/>
  </w:num>
  <w:num w:numId="8">
    <w:abstractNumId w:val="5"/>
  </w:num>
  <w:num w:numId="9">
    <w:abstractNumId w:val="4"/>
  </w:num>
  <w:num w:numId="10">
    <w:abstractNumId w:val="19"/>
  </w:num>
  <w:num w:numId="11">
    <w:abstractNumId w:val="3"/>
  </w:num>
  <w:num w:numId="12">
    <w:abstractNumId w:val="2"/>
  </w:num>
  <w:num w:numId="13">
    <w:abstractNumId w:val="1"/>
  </w:num>
  <w:num w:numId="14">
    <w:abstractNumId w:val="0"/>
  </w:num>
  <w:num w:numId="15">
    <w:abstractNumId w:val="27"/>
  </w:num>
  <w:num w:numId="16">
    <w:abstractNumId w:val="28"/>
  </w:num>
  <w:num w:numId="17">
    <w:abstractNumId w:val="10"/>
  </w:num>
  <w:num w:numId="18">
    <w:abstractNumId w:val="25"/>
  </w:num>
  <w:num w:numId="19">
    <w:abstractNumId w:val="11"/>
  </w:num>
  <w:num w:numId="20">
    <w:abstractNumId w:val="15"/>
  </w:num>
  <w:num w:numId="21">
    <w:abstractNumId w:val="18"/>
  </w:num>
  <w:num w:numId="22">
    <w:abstractNumId w:val="9"/>
  </w:num>
  <w:num w:numId="23">
    <w:abstractNumId w:val="8"/>
  </w:num>
  <w:num w:numId="24">
    <w:abstractNumId w:val="24"/>
  </w:num>
  <w:num w:numId="25">
    <w:abstractNumId w:val="23"/>
  </w:num>
  <w:num w:numId="26">
    <w:abstractNumId w:val="29"/>
  </w:num>
  <w:num w:numId="27">
    <w:abstractNumId w:val="17"/>
  </w:num>
  <w:num w:numId="28">
    <w:abstractNumId w:val="16"/>
  </w:num>
  <w:num w:numId="29">
    <w:abstractNumId w:val="26"/>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244DD"/>
    <w:rsid w:val="0003149C"/>
    <w:rsid w:val="00034A55"/>
    <w:rsid w:val="00036650"/>
    <w:rsid w:val="0003BA12"/>
    <w:rsid w:val="000442AD"/>
    <w:rsid w:val="00051A09"/>
    <w:rsid w:val="00051AD8"/>
    <w:rsid w:val="00052ED2"/>
    <w:rsid w:val="00065902"/>
    <w:rsid w:val="0007609B"/>
    <w:rsid w:val="00080C92"/>
    <w:rsid w:val="000827B1"/>
    <w:rsid w:val="00087773"/>
    <w:rsid w:val="00094D54"/>
    <w:rsid w:val="000A362D"/>
    <w:rsid w:val="000BA798"/>
    <w:rsid w:val="000D1B50"/>
    <w:rsid w:val="000E5C1E"/>
    <w:rsid w:val="000F244E"/>
    <w:rsid w:val="0011283F"/>
    <w:rsid w:val="001300D1"/>
    <w:rsid w:val="001469E2"/>
    <w:rsid w:val="00153477"/>
    <w:rsid w:val="00154F00"/>
    <w:rsid w:val="00163EFC"/>
    <w:rsid w:val="00164CC1"/>
    <w:rsid w:val="00174751"/>
    <w:rsid w:val="0018593B"/>
    <w:rsid w:val="00192812"/>
    <w:rsid w:val="001A3CB1"/>
    <w:rsid w:val="001A7352"/>
    <w:rsid w:val="001B4C42"/>
    <w:rsid w:val="001C027B"/>
    <w:rsid w:val="001C5054"/>
    <w:rsid w:val="001D1259"/>
    <w:rsid w:val="00201E69"/>
    <w:rsid w:val="00205636"/>
    <w:rsid w:val="002137FC"/>
    <w:rsid w:val="002171DE"/>
    <w:rsid w:val="00224CD9"/>
    <w:rsid w:val="00227E7F"/>
    <w:rsid w:val="00230A33"/>
    <w:rsid w:val="00244EEB"/>
    <w:rsid w:val="002510CF"/>
    <w:rsid w:val="0025114F"/>
    <w:rsid w:val="0026120C"/>
    <w:rsid w:val="00263D32"/>
    <w:rsid w:val="00281443"/>
    <w:rsid w:val="00283F13"/>
    <w:rsid w:val="002A1C39"/>
    <w:rsid w:val="002A4418"/>
    <w:rsid w:val="002B1765"/>
    <w:rsid w:val="002C533E"/>
    <w:rsid w:val="002C565F"/>
    <w:rsid w:val="002D09D6"/>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C79B1"/>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4788"/>
    <w:rsid w:val="0049608B"/>
    <w:rsid w:val="004A24AE"/>
    <w:rsid w:val="004A6043"/>
    <w:rsid w:val="004A66E6"/>
    <w:rsid w:val="004B06E9"/>
    <w:rsid w:val="004B7049"/>
    <w:rsid w:val="004C0A82"/>
    <w:rsid w:val="004C208C"/>
    <w:rsid w:val="004D6D41"/>
    <w:rsid w:val="004E03A6"/>
    <w:rsid w:val="004F4341"/>
    <w:rsid w:val="004F7B82"/>
    <w:rsid w:val="00504494"/>
    <w:rsid w:val="0050605B"/>
    <w:rsid w:val="00507AF4"/>
    <w:rsid w:val="0051588E"/>
    <w:rsid w:val="005162F5"/>
    <w:rsid w:val="00523163"/>
    <w:rsid w:val="00524DD1"/>
    <w:rsid w:val="00537484"/>
    <w:rsid w:val="00547ACA"/>
    <w:rsid w:val="00554EE2"/>
    <w:rsid w:val="005802EE"/>
    <w:rsid w:val="00583EAB"/>
    <w:rsid w:val="00585BE9"/>
    <w:rsid w:val="00587BE6"/>
    <w:rsid w:val="005A5218"/>
    <w:rsid w:val="005B2E9D"/>
    <w:rsid w:val="005D09F9"/>
    <w:rsid w:val="005D3C7F"/>
    <w:rsid w:val="005E6CB9"/>
    <w:rsid w:val="005F55D0"/>
    <w:rsid w:val="006021AE"/>
    <w:rsid w:val="006274A9"/>
    <w:rsid w:val="006336A0"/>
    <w:rsid w:val="00641B24"/>
    <w:rsid w:val="00644058"/>
    <w:rsid w:val="00644D35"/>
    <w:rsid w:val="00645634"/>
    <w:rsid w:val="00646D7C"/>
    <w:rsid w:val="00660193"/>
    <w:rsid w:val="00665CEC"/>
    <w:rsid w:val="00672036"/>
    <w:rsid w:val="00676567"/>
    <w:rsid w:val="006901BC"/>
    <w:rsid w:val="006910EE"/>
    <w:rsid w:val="00694DA3"/>
    <w:rsid w:val="006B2CBB"/>
    <w:rsid w:val="006C0297"/>
    <w:rsid w:val="006C3A1B"/>
    <w:rsid w:val="006C3C8D"/>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03BC"/>
    <w:rsid w:val="00795523"/>
    <w:rsid w:val="007955B4"/>
    <w:rsid w:val="00796416"/>
    <w:rsid w:val="007A0BD0"/>
    <w:rsid w:val="007B61B3"/>
    <w:rsid w:val="007C496B"/>
    <w:rsid w:val="007E062D"/>
    <w:rsid w:val="007E2DF3"/>
    <w:rsid w:val="007E65C8"/>
    <w:rsid w:val="007E7933"/>
    <w:rsid w:val="007F578B"/>
    <w:rsid w:val="008068BE"/>
    <w:rsid w:val="00851355"/>
    <w:rsid w:val="00855253"/>
    <w:rsid w:val="008558E5"/>
    <w:rsid w:val="00863559"/>
    <w:rsid w:val="0087322B"/>
    <w:rsid w:val="008927C7"/>
    <w:rsid w:val="00896541"/>
    <w:rsid w:val="008A28B2"/>
    <w:rsid w:val="008B14BE"/>
    <w:rsid w:val="008B4176"/>
    <w:rsid w:val="008C171C"/>
    <w:rsid w:val="008E69B3"/>
    <w:rsid w:val="008F47F2"/>
    <w:rsid w:val="008F59AA"/>
    <w:rsid w:val="00901304"/>
    <w:rsid w:val="0091147E"/>
    <w:rsid w:val="009300C0"/>
    <w:rsid w:val="00930E78"/>
    <w:rsid w:val="00933D59"/>
    <w:rsid w:val="009352B1"/>
    <w:rsid w:val="00936BF0"/>
    <w:rsid w:val="00940637"/>
    <w:rsid w:val="00943BEC"/>
    <w:rsid w:val="009465BB"/>
    <w:rsid w:val="00961B44"/>
    <w:rsid w:val="00961BC5"/>
    <w:rsid w:val="00966C83"/>
    <w:rsid w:val="009673E8"/>
    <w:rsid w:val="00967E56"/>
    <w:rsid w:val="0097F06A"/>
    <w:rsid w:val="00984F0F"/>
    <w:rsid w:val="009859DF"/>
    <w:rsid w:val="00986482"/>
    <w:rsid w:val="009A0EC4"/>
    <w:rsid w:val="009C107E"/>
    <w:rsid w:val="009C21B4"/>
    <w:rsid w:val="009C3A4A"/>
    <w:rsid w:val="009D15A7"/>
    <w:rsid w:val="009D297D"/>
    <w:rsid w:val="009E58A0"/>
    <w:rsid w:val="009E5DF7"/>
    <w:rsid w:val="009E7AF4"/>
    <w:rsid w:val="009F4F0B"/>
    <w:rsid w:val="00A028ED"/>
    <w:rsid w:val="00A11327"/>
    <w:rsid w:val="00A14820"/>
    <w:rsid w:val="00A201D8"/>
    <w:rsid w:val="00A32765"/>
    <w:rsid w:val="00A4137F"/>
    <w:rsid w:val="00A429D1"/>
    <w:rsid w:val="00A91CB9"/>
    <w:rsid w:val="00AA0EF9"/>
    <w:rsid w:val="00AB2E5C"/>
    <w:rsid w:val="00AB4E1D"/>
    <w:rsid w:val="00AC4065"/>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D73CE"/>
    <w:rsid w:val="00BE0A5F"/>
    <w:rsid w:val="00BE7F01"/>
    <w:rsid w:val="00BE7FBE"/>
    <w:rsid w:val="00BF37E1"/>
    <w:rsid w:val="00BF3805"/>
    <w:rsid w:val="00C01FF8"/>
    <w:rsid w:val="00C12268"/>
    <w:rsid w:val="00C132E4"/>
    <w:rsid w:val="00C134B5"/>
    <w:rsid w:val="00C222A8"/>
    <w:rsid w:val="00C22DE2"/>
    <w:rsid w:val="00C501DB"/>
    <w:rsid w:val="00C62763"/>
    <w:rsid w:val="00C63886"/>
    <w:rsid w:val="00C64F00"/>
    <w:rsid w:val="00C67827"/>
    <w:rsid w:val="00C762F9"/>
    <w:rsid w:val="00C821D2"/>
    <w:rsid w:val="00C96CED"/>
    <w:rsid w:val="00CA2D72"/>
    <w:rsid w:val="00CA4B2E"/>
    <w:rsid w:val="00CB2ECE"/>
    <w:rsid w:val="00CB6EA8"/>
    <w:rsid w:val="00CC0DF6"/>
    <w:rsid w:val="00CC3E16"/>
    <w:rsid w:val="00CD1A14"/>
    <w:rsid w:val="00CD66FF"/>
    <w:rsid w:val="00CE4164"/>
    <w:rsid w:val="00D0158B"/>
    <w:rsid w:val="00D21C08"/>
    <w:rsid w:val="00D2389C"/>
    <w:rsid w:val="00D25789"/>
    <w:rsid w:val="00D2629B"/>
    <w:rsid w:val="00D45FC3"/>
    <w:rsid w:val="00D474AF"/>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12C7F"/>
    <w:rsid w:val="00E20A3D"/>
    <w:rsid w:val="00E26B03"/>
    <w:rsid w:val="00E27F63"/>
    <w:rsid w:val="00E30A81"/>
    <w:rsid w:val="00E37157"/>
    <w:rsid w:val="00E447A2"/>
    <w:rsid w:val="00E52CE0"/>
    <w:rsid w:val="00E620D0"/>
    <w:rsid w:val="00E65CA9"/>
    <w:rsid w:val="00E70975"/>
    <w:rsid w:val="00E90B80"/>
    <w:rsid w:val="00E960F0"/>
    <w:rsid w:val="00EA3546"/>
    <w:rsid w:val="00EA6633"/>
    <w:rsid w:val="00EB170B"/>
    <w:rsid w:val="00EB2A6C"/>
    <w:rsid w:val="00EC0BB0"/>
    <w:rsid w:val="00EC2B0F"/>
    <w:rsid w:val="00EC3B4A"/>
    <w:rsid w:val="00EE2A84"/>
    <w:rsid w:val="00EE7162"/>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B95"/>
    <w:rsid w:val="00FE0DAB"/>
    <w:rsid w:val="00FE20B9"/>
    <w:rsid w:val="00FE33C2"/>
    <w:rsid w:val="00FE5AFD"/>
    <w:rsid w:val="013BEC6F"/>
    <w:rsid w:val="01849C22"/>
    <w:rsid w:val="0226FD87"/>
    <w:rsid w:val="02C5DA8E"/>
    <w:rsid w:val="02D538E3"/>
    <w:rsid w:val="034337E6"/>
    <w:rsid w:val="0343485A"/>
    <w:rsid w:val="03A54C41"/>
    <w:rsid w:val="0404BA93"/>
    <w:rsid w:val="040C0D7B"/>
    <w:rsid w:val="041B4549"/>
    <w:rsid w:val="048047C8"/>
    <w:rsid w:val="0494C23A"/>
    <w:rsid w:val="0554B3E9"/>
    <w:rsid w:val="0596FE2F"/>
    <w:rsid w:val="05A08AF4"/>
    <w:rsid w:val="06D888A7"/>
    <w:rsid w:val="0816B97D"/>
    <w:rsid w:val="086DC31C"/>
    <w:rsid w:val="08E0193C"/>
    <w:rsid w:val="08E9668D"/>
    <w:rsid w:val="09C4E313"/>
    <w:rsid w:val="09CC47F2"/>
    <w:rsid w:val="0A81DBAD"/>
    <w:rsid w:val="0AA14678"/>
    <w:rsid w:val="0AD03718"/>
    <w:rsid w:val="0AF7D9BA"/>
    <w:rsid w:val="0B4E5A3F"/>
    <w:rsid w:val="0BC364A7"/>
    <w:rsid w:val="0C4259A0"/>
    <w:rsid w:val="0CD5249A"/>
    <w:rsid w:val="0D9A38C4"/>
    <w:rsid w:val="0D9D7F6D"/>
    <w:rsid w:val="0E0E01B1"/>
    <w:rsid w:val="0F476D3A"/>
    <w:rsid w:val="10185EB3"/>
    <w:rsid w:val="1305637C"/>
    <w:rsid w:val="1349D477"/>
    <w:rsid w:val="13674B57"/>
    <w:rsid w:val="13883178"/>
    <w:rsid w:val="13D580E3"/>
    <w:rsid w:val="13F7F609"/>
    <w:rsid w:val="14317205"/>
    <w:rsid w:val="148C6ABE"/>
    <w:rsid w:val="14936488"/>
    <w:rsid w:val="14CA8CEC"/>
    <w:rsid w:val="14D512A5"/>
    <w:rsid w:val="14FD6679"/>
    <w:rsid w:val="15CFD71B"/>
    <w:rsid w:val="15F39297"/>
    <w:rsid w:val="1617A1FB"/>
    <w:rsid w:val="161FF80C"/>
    <w:rsid w:val="16910CE6"/>
    <w:rsid w:val="175E4BE2"/>
    <w:rsid w:val="17851F08"/>
    <w:rsid w:val="1800E333"/>
    <w:rsid w:val="1823C0D1"/>
    <w:rsid w:val="18D23BA8"/>
    <w:rsid w:val="199E8162"/>
    <w:rsid w:val="19D0D79C"/>
    <w:rsid w:val="19FB3AD0"/>
    <w:rsid w:val="1A423838"/>
    <w:rsid w:val="1A52EEEB"/>
    <w:rsid w:val="1A55D6E9"/>
    <w:rsid w:val="1ADE403D"/>
    <w:rsid w:val="1B18FF84"/>
    <w:rsid w:val="1B32643D"/>
    <w:rsid w:val="1B37A6B2"/>
    <w:rsid w:val="1B6E1132"/>
    <w:rsid w:val="1B9D18C8"/>
    <w:rsid w:val="1BA492DD"/>
    <w:rsid w:val="1BF8B461"/>
    <w:rsid w:val="1E71F285"/>
    <w:rsid w:val="1F10863A"/>
    <w:rsid w:val="1FE7A759"/>
    <w:rsid w:val="1FE81C4F"/>
    <w:rsid w:val="202CD307"/>
    <w:rsid w:val="204F6747"/>
    <w:rsid w:val="20F99853"/>
    <w:rsid w:val="214369C1"/>
    <w:rsid w:val="2377B9E2"/>
    <w:rsid w:val="2439269B"/>
    <w:rsid w:val="247CF174"/>
    <w:rsid w:val="24AE9A0E"/>
    <w:rsid w:val="24E9ECD5"/>
    <w:rsid w:val="24F2EA7C"/>
    <w:rsid w:val="257FF71E"/>
    <w:rsid w:val="2629C2E4"/>
    <w:rsid w:val="2638FBE7"/>
    <w:rsid w:val="26AF5AA4"/>
    <w:rsid w:val="26C0957B"/>
    <w:rsid w:val="277F084D"/>
    <w:rsid w:val="2781CB46"/>
    <w:rsid w:val="280A4830"/>
    <w:rsid w:val="284B2B05"/>
    <w:rsid w:val="28C782C7"/>
    <w:rsid w:val="29CFEF96"/>
    <w:rsid w:val="2A193378"/>
    <w:rsid w:val="2A2A4551"/>
    <w:rsid w:val="2A5F55B6"/>
    <w:rsid w:val="2B6F2C95"/>
    <w:rsid w:val="2B7972E3"/>
    <w:rsid w:val="2BA56721"/>
    <w:rsid w:val="2D6C1832"/>
    <w:rsid w:val="2EB113A5"/>
    <w:rsid w:val="2EBA6C89"/>
    <w:rsid w:val="2EF95D02"/>
    <w:rsid w:val="2F08FB1F"/>
    <w:rsid w:val="2F4EB188"/>
    <w:rsid w:val="2F55C7E8"/>
    <w:rsid w:val="2FE05087"/>
    <w:rsid w:val="3014F762"/>
    <w:rsid w:val="306777C1"/>
    <w:rsid w:val="3090AC05"/>
    <w:rsid w:val="3128AD8C"/>
    <w:rsid w:val="314E7300"/>
    <w:rsid w:val="318DDA9D"/>
    <w:rsid w:val="31A016E8"/>
    <w:rsid w:val="31DAEB8F"/>
    <w:rsid w:val="329C9EE1"/>
    <w:rsid w:val="32A467E5"/>
    <w:rsid w:val="32B37A04"/>
    <w:rsid w:val="32C47DED"/>
    <w:rsid w:val="337C21B7"/>
    <w:rsid w:val="339F1883"/>
    <w:rsid w:val="33C807F8"/>
    <w:rsid w:val="33FDE1CC"/>
    <w:rsid w:val="3403B302"/>
    <w:rsid w:val="3435C92F"/>
    <w:rsid w:val="34362208"/>
    <w:rsid w:val="34604E4E"/>
    <w:rsid w:val="347BDDEC"/>
    <w:rsid w:val="34C75453"/>
    <w:rsid w:val="3789B716"/>
    <w:rsid w:val="3797EF10"/>
    <w:rsid w:val="37B8B8CE"/>
    <w:rsid w:val="37F114A7"/>
    <w:rsid w:val="38218982"/>
    <w:rsid w:val="3909932B"/>
    <w:rsid w:val="39347332"/>
    <w:rsid w:val="39FD1F30"/>
    <w:rsid w:val="3A112548"/>
    <w:rsid w:val="3A2E9957"/>
    <w:rsid w:val="3A2E9E5C"/>
    <w:rsid w:val="3ADD42F1"/>
    <w:rsid w:val="3B28C986"/>
    <w:rsid w:val="3B302B6D"/>
    <w:rsid w:val="3C0958A2"/>
    <w:rsid w:val="3C14BB96"/>
    <w:rsid w:val="3C5FCCA9"/>
    <w:rsid w:val="3CE4CEF4"/>
    <w:rsid w:val="3CE4D3F9"/>
    <w:rsid w:val="3CFCB702"/>
    <w:rsid w:val="3DC8D6DB"/>
    <w:rsid w:val="3E9C595D"/>
    <w:rsid w:val="3EF7AE1E"/>
    <w:rsid w:val="3F031D7B"/>
    <w:rsid w:val="3F32F52B"/>
    <w:rsid w:val="3F4B61E0"/>
    <w:rsid w:val="3F78D4AF"/>
    <w:rsid w:val="402250F5"/>
    <w:rsid w:val="4086FBA6"/>
    <w:rsid w:val="40CEC58C"/>
    <w:rsid w:val="410B9D31"/>
    <w:rsid w:val="410F1A97"/>
    <w:rsid w:val="41F40AB3"/>
    <w:rsid w:val="42E2CBAB"/>
    <w:rsid w:val="443053B1"/>
    <w:rsid w:val="444C45D2"/>
    <w:rsid w:val="44868992"/>
    <w:rsid w:val="448D6238"/>
    <w:rsid w:val="450774D0"/>
    <w:rsid w:val="45997CCD"/>
    <w:rsid w:val="45A077E3"/>
    <w:rsid w:val="45E81633"/>
    <w:rsid w:val="463394CA"/>
    <w:rsid w:val="469F9AE3"/>
    <w:rsid w:val="47747302"/>
    <w:rsid w:val="4783E694"/>
    <w:rsid w:val="47FE66EF"/>
    <w:rsid w:val="4820663B"/>
    <w:rsid w:val="484FB8AC"/>
    <w:rsid w:val="48513551"/>
    <w:rsid w:val="48777299"/>
    <w:rsid w:val="48E7A10B"/>
    <w:rsid w:val="48E94472"/>
    <w:rsid w:val="4926C0DE"/>
    <w:rsid w:val="492CE0B2"/>
    <w:rsid w:val="49B8DA4C"/>
    <w:rsid w:val="4AB8B429"/>
    <w:rsid w:val="4B58C459"/>
    <w:rsid w:val="4BAF135B"/>
    <w:rsid w:val="4C52F488"/>
    <w:rsid w:val="4D343F87"/>
    <w:rsid w:val="4D54286E"/>
    <w:rsid w:val="4D56F740"/>
    <w:rsid w:val="4D7324FE"/>
    <w:rsid w:val="4E1FCE38"/>
    <w:rsid w:val="4E244D5C"/>
    <w:rsid w:val="4E2D6BD8"/>
    <w:rsid w:val="4EBD43E4"/>
    <w:rsid w:val="4ECDC2AE"/>
    <w:rsid w:val="4ED00FE8"/>
    <w:rsid w:val="4F8D5742"/>
    <w:rsid w:val="5027358C"/>
    <w:rsid w:val="511C5567"/>
    <w:rsid w:val="513379A0"/>
    <w:rsid w:val="514961B5"/>
    <w:rsid w:val="538A58AE"/>
    <w:rsid w:val="53B67C0F"/>
    <w:rsid w:val="53F035BB"/>
    <w:rsid w:val="543F18FF"/>
    <w:rsid w:val="54754CC5"/>
    <w:rsid w:val="5475955F"/>
    <w:rsid w:val="5526290F"/>
    <w:rsid w:val="553D0432"/>
    <w:rsid w:val="556FC089"/>
    <w:rsid w:val="55A8F033"/>
    <w:rsid w:val="56CDCC1D"/>
    <w:rsid w:val="59701E7F"/>
    <w:rsid w:val="597BBA19"/>
    <w:rsid w:val="5A5F025D"/>
    <w:rsid w:val="5AD6C579"/>
    <w:rsid w:val="5B0BEEE0"/>
    <w:rsid w:val="5C94200F"/>
    <w:rsid w:val="5D861BE3"/>
    <w:rsid w:val="5D926160"/>
    <w:rsid w:val="5DA6B82C"/>
    <w:rsid w:val="5DAE5B3A"/>
    <w:rsid w:val="5E2FF070"/>
    <w:rsid w:val="5E438FA2"/>
    <w:rsid w:val="5E73B86F"/>
    <w:rsid w:val="5EC9AC36"/>
    <w:rsid w:val="5EEBD3FE"/>
    <w:rsid w:val="5F360A91"/>
    <w:rsid w:val="5FCBC0D1"/>
    <w:rsid w:val="60169653"/>
    <w:rsid w:val="60DE58EE"/>
    <w:rsid w:val="61104126"/>
    <w:rsid w:val="61679132"/>
    <w:rsid w:val="61F1DAE0"/>
    <w:rsid w:val="623478A9"/>
    <w:rsid w:val="62391B02"/>
    <w:rsid w:val="6255CAFA"/>
    <w:rsid w:val="62FECC9A"/>
    <w:rsid w:val="6321D6A5"/>
    <w:rsid w:val="637BCE5E"/>
    <w:rsid w:val="6397CFAD"/>
    <w:rsid w:val="63F19B5B"/>
    <w:rsid w:val="647A45D4"/>
    <w:rsid w:val="64CF9A5A"/>
    <w:rsid w:val="64D6F119"/>
    <w:rsid w:val="64DDB976"/>
    <w:rsid w:val="655AE2DC"/>
    <w:rsid w:val="656C196B"/>
    <w:rsid w:val="664E054A"/>
    <w:rsid w:val="6866AFC9"/>
    <w:rsid w:val="6892B644"/>
    <w:rsid w:val="68BF00A4"/>
    <w:rsid w:val="68D538C4"/>
    <w:rsid w:val="692B5020"/>
    <w:rsid w:val="69952E72"/>
    <w:rsid w:val="69DCB308"/>
    <w:rsid w:val="6A4A4C52"/>
    <w:rsid w:val="6B56D0D6"/>
    <w:rsid w:val="6C79B923"/>
    <w:rsid w:val="6C8A83E2"/>
    <w:rsid w:val="6CBDE30B"/>
    <w:rsid w:val="6D90901B"/>
    <w:rsid w:val="6D963768"/>
    <w:rsid w:val="6DFAAD19"/>
    <w:rsid w:val="6E59B36C"/>
    <w:rsid w:val="6EBAFEFA"/>
    <w:rsid w:val="6EF2A1F9"/>
    <w:rsid w:val="6F12FBB1"/>
    <w:rsid w:val="6F520CDB"/>
    <w:rsid w:val="6FF583CD"/>
    <w:rsid w:val="7000BD4C"/>
    <w:rsid w:val="7001DC54"/>
    <w:rsid w:val="7018229A"/>
    <w:rsid w:val="70294626"/>
    <w:rsid w:val="709DC829"/>
    <w:rsid w:val="70B6F606"/>
    <w:rsid w:val="70E1593A"/>
    <w:rsid w:val="7191542E"/>
    <w:rsid w:val="71B01A68"/>
    <w:rsid w:val="71B74CA3"/>
    <w:rsid w:val="7206BF22"/>
    <w:rsid w:val="722106E8"/>
    <w:rsid w:val="726CED29"/>
    <w:rsid w:val="72B1FA73"/>
    <w:rsid w:val="7307B4E6"/>
    <w:rsid w:val="738ECDBF"/>
    <w:rsid w:val="73EF4108"/>
    <w:rsid w:val="74340B00"/>
    <w:rsid w:val="7486AB10"/>
    <w:rsid w:val="74C1076A"/>
    <w:rsid w:val="7558BFDD"/>
    <w:rsid w:val="768F64F3"/>
    <w:rsid w:val="770A3680"/>
    <w:rsid w:val="7726378A"/>
    <w:rsid w:val="77F8A82C"/>
    <w:rsid w:val="7811FE5B"/>
    <w:rsid w:val="78D176DA"/>
    <w:rsid w:val="7913D39C"/>
    <w:rsid w:val="7934EE9B"/>
    <w:rsid w:val="795601D5"/>
    <w:rsid w:val="7A98FC38"/>
    <w:rsid w:val="7AB2980B"/>
    <w:rsid w:val="7B383674"/>
    <w:rsid w:val="7BFF31D8"/>
    <w:rsid w:val="7C697132"/>
    <w:rsid w:val="7CCC194F"/>
    <w:rsid w:val="7D45C39D"/>
    <w:rsid w:val="7D797804"/>
    <w:rsid w:val="7DAE748F"/>
    <w:rsid w:val="7F3A19F1"/>
    <w:rsid w:val="7F7CFEF4"/>
    <w:rsid w:val="7FDBDB05"/>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B3F44E2"/>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character" w:customStyle="1" w:styleId="normaltextrun">
    <w:name w:val="normaltextrun"/>
    <w:basedOn w:val="Standardskrifttypeiafsnit"/>
    <w:rsid w:val="00EB170B"/>
  </w:style>
  <w:style w:type="character" w:customStyle="1" w:styleId="spellingerror">
    <w:name w:val="spellingerror"/>
    <w:basedOn w:val="Standardskrifttypeiafsnit"/>
    <w:rsid w:val="00EB170B"/>
  </w:style>
  <w:style w:type="character" w:customStyle="1" w:styleId="eop">
    <w:name w:val="eop"/>
    <w:basedOn w:val="Standardskrifttypeiafsnit"/>
    <w:rsid w:val="00EB170B"/>
  </w:style>
  <w:style w:type="paragraph" w:customStyle="1" w:styleId="paragraph">
    <w:name w:val="paragraph"/>
    <w:basedOn w:val="Normal"/>
    <w:rsid w:val="00967E56"/>
    <w:pPr>
      <w:spacing w:before="100" w:beforeAutospacing="1" w:after="100" w:afterAutospacing="1" w:line="240" w:lineRule="auto"/>
    </w:pPr>
    <w:rPr>
      <w:rFonts w:ascii="Times New Roman" w:hAnsi="Times New Roman"/>
      <w:sz w:val="24"/>
      <w:szCs w:val="24"/>
    </w:rPr>
  </w:style>
  <w:style w:type="character" w:customStyle="1" w:styleId="contextualspellingandgrammarerror">
    <w:name w:val="contextualspellingandgrammarerror"/>
    <w:basedOn w:val="Standardskrifttypeiafsnit"/>
    <w:rsid w:val="00967E56"/>
  </w:style>
  <w:style w:type="character" w:customStyle="1" w:styleId="tabchar">
    <w:name w:val="tabchar"/>
    <w:basedOn w:val="Standardskrifttypeiafsnit"/>
    <w:rsid w:val="00967E56"/>
  </w:style>
  <w:style w:type="paragraph" w:customStyle="1" w:styleId="xmsonormal">
    <w:name w:val="x_msonormal"/>
    <w:basedOn w:val="Normal"/>
    <w:rsid w:val="00080C92"/>
    <w:pPr>
      <w:spacing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494106031">
      <w:bodyDiv w:val="1"/>
      <w:marLeft w:val="0"/>
      <w:marRight w:val="0"/>
      <w:marTop w:val="0"/>
      <w:marBottom w:val="0"/>
      <w:divBdr>
        <w:top w:val="none" w:sz="0" w:space="0" w:color="auto"/>
        <w:left w:val="none" w:sz="0" w:space="0" w:color="auto"/>
        <w:bottom w:val="none" w:sz="0" w:space="0" w:color="auto"/>
        <w:right w:val="none" w:sz="0" w:space="0" w:color="auto"/>
      </w:divBdr>
    </w:div>
    <w:div w:id="501435221">
      <w:bodyDiv w:val="1"/>
      <w:marLeft w:val="0"/>
      <w:marRight w:val="0"/>
      <w:marTop w:val="0"/>
      <w:marBottom w:val="0"/>
      <w:divBdr>
        <w:top w:val="none" w:sz="0" w:space="0" w:color="auto"/>
        <w:left w:val="none" w:sz="0" w:space="0" w:color="auto"/>
        <w:bottom w:val="none" w:sz="0" w:space="0" w:color="auto"/>
        <w:right w:val="none" w:sz="0" w:space="0" w:color="auto"/>
      </w:divBdr>
    </w:div>
    <w:div w:id="992104934">
      <w:bodyDiv w:val="1"/>
      <w:marLeft w:val="0"/>
      <w:marRight w:val="0"/>
      <w:marTop w:val="0"/>
      <w:marBottom w:val="0"/>
      <w:divBdr>
        <w:top w:val="none" w:sz="0" w:space="0" w:color="auto"/>
        <w:left w:val="none" w:sz="0" w:space="0" w:color="auto"/>
        <w:bottom w:val="none" w:sz="0" w:space="0" w:color="auto"/>
        <w:right w:val="none" w:sz="0" w:space="0" w:color="auto"/>
      </w:divBdr>
      <w:divsChild>
        <w:div w:id="83189976">
          <w:marLeft w:val="0"/>
          <w:marRight w:val="0"/>
          <w:marTop w:val="0"/>
          <w:marBottom w:val="0"/>
          <w:divBdr>
            <w:top w:val="none" w:sz="0" w:space="0" w:color="auto"/>
            <w:left w:val="none" w:sz="0" w:space="0" w:color="auto"/>
            <w:bottom w:val="none" w:sz="0" w:space="0" w:color="auto"/>
            <w:right w:val="none" w:sz="0" w:space="0" w:color="auto"/>
          </w:divBdr>
        </w:div>
        <w:div w:id="130293708">
          <w:marLeft w:val="0"/>
          <w:marRight w:val="0"/>
          <w:marTop w:val="0"/>
          <w:marBottom w:val="0"/>
          <w:divBdr>
            <w:top w:val="none" w:sz="0" w:space="0" w:color="auto"/>
            <w:left w:val="none" w:sz="0" w:space="0" w:color="auto"/>
            <w:bottom w:val="none" w:sz="0" w:space="0" w:color="auto"/>
            <w:right w:val="none" w:sz="0" w:space="0" w:color="auto"/>
          </w:divBdr>
        </w:div>
        <w:div w:id="1988968352">
          <w:marLeft w:val="0"/>
          <w:marRight w:val="0"/>
          <w:marTop w:val="0"/>
          <w:marBottom w:val="0"/>
          <w:divBdr>
            <w:top w:val="none" w:sz="0" w:space="0" w:color="auto"/>
            <w:left w:val="none" w:sz="0" w:space="0" w:color="auto"/>
            <w:bottom w:val="none" w:sz="0" w:space="0" w:color="auto"/>
            <w:right w:val="none" w:sz="0" w:space="0" w:color="auto"/>
          </w:divBdr>
        </w:div>
        <w:div w:id="1882475183">
          <w:marLeft w:val="0"/>
          <w:marRight w:val="0"/>
          <w:marTop w:val="0"/>
          <w:marBottom w:val="0"/>
          <w:divBdr>
            <w:top w:val="none" w:sz="0" w:space="0" w:color="auto"/>
            <w:left w:val="none" w:sz="0" w:space="0" w:color="auto"/>
            <w:bottom w:val="none" w:sz="0" w:space="0" w:color="auto"/>
            <w:right w:val="none" w:sz="0" w:space="0" w:color="auto"/>
          </w:divBdr>
        </w:div>
        <w:div w:id="1930002098">
          <w:marLeft w:val="0"/>
          <w:marRight w:val="0"/>
          <w:marTop w:val="0"/>
          <w:marBottom w:val="0"/>
          <w:divBdr>
            <w:top w:val="none" w:sz="0" w:space="0" w:color="auto"/>
            <w:left w:val="none" w:sz="0" w:space="0" w:color="auto"/>
            <w:bottom w:val="none" w:sz="0" w:space="0" w:color="auto"/>
            <w:right w:val="none" w:sz="0" w:space="0" w:color="auto"/>
          </w:divBdr>
        </w:div>
        <w:div w:id="1074663520">
          <w:marLeft w:val="0"/>
          <w:marRight w:val="0"/>
          <w:marTop w:val="0"/>
          <w:marBottom w:val="0"/>
          <w:divBdr>
            <w:top w:val="none" w:sz="0" w:space="0" w:color="auto"/>
            <w:left w:val="none" w:sz="0" w:space="0" w:color="auto"/>
            <w:bottom w:val="none" w:sz="0" w:space="0" w:color="auto"/>
            <w:right w:val="none" w:sz="0" w:space="0" w:color="auto"/>
          </w:divBdr>
        </w:div>
      </w:divsChild>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7ea5a9108f2f4b50"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87b9714fea53455f"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_rels/header3.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FC23A4D0B2064B90486630A7002600" ma:contentTypeVersion="2" ma:contentTypeDescription="Opret et nyt dokument." ma:contentTypeScope="" ma:versionID="b89cc866671fc1a5d7180de652e8f7f5">
  <xsd:schema xmlns:xsd="http://www.w3.org/2001/XMLSchema" xmlns:xs="http://www.w3.org/2001/XMLSchema" xmlns:p="http://schemas.microsoft.com/office/2006/metadata/properties" xmlns:ns2="074a7c1d-21d9-4cab-b98a-b15241d76cee" targetNamespace="http://schemas.microsoft.com/office/2006/metadata/properties" ma:root="true" ma:fieldsID="a8373fd4c3ed533585a38ca02dde87b8" ns2:_="">
    <xsd:import namespace="074a7c1d-21d9-4cab-b98a-b15241d76ce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a7c1d-21d9-4cab-b98a-b15241d76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84311-A392-4B5F-9800-08959B617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a7c1d-21d9-4cab-b98a-b15241d7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0AA094-193B-4129-B8DF-6393F099544F}">
  <ds:schemaRefs>
    <ds:schemaRef ds:uri="http://schemas.microsoft.com/sharepoint/v3/contenttype/forms"/>
  </ds:schemaRefs>
</ds:datastoreItem>
</file>

<file path=customXml/itemProps3.xml><?xml version="1.0" encoding="utf-8"?>
<ds:datastoreItem xmlns:ds="http://schemas.openxmlformats.org/officeDocument/2006/customXml" ds:itemID="{521C7BD7-999F-4B08-9A33-38E237F50CBD}">
  <ds:schemaRefs>
    <ds:schemaRef ds:uri="http://purl.org/dc/dcmitype/"/>
    <ds:schemaRef ds:uri="http://purl.org/dc/elements/1.1/"/>
    <ds:schemaRef ds:uri="http://purl.org/dc/terms/"/>
    <ds:schemaRef ds:uri="074a7c1d-21d9-4cab-b98a-b15241d76ce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ACA9A1E-C662-4F3E-9611-E928F0A83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1200</Words>
  <Characters>7191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Århus Universitet</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Marie Gad Knudsen</dc:creator>
  <cp:lastModifiedBy>Mette Buhl</cp:lastModifiedBy>
  <cp:revision>3</cp:revision>
  <cp:lastPrinted>2008-10-22T12:54:00Z</cp:lastPrinted>
  <dcterms:created xsi:type="dcterms:W3CDTF">2023-02-06T15:53:00Z</dcterms:created>
  <dcterms:modified xsi:type="dcterms:W3CDTF">2023-02-09T15:43:00Z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1043</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636287115458870589</vt:lpwstr>
  </property>
  <property fmtid="{D5CDD505-2E9C-101B-9397-08002B2CF9AE}" pid="10" name="ContentTypeId">
    <vt:lpwstr>0x0101006DFC23A4D0B2064B90486630A7002600</vt:lpwstr>
  </property>
</Properties>
</file>