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FC52"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55A24931" w14:textId="77777777" w:rsidTr="225479ED">
        <w:trPr>
          <w:trHeight w:hRule="exact" w:val="2948"/>
        </w:trPr>
        <w:tc>
          <w:tcPr>
            <w:tcW w:w="7644" w:type="dxa"/>
            <w:shd w:val="clear" w:color="auto" w:fill="auto"/>
          </w:tcPr>
          <w:p w14:paraId="594DD47E" w14:textId="77777777" w:rsidR="007E65C8" w:rsidRDefault="00E52CE0" w:rsidP="007E65C8">
            <w:pPr>
              <w:pStyle w:val="Dokumentinfo"/>
            </w:pPr>
            <w:bookmarkStart w:id="0" w:name="LAN_MeetingDate"/>
            <w:r>
              <w:t>Mødedato</w:t>
            </w:r>
            <w:bookmarkEnd w:id="0"/>
            <w:r>
              <w:t xml:space="preserve">: </w:t>
            </w:r>
            <w:r w:rsidR="007E65C8" w:rsidRPr="007E65C8">
              <w:rPr>
                <w:b w:val="0"/>
              </w:rPr>
              <w:t>4</w:t>
            </w:r>
            <w:r w:rsidR="007E65C8">
              <w:rPr>
                <w:b w:val="0"/>
              </w:rPr>
              <w:t>. november 2022 kl. 12.45-14.45</w:t>
            </w:r>
          </w:p>
          <w:p w14:paraId="19DDC59C" w14:textId="77777777" w:rsidR="00551FF5" w:rsidRPr="00991510" w:rsidRDefault="00E52CE0" w:rsidP="00551FF5">
            <w:pPr>
              <w:pStyle w:val="Dokumentinfo"/>
              <w:rPr>
                <w:b w:val="0"/>
              </w:rPr>
            </w:pPr>
            <w:bookmarkStart w:id="1" w:name="LAN_MeetingPlace"/>
            <w:r>
              <w:t>Mødested</w:t>
            </w:r>
            <w:bookmarkEnd w:id="1"/>
            <w:r>
              <w:t xml:space="preserve">: </w:t>
            </w:r>
            <w:r w:rsidR="007E65C8">
              <w:rPr>
                <w:b w:val="0"/>
              </w:rPr>
              <w:t>1445-017/023</w:t>
            </w:r>
          </w:p>
          <w:p w14:paraId="6BF2B15C" w14:textId="77777777" w:rsidR="00A55460" w:rsidRDefault="00E52CE0" w:rsidP="00551FF5">
            <w:pPr>
              <w:pStyle w:val="Dokumentinfo"/>
            </w:pPr>
            <w:bookmarkStart w:id="2" w:name="LAN_MeetingSubject"/>
            <w:r>
              <w:t>Mødeemne</w:t>
            </w:r>
            <w:bookmarkEnd w:id="2"/>
            <w:r>
              <w:t xml:space="preserve">: </w:t>
            </w:r>
            <w:r w:rsidR="007E65C8">
              <w:rPr>
                <w:b w:val="0"/>
              </w:rPr>
              <w:t>Møde i SNUK-båndet</w:t>
            </w:r>
          </w:p>
          <w:p w14:paraId="588AFF65" w14:textId="77777777" w:rsidR="00A55460" w:rsidRDefault="00494152" w:rsidP="00551FF5">
            <w:pPr>
              <w:pStyle w:val="Dokumentinfo"/>
            </w:pPr>
          </w:p>
          <w:p w14:paraId="6774B1F6" w14:textId="384317FD" w:rsidR="007E65C8" w:rsidRDefault="00E52CE0" w:rsidP="007E65C8">
            <w:pPr>
              <w:pStyle w:val="Dokumentinfo"/>
              <w:rPr>
                <w:b w:val="0"/>
              </w:rPr>
            </w:pPr>
            <w:bookmarkStart w:id="3" w:name="LAN_Attendees"/>
            <w:r>
              <w:t>Deltagere</w:t>
            </w:r>
            <w:bookmarkEnd w:id="3"/>
            <w:r>
              <w:t xml:space="preserve">: </w:t>
            </w:r>
            <w:r w:rsidR="007E65C8">
              <w:rPr>
                <w:b w:val="0"/>
              </w:rPr>
              <w:t xml:space="preserve">Jeppe Norskov Stokholm, Aske Dahl Sløk, Lisbeth Sonne Christensen, Mariann Holmslykke, Eva Kvistgaard Arent, </w:t>
            </w:r>
            <w:r w:rsidR="66ED7055">
              <w:rPr>
                <w:b w:val="0"/>
              </w:rPr>
              <w:t xml:space="preserve">Jette Winther, </w:t>
            </w:r>
            <w:r w:rsidR="007E65C8">
              <w:rPr>
                <w:b w:val="0"/>
              </w:rPr>
              <w:t>Mette Buhl og Astrid Gad Knudsen</w:t>
            </w:r>
          </w:p>
          <w:p w14:paraId="3439FBD0" w14:textId="4219AE30" w:rsidR="00DF7A22" w:rsidRDefault="00DF7A22" w:rsidP="007E65C8">
            <w:pPr>
              <w:pStyle w:val="Dokumentinfo"/>
              <w:rPr>
                <w:b w:val="0"/>
              </w:rPr>
            </w:pPr>
            <w:r w:rsidRPr="00DF7A22">
              <w:t>Fraværende:</w:t>
            </w:r>
            <w:r>
              <w:rPr>
                <w:b w:val="0"/>
              </w:rPr>
              <w:t xml:space="preserve"> Bente Mattsson</w:t>
            </w:r>
          </w:p>
          <w:p w14:paraId="6E3C3882" w14:textId="77777777" w:rsidR="00DF7A22" w:rsidRDefault="00DF7A22" w:rsidP="007E65C8">
            <w:pPr>
              <w:pStyle w:val="Dokumentinfo"/>
              <w:rPr>
                <w:b w:val="0"/>
              </w:rPr>
            </w:pPr>
          </w:p>
          <w:p w14:paraId="338EB29C" w14:textId="4480B9A6" w:rsidR="007E65C8" w:rsidRDefault="007E65C8" w:rsidP="7CF0B2C5">
            <w:r w:rsidRPr="43E1C349">
              <w:rPr>
                <w:b/>
                <w:bCs/>
              </w:rPr>
              <w:t>Gæster:</w:t>
            </w:r>
            <w:r>
              <w:t xml:space="preserve"> Dag</w:t>
            </w:r>
            <w:r w:rsidR="00646D7C">
              <w:t xml:space="preserve"> Amund Helstad</w:t>
            </w:r>
            <w:r>
              <w:t xml:space="preserve"> og Christian</w:t>
            </w:r>
            <w:r w:rsidR="00646D7C">
              <w:t xml:space="preserve"> Rudbeck</w:t>
            </w:r>
            <w:r>
              <w:t>, pkt. 2</w:t>
            </w:r>
            <w:r w:rsidR="63CA9DA1">
              <w:t xml:space="preserve">, </w:t>
            </w:r>
            <w:r w:rsidR="63CA9DA1" w:rsidRPr="43E1C349">
              <w:t xml:space="preserve">Charlotte Møller Nygaard og Anne Teglborg, pkt. </w:t>
            </w:r>
            <w:r w:rsidR="0CFC39DF" w:rsidRPr="43E1C349">
              <w:t xml:space="preserve">3. </w:t>
            </w:r>
          </w:p>
          <w:p w14:paraId="195EEC39" w14:textId="232AD9A2" w:rsidR="00DF7A22" w:rsidRDefault="00DF7A22" w:rsidP="7CF0B2C5"/>
          <w:p w14:paraId="3DEBCFDA" w14:textId="77777777" w:rsidR="00DF7A22" w:rsidRDefault="00DF7A22" w:rsidP="7CF0B2C5"/>
          <w:p w14:paraId="504EF7C2" w14:textId="71677252" w:rsidR="007E65C8" w:rsidRDefault="007E65C8" w:rsidP="007E65C8">
            <w:pPr>
              <w:pStyle w:val="Dokumentinfo"/>
              <w:rPr>
                <w:b w:val="0"/>
              </w:rPr>
            </w:pPr>
          </w:p>
          <w:p w14:paraId="0083AB25" w14:textId="77777777" w:rsidR="00A55460" w:rsidRDefault="00494152" w:rsidP="00551FF5">
            <w:pPr>
              <w:pStyle w:val="Dokumentinfo"/>
            </w:pPr>
          </w:p>
          <w:p w14:paraId="56495081" w14:textId="77777777" w:rsidR="00A55460" w:rsidRDefault="00494152" w:rsidP="00551FF5">
            <w:pPr>
              <w:pStyle w:val="Dokumentinfo"/>
            </w:pPr>
          </w:p>
        </w:tc>
      </w:tr>
    </w:tbl>
    <w:p w14:paraId="4DDECA6C" w14:textId="77777777" w:rsidR="007E65C8" w:rsidRPr="00B3269E" w:rsidRDefault="007E65C8" w:rsidP="007E65C8">
      <w:pPr>
        <w:pStyle w:val="Overskrift1"/>
        <w:numPr>
          <w:ilvl w:val="0"/>
          <w:numId w:val="17"/>
        </w:numPr>
      </w:pPr>
      <w:r>
        <w:t>Godkendelse af dagsorden</w:t>
      </w:r>
    </w:p>
    <w:p w14:paraId="7708611B" w14:textId="57863112" w:rsidR="007E65C8" w:rsidRDefault="001E3B9F" w:rsidP="007E65C8">
      <w:r>
        <w:t xml:space="preserve">Dagsordenen blev godkendt. </w:t>
      </w:r>
    </w:p>
    <w:p w14:paraId="1ECC13D1" w14:textId="77777777" w:rsidR="001E3B9F" w:rsidRPr="009352B1" w:rsidRDefault="001E3B9F" w:rsidP="007E65C8"/>
    <w:p w14:paraId="17823AC7" w14:textId="01B410A9" w:rsidR="007E65C8" w:rsidRDefault="007E65C8" w:rsidP="007E65C8">
      <w:pPr>
        <w:pStyle w:val="Overskrift1"/>
        <w:numPr>
          <w:ilvl w:val="0"/>
          <w:numId w:val="17"/>
        </w:numPr>
      </w:pPr>
      <w:r>
        <w:t>Status på SIS</w:t>
      </w:r>
      <w:r w:rsidR="00646D7C">
        <w:t>-projektkortlægningen, 12.45-13.15</w:t>
      </w:r>
    </w:p>
    <w:p w14:paraId="79819C3B" w14:textId="0A4E4C9F" w:rsidR="00DF7A22" w:rsidRDefault="00646D7C" w:rsidP="00646D7C">
      <w:pPr>
        <w:rPr>
          <w:i/>
          <w:iCs/>
          <w:color w:val="000000" w:themeColor="text1"/>
        </w:rPr>
      </w:pPr>
      <w:r w:rsidRPr="7CF0B2C5">
        <w:rPr>
          <w:i/>
          <w:iCs/>
          <w:color w:val="000000" w:themeColor="text1"/>
        </w:rPr>
        <w:t xml:space="preserve">Christian og Dag gæster båndet for at give en status på arbejdet og for at give indsigt i den næste del af opgaven, hvor SNUK-båndet inviteres til at deltage. Opgaven drejer sig om at identificere udfordringer i de eksisterende processer, som ønskes håndteret ifm. forberedelsen og implementeringen af nyt SIS. </w:t>
      </w:r>
    </w:p>
    <w:p w14:paraId="78DE1A18" w14:textId="1D6CF5F5" w:rsidR="00A170D0" w:rsidRDefault="00A170D0" w:rsidP="00646D7C">
      <w:pPr>
        <w:rPr>
          <w:i/>
          <w:iCs/>
          <w:color w:val="000000" w:themeColor="text1"/>
        </w:rPr>
      </w:pPr>
    </w:p>
    <w:p w14:paraId="6934D7BA" w14:textId="77777777" w:rsidR="001E3B9F" w:rsidRDefault="001E3B9F" w:rsidP="001E3B9F">
      <w:pPr>
        <w:rPr>
          <w:rStyle w:val="eop"/>
          <w:rFonts w:cs="Segoe UI"/>
          <w:color w:val="000000"/>
        </w:rPr>
      </w:pPr>
      <w:r>
        <w:rPr>
          <w:rStyle w:val="normaltextrun"/>
          <w:rFonts w:cs="Segoe UI"/>
          <w:color w:val="000000"/>
        </w:rPr>
        <w:t>Dag og Christian præsenterede det indsamlingsarbejde, der er lavet indtil nu og takkede for den store indsats, som SNUK repræsentanterne har leveret</w:t>
      </w:r>
      <w:r>
        <w:rPr>
          <w:rStyle w:val="eop"/>
          <w:rFonts w:cs="Segoe UI"/>
          <w:color w:val="000000"/>
        </w:rPr>
        <w:t xml:space="preserve"> ifm. kortlægning af AS-IS-processerne. Herefter blev næste skrift præsenteret; vi kan nu anvende kortlægningsarbejdet til at komme videre i processen ved at belyse udfordringer og løsningsmuligheder, og denne belysning skal SNUK repræsentanterne hjælpe med.</w:t>
      </w:r>
    </w:p>
    <w:p w14:paraId="3F102452" w14:textId="6584F00F" w:rsidR="001E3B9F" w:rsidRDefault="001E3B9F" w:rsidP="001E3B9F">
      <w:pPr>
        <w:rPr>
          <w:rStyle w:val="eop"/>
          <w:rFonts w:cs="Segoe UI"/>
          <w:color w:val="000000"/>
        </w:rPr>
      </w:pPr>
      <w:r>
        <w:rPr>
          <w:rStyle w:val="eop"/>
          <w:rFonts w:cs="Segoe UI"/>
          <w:color w:val="000000"/>
        </w:rPr>
        <w:t xml:space="preserve">Til understøttelsen af processen blev forskellige værktøjer i arbejdet præsenteret, fx hvordan der arbejdes med et gevinstkort ift. præsentationen af kortlægningen over for ledelseslagene ved prioritering. </w:t>
      </w:r>
    </w:p>
    <w:p w14:paraId="1FF406B2" w14:textId="51AF1482" w:rsidR="001E3B9F" w:rsidRDefault="001E3B9F" w:rsidP="001E3B9F">
      <w:pPr>
        <w:rPr>
          <w:rStyle w:val="eop"/>
          <w:rFonts w:cs="Segoe UI"/>
          <w:color w:val="000000"/>
        </w:rPr>
      </w:pPr>
    </w:p>
    <w:p w14:paraId="54CAE7AD" w14:textId="75E83D07" w:rsidR="001E3B9F" w:rsidRDefault="001E3B9F" w:rsidP="001E3B9F">
      <w:pPr>
        <w:rPr>
          <w:rStyle w:val="eop"/>
          <w:rFonts w:cs="Segoe UI"/>
          <w:color w:val="000000"/>
        </w:rPr>
      </w:pPr>
      <w:r>
        <w:rPr>
          <w:rStyle w:val="eop"/>
          <w:rFonts w:cs="Segoe UI"/>
          <w:color w:val="000000"/>
        </w:rPr>
        <w:t>SNUK repræsentanterne på fakulteterne er orienteret om arbejdet med at påpege udfordringer ifm. kortlægningen af processerne.</w:t>
      </w:r>
    </w:p>
    <w:p w14:paraId="5E8CF9B3" w14:textId="4E98A9C5" w:rsidR="001E3B9F" w:rsidRDefault="001E3B9F" w:rsidP="001E3B9F">
      <w:pPr>
        <w:rPr>
          <w:rStyle w:val="eop"/>
          <w:rFonts w:cs="Segoe UI"/>
          <w:color w:val="000000"/>
        </w:rPr>
      </w:pPr>
      <w:r w:rsidRPr="594F7717">
        <w:rPr>
          <w:rStyle w:val="eop"/>
          <w:rFonts w:cs="Segoe UI"/>
          <w:color w:val="000000" w:themeColor="text1"/>
        </w:rPr>
        <w:t>SNUK-medlemmerne får snarest tilsendt invitation til workshop i uge 48 omkring arbejdet, hvor medlemmerne videreformidler til egne relevante SNUK repræsentanter. Til workshoppen</w:t>
      </w:r>
      <w:r w:rsidR="1D2572D2" w:rsidRPr="594F7717">
        <w:rPr>
          <w:rStyle w:val="eop"/>
          <w:rFonts w:cs="Segoe UI"/>
          <w:color w:val="000000" w:themeColor="text1"/>
        </w:rPr>
        <w:t xml:space="preserve"> skal</w:t>
      </w:r>
      <w:r w:rsidR="00CD72EB">
        <w:rPr>
          <w:rStyle w:val="eop"/>
          <w:rFonts w:cs="Segoe UI"/>
          <w:color w:val="000000" w:themeColor="text1"/>
        </w:rPr>
        <w:t xml:space="preserve"> </w:t>
      </w:r>
      <w:r w:rsidRPr="594F7717">
        <w:rPr>
          <w:rStyle w:val="eop"/>
          <w:rFonts w:cs="Segoe UI"/>
          <w:color w:val="000000" w:themeColor="text1"/>
        </w:rPr>
        <w:t>repræsentanterne</w:t>
      </w:r>
      <w:r w:rsidR="284D5F2D" w:rsidRPr="594F7717">
        <w:rPr>
          <w:rStyle w:val="eop"/>
          <w:rFonts w:cs="Segoe UI"/>
          <w:color w:val="000000" w:themeColor="text1"/>
        </w:rPr>
        <w:t xml:space="preserve"> have</w:t>
      </w:r>
      <w:r w:rsidRPr="594F7717">
        <w:rPr>
          <w:rStyle w:val="eop"/>
          <w:rFonts w:cs="Segoe UI"/>
          <w:color w:val="000000" w:themeColor="text1"/>
        </w:rPr>
        <w:t xml:space="preserve"> fakultetsvise udfordringer med.</w:t>
      </w:r>
    </w:p>
    <w:p w14:paraId="2C542494" w14:textId="392915AD" w:rsidR="001E3B9F" w:rsidRDefault="001E3B9F" w:rsidP="001E3B9F">
      <w:pPr>
        <w:rPr>
          <w:rStyle w:val="eop"/>
          <w:rFonts w:cs="Segoe UI"/>
          <w:color w:val="000000"/>
        </w:rPr>
      </w:pPr>
      <w:r>
        <w:rPr>
          <w:rStyle w:val="eop"/>
          <w:rFonts w:cs="Segoe UI"/>
          <w:color w:val="000000"/>
        </w:rPr>
        <w:t>Det påpeges, at opgaven går på at påpege udfordringer, men ikke løsningsforslag, da det endnu er ukendt, hvilke muligheder der er i et kommende system. Det understeges også, at listen over udfordringer er under løbende udvikling, og at der sagtens kan tilføjes aspekter efter workshoppen.</w:t>
      </w:r>
    </w:p>
    <w:p w14:paraId="7B424D86" w14:textId="77777777" w:rsidR="001E3B9F" w:rsidRDefault="001E3B9F" w:rsidP="001E3B9F">
      <w:pPr>
        <w:rPr>
          <w:rStyle w:val="eop"/>
          <w:rFonts w:cs="Segoe UI"/>
          <w:color w:val="000000"/>
        </w:rPr>
      </w:pPr>
    </w:p>
    <w:p w14:paraId="21E1DDB4" w14:textId="4D4D5A0C" w:rsidR="00A170D0" w:rsidRDefault="00A170D0" w:rsidP="00646D7C">
      <w:pPr>
        <w:rPr>
          <w:iCs/>
          <w:color w:val="000000" w:themeColor="text1"/>
        </w:rPr>
      </w:pPr>
      <w:r>
        <w:rPr>
          <w:iCs/>
          <w:color w:val="000000" w:themeColor="text1"/>
        </w:rPr>
        <w:t>Dag og Christian opfordre</w:t>
      </w:r>
      <w:r w:rsidR="001E3B9F">
        <w:rPr>
          <w:iCs/>
          <w:color w:val="000000" w:themeColor="text1"/>
        </w:rPr>
        <w:t>de</w:t>
      </w:r>
      <w:r>
        <w:rPr>
          <w:iCs/>
          <w:color w:val="000000" w:themeColor="text1"/>
        </w:rPr>
        <w:t xml:space="preserve"> SNUK-lederne til at tage en aktiv del i arbejdet med at få påpeget udfordringerne, da de på sigt skal afsendes med godkendelse af SNUK-og UVA/EKA-båndene til LGU, styregruppe for SIS</w:t>
      </w:r>
      <w:r w:rsidR="001E3B9F">
        <w:rPr>
          <w:iCs/>
          <w:color w:val="000000" w:themeColor="text1"/>
        </w:rPr>
        <w:t xml:space="preserve"> og andre</w:t>
      </w:r>
      <w:r>
        <w:rPr>
          <w:iCs/>
          <w:color w:val="000000" w:themeColor="text1"/>
        </w:rPr>
        <w:t xml:space="preserve"> relevante ledelseslag. </w:t>
      </w:r>
    </w:p>
    <w:p w14:paraId="7C68A7FE" w14:textId="321F41D7" w:rsidR="00A170D0" w:rsidRDefault="00A170D0" w:rsidP="00646D7C">
      <w:pPr>
        <w:rPr>
          <w:iCs/>
          <w:color w:val="000000" w:themeColor="text1"/>
        </w:rPr>
      </w:pPr>
      <w:r>
        <w:rPr>
          <w:iCs/>
          <w:color w:val="000000" w:themeColor="text1"/>
        </w:rPr>
        <w:lastRenderedPageBreak/>
        <w:t xml:space="preserve">Dag og Christian </w:t>
      </w:r>
      <w:r w:rsidR="001E3B9F">
        <w:rPr>
          <w:iCs/>
          <w:color w:val="000000" w:themeColor="text1"/>
        </w:rPr>
        <w:t>vil altså sikre en løbende</w:t>
      </w:r>
      <w:r>
        <w:rPr>
          <w:iCs/>
          <w:color w:val="000000" w:themeColor="text1"/>
        </w:rPr>
        <w:t xml:space="preserve"> involv</w:t>
      </w:r>
      <w:r w:rsidR="001E3B9F">
        <w:rPr>
          <w:iCs/>
          <w:color w:val="000000" w:themeColor="text1"/>
        </w:rPr>
        <w:t>ering af SNUK-</w:t>
      </w:r>
      <w:r>
        <w:rPr>
          <w:iCs/>
          <w:color w:val="000000" w:themeColor="text1"/>
        </w:rPr>
        <w:t xml:space="preserve">båndet i arbejdet med at finde udfordringerne og </w:t>
      </w:r>
      <w:r w:rsidR="001E3B9F">
        <w:rPr>
          <w:iCs/>
          <w:color w:val="000000" w:themeColor="text1"/>
        </w:rPr>
        <w:t xml:space="preserve">sikre </w:t>
      </w:r>
      <w:r>
        <w:rPr>
          <w:iCs/>
          <w:color w:val="000000" w:themeColor="text1"/>
        </w:rPr>
        <w:t xml:space="preserve">ledelsesmæssig opbakning i den videre ledelsesinvolvering. </w:t>
      </w:r>
    </w:p>
    <w:p w14:paraId="2AC924F8" w14:textId="0F1BC25B" w:rsidR="7CF0B2C5" w:rsidRDefault="7CF0B2C5" w:rsidP="7CF0B2C5">
      <w:pPr>
        <w:rPr>
          <w:i/>
          <w:iCs/>
          <w:color w:val="000000" w:themeColor="text1"/>
        </w:rPr>
      </w:pPr>
    </w:p>
    <w:p w14:paraId="53205BE5" w14:textId="7FDE8D3A" w:rsidR="7CF0B2C5" w:rsidRDefault="27A664BC" w:rsidP="7CF0B2C5">
      <w:pPr>
        <w:pStyle w:val="Listeafsnit"/>
        <w:numPr>
          <w:ilvl w:val="0"/>
          <w:numId w:val="17"/>
        </w:numPr>
      </w:pPr>
      <w:r w:rsidRPr="43E1C349">
        <w:rPr>
          <w:rFonts w:cs="Arial"/>
          <w:b/>
          <w:bCs/>
        </w:rPr>
        <w:t>Projektet Styrkelse af kommunikation med studerende, 13.15-13.35</w:t>
      </w:r>
    </w:p>
    <w:p w14:paraId="50868962" w14:textId="758F2DE2" w:rsidR="27A664BC" w:rsidRDefault="27A664BC" w:rsidP="43E1C349">
      <w:pPr>
        <w:rPr>
          <w:rFonts w:cs="Arial"/>
          <w:i/>
          <w:iCs/>
        </w:rPr>
      </w:pPr>
      <w:r>
        <w:t>C</w:t>
      </w:r>
      <w:r w:rsidRPr="43E1C349">
        <w:rPr>
          <w:rFonts w:cs="Arial"/>
          <w:i/>
          <w:iCs/>
        </w:rPr>
        <w:t>harlotte Møller Nygaard og Anne Teglborg gæster båndet for at fortælle om projektet Styrkelse af kommunikation med studerende</w:t>
      </w:r>
      <w:r w:rsidR="226F82D3" w:rsidRPr="43E1C349">
        <w:rPr>
          <w:rFonts w:cs="Arial"/>
          <w:i/>
          <w:iCs/>
        </w:rPr>
        <w:t xml:space="preserve">. </w:t>
      </w:r>
      <w:r w:rsidR="782F3062" w:rsidRPr="43E1C349">
        <w:rPr>
          <w:rFonts w:cs="Arial"/>
          <w:i/>
          <w:iCs/>
        </w:rPr>
        <w:t>Med projektet skal der laves en</w:t>
      </w:r>
      <w:r w:rsidR="226F82D3" w:rsidRPr="43E1C349">
        <w:rPr>
          <w:rFonts w:cs="Arial"/>
          <w:i/>
          <w:iCs/>
        </w:rPr>
        <w:t xml:space="preserve"> ny kommunikationspraksis på tværs af alle de administrative enheder</w:t>
      </w:r>
      <w:r w:rsidR="7E1194A4" w:rsidRPr="43E1C349">
        <w:rPr>
          <w:rFonts w:cs="Arial"/>
          <w:i/>
          <w:iCs/>
        </w:rPr>
        <w:t xml:space="preserve">. </w:t>
      </w:r>
    </w:p>
    <w:p w14:paraId="2B964414" w14:textId="08C4CC6A" w:rsidR="7E1194A4" w:rsidRDefault="7E1194A4" w:rsidP="43E1C349">
      <w:pPr>
        <w:rPr>
          <w:rFonts w:cs="Arial"/>
          <w:i/>
          <w:iCs/>
        </w:rPr>
      </w:pPr>
      <w:r w:rsidRPr="43E1C349">
        <w:rPr>
          <w:rFonts w:cs="Arial"/>
          <w:i/>
          <w:iCs/>
        </w:rPr>
        <w:t xml:space="preserve">Charlotte og Anne beder om båndet input til opmærksomhedspunkter ift. </w:t>
      </w:r>
      <w:r w:rsidR="226F82D3" w:rsidRPr="43E1C349">
        <w:rPr>
          <w:rFonts w:cs="Arial"/>
          <w:i/>
          <w:iCs/>
        </w:rPr>
        <w:t xml:space="preserve">arbejdet med ny kommunikationspraksis set </w:t>
      </w:r>
      <w:r w:rsidR="5A37D898" w:rsidRPr="43E1C349">
        <w:rPr>
          <w:rFonts w:cs="Arial"/>
          <w:i/>
          <w:iCs/>
        </w:rPr>
        <w:t>fra et SNUK-perspektiv</w:t>
      </w:r>
      <w:r w:rsidR="226F82D3" w:rsidRPr="43E1C349">
        <w:rPr>
          <w:rFonts w:cs="Arial"/>
          <w:i/>
          <w:iCs/>
        </w:rPr>
        <w:t>.</w:t>
      </w:r>
    </w:p>
    <w:p w14:paraId="00E2C5C5" w14:textId="602EF5F9" w:rsidR="001E3B9F" w:rsidRDefault="001E3B9F" w:rsidP="43E1C349">
      <w:pPr>
        <w:rPr>
          <w:rFonts w:cs="Arial"/>
          <w:i/>
          <w:iCs/>
        </w:rPr>
      </w:pPr>
    </w:p>
    <w:p w14:paraId="19E15C7A" w14:textId="6D4C6D1C" w:rsidR="001E3B9F" w:rsidRPr="001E3B9F" w:rsidRDefault="001E3B9F" w:rsidP="594F7717">
      <w:pPr>
        <w:rPr>
          <w:color w:val="000000" w:themeColor="text1"/>
        </w:rPr>
      </w:pPr>
      <w:r w:rsidRPr="594F7717">
        <w:rPr>
          <w:color w:val="000000" w:themeColor="text1"/>
        </w:rPr>
        <w:t>Anne rammesatte projektet, og fortalte om, hvordan der er blevet udarbejdet en rapport til U</w:t>
      </w:r>
      <w:r w:rsidR="2780A386" w:rsidRPr="594F7717">
        <w:rPr>
          <w:color w:val="000000" w:themeColor="text1"/>
        </w:rPr>
        <w:t>ddannelsesudvalget</w:t>
      </w:r>
      <w:r w:rsidRPr="594F7717">
        <w:rPr>
          <w:color w:val="000000" w:themeColor="text1"/>
        </w:rPr>
        <w:t>, hvori det blev klarlagt, at der fra AU kommunikeres med de studerende på mange platforme og på mange måder.  Afledt af rapportens kortlægning anbefales det, at der udarbejdes klarere kommunikationsmålsætninger, og at der skal ske en forbedring af kommunikationen på bl.a. post.au.dk og studieportalerne, samt en forenkling af platformslandskabet. Derfor er der igangsat et arbejde forankret i U</w:t>
      </w:r>
      <w:r w:rsidR="5FBEF253" w:rsidRPr="594F7717">
        <w:rPr>
          <w:color w:val="000000" w:themeColor="text1"/>
        </w:rPr>
        <w:t>ddannelsesudvalget</w:t>
      </w:r>
      <w:r w:rsidRPr="594F7717">
        <w:rPr>
          <w:color w:val="000000" w:themeColor="text1"/>
        </w:rPr>
        <w:t xml:space="preserve">, hvor fokus er på, hvordan og hvor AU kommunikere med de studerende. Det videre arbejde omfatter kommunikationen mellem studieadministrationen og de studerende og ikke mellem VIP/stud. Der er ambitioner om at kunne gøre en stor forskel ved at ændre små ting, samt at se på </w:t>
      </w:r>
      <w:r w:rsidR="00D330C3" w:rsidRPr="594F7717">
        <w:rPr>
          <w:color w:val="000000" w:themeColor="text1"/>
        </w:rPr>
        <w:t>den eksisterende kommunikation</w:t>
      </w:r>
      <w:r w:rsidRPr="594F7717">
        <w:rPr>
          <w:color w:val="000000" w:themeColor="text1"/>
        </w:rPr>
        <w:t xml:space="preserve"> og undersøge</w:t>
      </w:r>
      <w:r w:rsidR="00D330C3" w:rsidRPr="594F7717">
        <w:rPr>
          <w:color w:val="000000" w:themeColor="text1"/>
        </w:rPr>
        <w:t xml:space="preserve"> forbedringspotentialerne.</w:t>
      </w:r>
      <w:r w:rsidRPr="594F7717">
        <w:rPr>
          <w:color w:val="000000" w:themeColor="text1"/>
        </w:rPr>
        <w:t xml:space="preserve"> Det kommende arbejde er</w:t>
      </w:r>
      <w:r w:rsidR="00D330C3" w:rsidRPr="594F7717">
        <w:rPr>
          <w:color w:val="000000" w:themeColor="text1"/>
        </w:rPr>
        <w:t xml:space="preserve"> organiseret med en styregruppe, hvor den eksisterende r</w:t>
      </w:r>
      <w:r w:rsidRPr="594F7717">
        <w:rPr>
          <w:color w:val="000000" w:themeColor="text1"/>
        </w:rPr>
        <w:t>edaktio</w:t>
      </w:r>
      <w:r w:rsidR="00D330C3" w:rsidRPr="594F7717">
        <w:rPr>
          <w:color w:val="000000" w:themeColor="text1"/>
        </w:rPr>
        <w:t>nsgruppe</w:t>
      </w:r>
      <w:r w:rsidRPr="594F7717">
        <w:rPr>
          <w:color w:val="000000" w:themeColor="text1"/>
        </w:rPr>
        <w:t xml:space="preserve"> bliver den faste</w:t>
      </w:r>
      <w:r w:rsidR="00D330C3" w:rsidRPr="594F7717">
        <w:rPr>
          <w:color w:val="000000" w:themeColor="text1"/>
        </w:rPr>
        <w:t xml:space="preserve"> arbejdende</w:t>
      </w:r>
      <w:r w:rsidRPr="594F7717">
        <w:rPr>
          <w:color w:val="000000" w:themeColor="text1"/>
        </w:rPr>
        <w:t xml:space="preserve"> gruppe</w:t>
      </w:r>
      <w:r w:rsidR="00D330C3" w:rsidRPr="594F7717">
        <w:rPr>
          <w:color w:val="000000" w:themeColor="text1"/>
        </w:rPr>
        <w:t>.</w:t>
      </w:r>
      <w:r w:rsidRPr="594F7717">
        <w:rPr>
          <w:color w:val="000000" w:themeColor="text1"/>
        </w:rPr>
        <w:t xml:space="preserve"> Der </w:t>
      </w:r>
      <w:r w:rsidR="00D330C3" w:rsidRPr="594F7717">
        <w:rPr>
          <w:color w:val="000000" w:themeColor="text1"/>
        </w:rPr>
        <w:t xml:space="preserve">er ønske om </w:t>
      </w:r>
      <w:r w:rsidRPr="594F7717">
        <w:rPr>
          <w:color w:val="000000" w:themeColor="text1"/>
        </w:rPr>
        <w:t xml:space="preserve">en bred inddragelse i arbejdet, </w:t>
      </w:r>
      <w:r w:rsidR="00D330C3" w:rsidRPr="594F7717">
        <w:rPr>
          <w:color w:val="000000" w:themeColor="text1"/>
        </w:rPr>
        <w:t>herunder inddragelse af SNUK-båndet</w:t>
      </w:r>
      <w:r w:rsidRPr="594F7717">
        <w:rPr>
          <w:color w:val="000000" w:themeColor="text1"/>
        </w:rPr>
        <w:t xml:space="preserve">. </w:t>
      </w:r>
      <w:r w:rsidRPr="594F7717">
        <w:rPr>
          <w:rFonts w:ascii="Times New Roman" w:hAnsi="Times New Roman"/>
          <w:color w:val="000000" w:themeColor="text1"/>
        </w:rPr>
        <w:t> </w:t>
      </w:r>
      <w:r w:rsidRPr="594F7717">
        <w:rPr>
          <w:color w:val="000000" w:themeColor="text1"/>
        </w:rPr>
        <w:t> </w:t>
      </w:r>
    </w:p>
    <w:p w14:paraId="75A563E6" w14:textId="77777777" w:rsidR="001E3B9F" w:rsidRPr="001E3B9F" w:rsidRDefault="001E3B9F" w:rsidP="001E3B9F">
      <w:pPr>
        <w:rPr>
          <w:iCs/>
          <w:color w:val="000000" w:themeColor="text1"/>
        </w:rPr>
      </w:pPr>
      <w:r w:rsidRPr="001E3B9F">
        <w:rPr>
          <w:iCs/>
          <w:color w:val="000000" w:themeColor="text1"/>
        </w:rPr>
        <w:t> </w:t>
      </w:r>
    </w:p>
    <w:p w14:paraId="64F66101" w14:textId="2F7F924E" w:rsidR="001E3B9F" w:rsidRPr="001E3B9F" w:rsidRDefault="00D330C3" w:rsidP="001E3B9F">
      <w:pPr>
        <w:rPr>
          <w:iCs/>
          <w:color w:val="000000" w:themeColor="text1"/>
        </w:rPr>
      </w:pPr>
      <w:r>
        <w:rPr>
          <w:iCs/>
          <w:color w:val="000000" w:themeColor="text1"/>
        </w:rPr>
        <w:t>Charlotte fortalte</w:t>
      </w:r>
      <w:r w:rsidR="001E3B9F" w:rsidRPr="001E3B9F">
        <w:rPr>
          <w:iCs/>
          <w:color w:val="000000" w:themeColor="text1"/>
        </w:rPr>
        <w:t xml:space="preserve"> om processen</w:t>
      </w:r>
      <w:r>
        <w:rPr>
          <w:iCs/>
          <w:color w:val="000000" w:themeColor="text1"/>
        </w:rPr>
        <w:t xml:space="preserve"> for projektet</w:t>
      </w:r>
      <w:r w:rsidR="001E3B9F" w:rsidRPr="001E3B9F">
        <w:rPr>
          <w:iCs/>
          <w:color w:val="000000" w:themeColor="text1"/>
        </w:rPr>
        <w:t xml:space="preserve">. I 2022/2023 skal der udarbejdes klare </w:t>
      </w:r>
      <w:r w:rsidRPr="001E3B9F">
        <w:rPr>
          <w:iCs/>
          <w:color w:val="000000" w:themeColor="text1"/>
        </w:rPr>
        <w:t>målsætninger</w:t>
      </w:r>
      <w:r>
        <w:rPr>
          <w:iCs/>
          <w:color w:val="000000" w:themeColor="text1"/>
        </w:rPr>
        <w:t xml:space="preserve"> for </w:t>
      </w:r>
      <w:r w:rsidR="001E3B9F" w:rsidRPr="001E3B9F">
        <w:rPr>
          <w:iCs/>
          <w:color w:val="000000" w:themeColor="text1"/>
        </w:rPr>
        <w:t>kommunik</w:t>
      </w:r>
      <w:r>
        <w:rPr>
          <w:iCs/>
          <w:color w:val="000000" w:themeColor="text1"/>
        </w:rPr>
        <w:t>ation, og retningslinjer herfor. I</w:t>
      </w:r>
      <w:r w:rsidR="001E3B9F" w:rsidRPr="001E3B9F">
        <w:rPr>
          <w:iCs/>
          <w:color w:val="000000" w:themeColor="text1"/>
        </w:rPr>
        <w:t xml:space="preserve"> 2023 skal den nye praksis implementeres. Charlotte </w:t>
      </w:r>
      <w:r>
        <w:rPr>
          <w:iCs/>
          <w:color w:val="000000" w:themeColor="text1"/>
        </w:rPr>
        <w:t xml:space="preserve">fremviser opdagelser i projektet, fx en oversigt over </w:t>
      </w:r>
      <w:r w:rsidR="001E3B9F" w:rsidRPr="001E3B9F">
        <w:rPr>
          <w:iCs/>
          <w:color w:val="000000" w:themeColor="text1"/>
        </w:rPr>
        <w:t>alle de former for kommunikation, de har identificeret i arbejdet og hvorfra de s</w:t>
      </w:r>
      <w:r>
        <w:rPr>
          <w:iCs/>
          <w:color w:val="000000" w:themeColor="text1"/>
        </w:rPr>
        <w:t>tuderende modtager information</w:t>
      </w:r>
      <w:r w:rsidR="001E3B9F" w:rsidRPr="001E3B9F">
        <w:rPr>
          <w:iCs/>
          <w:color w:val="000000" w:themeColor="text1"/>
        </w:rPr>
        <w:t xml:space="preserve">. SNUK bliver stillet flere spørgsmål, som </w:t>
      </w:r>
      <w:r>
        <w:rPr>
          <w:iCs/>
          <w:color w:val="000000" w:themeColor="text1"/>
        </w:rPr>
        <w:t xml:space="preserve">Anne og Charlotte </w:t>
      </w:r>
      <w:r w:rsidR="001E3B9F" w:rsidRPr="001E3B9F">
        <w:rPr>
          <w:iCs/>
          <w:color w:val="000000" w:themeColor="text1"/>
        </w:rPr>
        <w:t>gerne vil have en tilbagemelding på</w:t>
      </w:r>
      <w:r>
        <w:rPr>
          <w:iCs/>
          <w:color w:val="000000" w:themeColor="text1"/>
        </w:rPr>
        <w:t>, hvis man har noget at bemærke. Spørgsmålene dagsordenssættes for næste møde i båndet, hvorefter der gives en tilbagemelding til Anne og Ch</w:t>
      </w:r>
      <w:r w:rsidR="00D40E28">
        <w:rPr>
          <w:iCs/>
          <w:color w:val="000000" w:themeColor="text1"/>
        </w:rPr>
        <w:t>arlotte. Slides inkl. s</w:t>
      </w:r>
      <w:r>
        <w:rPr>
          <w:iCs/>
          <w:color w:val="000000" w:themeColor="text1"/>
        </w:rPr>
        <w:t>pørgsmål deles med båndet.</w:t>
      </w:r>
    </w:p>
    <w:p w14:paraId="049F30B2" w14:textId="77777777" w:rsidR="001E3B9F" w:rsidRDefault="001E3B9F" w:rsidP="43E1C349">
      <w:pPr>
        <w:rPr>
          <w:rFonts w:cs="Arial"/>
          <w:i/>
          <w:iCs/>
        </w:rPr>
      </w:pPr>
    </w:p>
    <w:p w14:paraId="2CFEEF0A" w14:textId="2C6A4E6D" w:rsidR="00646D7C" w:rsidRDefault="00646D7C" w:rsidP="00646D7C"/>
    <w:p w14:paraId="0D0D7376" w14:textId="109A3B54" w:rsidR="00646D7C" w:rsidRDefault="00646D7C" w:rsidP="43E1C349">
      <w:pPr>
        <w:pStyle w:val="Listeafsnit"/>
        <w:numPr>
          <w:ilvl w:val="0"/>
          <w:numId w:val="17"/>
        </w:numPr>
        <w:rPr>
          <w:rFonts w:cs="Arial"/>
          <w:b/>
          <w:bCs/>
        </w:rPr>
      </w:pPr>
      <w:r w:rsidRPr="43E1C349">
        <w:rPr>
          <w:rFonts w:cs="Arial"/>
          <w:b/>
          <w:bCs/>
        </w:rPr>
        <w:t>Inddragelse af eksterne og interne parter ved studieordningsændringer, 13.</w:t>
      </w:r>
      <w:r w:rsidR="601A3CDA" w:rsidRPr="43E1C349">
        <w:rPr>
          <w:rFonts w:cs="Arial"/>
          <w:b/>
          <w:bCs/>
        </w:rPr>
        <w:t>35</w:t>
      </w:r>
      <w:r w:rsidRPr="43E1C349">
        <w:rPr>
          <w:rFonts w:cs="Arial"/>
          <w:b/>
          <w:bCs/>
        </w:rPr>
        <w:t>-13.</w:t>
      </w:r>
      <w:r w:rsidR="57F4D8FE" w:rsidRPr="43E1C349">
        <w:rPr>
          <w:rFonts w:cs="Arial"/>
          <w:b/>
          <w:bCs/>
        </w:rPr>
        <w:t>55</w:t>
      </w:r>
    </w:p>
    <w:p w14:paraId="78F74ED3" w14:textId="22BCD284" w:rsidR="00646D7C" w:rsidRDefault="00646D7C" w:rsidP="00646D7C">
      <w:pPr>
        <w:rPr>
          <w:rFonts w:cs="Arial"/>
          <w:bCs/>
          <w:i/>
          <w:szCs w:val="32"/>
        </w:rPr>
      </w:pPr>
      <w:r w:rsidRPr="00646D7C">
        <w:rPr>
          <w:rFonts w:cs="Arial"/>
          <w:bCs/>
          <w:i/>
          <w:szCs w:val="32"/>
        </w:rPr>
        <w:t>På baggrund af oplæg fra Arts erfaringsud</w:t>
      </w:r>
      <w:r>
        <w:rPr>
          <w:rFonts w:cs="Arial"/>
          <w:bCs/>
          <w:i/>
          <w:szCs w:val="32"/>
        </w:rPr>
        <w:t xml:space="preserve">veksler båndet ift. </w:t>
      </w:r>
      <w:r w:rsidRPr="00646D7C">
        <w:rPr>
          <w:rFonts w:cs="Arial"/>
          <w:bCs/>
          <w:i/>
          <w:szCs w:val="32"/>
        </w:rPr>
        <w:t xml:space="preserve">inddragelse af eksterne og interne parter ved studieordningsændringer. </w:t>
      </w:r>
    </w:p>
    <w:p w14:paraId="44D1AE27" w14:textId="31B1E425" w:rsidR="00FA34B0" w:rsidRDefault="00FA34B0" w:rsidP="00646D7C">
      <w:pPr>
        <w:rPr>
          <w:rFonts w:cs="Arial"/>
          <w:bCs/>
          <w:szCs w:val="32"/>
        </w:rPr>
      </w:pPr>
    </w:p>
    <w:p w14:paraId="4EBAAF14" w14:textId="77777777" w:rsidR="00D40E28" w:rsidRDefault="00AD2450" w:rsidP="00AD2450">
      <w:pPr>
        <w:spacing w:line="240" w:lineRule="auto"/>
        <w:textAlignment w:val="baseline"/>
        <w:rPr>
          <w:rFonts w:cs="Segoe UI"/>
        </w:rPr>
      </w:pPr>
      <w:r w:rsidRPr="00AD2450">
        <w:rPr>
          <w:rFonts w:cs="Segoe UI"/>
        </w:rPr>
        <w:t>Camilla</w:t>
      </w:r>
      <w:r w:rsidR="002F6C3F">
        <w:rPr>
          <w:rFonts w:cs="Segoe UI"/>
        </w:rPr>
        <w:t xml:space="preserve"> Mark Thygesen gæstede båndet og præsenterede</w:t>
      </w:r>
      <w:r w:rsidRPr="00AD2450">
        <w:rPr>
          <w:rFonts w:cs="Segoe UI"/>
        </w:rPr>
        <w:t xml:space="preserve"> arbejdet</w:t>
      </w:r>
      <w:r w:rsidR="002F6C3F">
        <w:rPr>
          <w:rFonts w:cs="Segoe UI"/>
        </w:rPr>
        <w:t xml:space="preserve"> med inddragelse af eksterne og interne parter i studieordningsarbejdet</w:t>
      </w:r>
      <w:r w:rsidRPr="00AD2450">
        <w:rPr>
          <w:rFonts w:cs="Segoe UI"/>
        </w:rPr>
        <w:t xml:space="preserve"> på Arts.</w:t>
      </w:r>
    </w:p>
    <w:p w14:paraId="08277D04" w14:textId="3B8BD596" w:rsidR="00AD2450" w:rsidRDefault="002F6C3F" w:rsidP="00AD2450">
      <w:pPr>
        <w:spacing w:line="240" w:lineRule="auto"/>
        <w:textAlignment w:val="baseline"/>
        <w:rPr>
          <w:rFonts w:cs="Segoe UI"/>
        </w:rPr>
      </w:pPr>
      <w:r>
        <w:rPr>
          <w:rFonts w:cs="Segoe UI"/>
        </w:rPr>
        <w:lastRenderedPageBreak/>
        <w:t>Der sondres i inddragelse af i</w:t>
      </w:r>
      <w:r w:rsidR="00AD2450" w:rsidRPr="00AD2450">
        <w:rPr>
          <w:rFonts w:cs="Segoe UI"/>
        </w:rPr>
        <w:t>nterne parter</w:t>
      </w:r>
      <w:r>
        <w:rPr>
          <w:rFonts w:cs="Segoe UI"/>
        </w:rPr>
        <w:t>,</w:t>
      </w:r>
      <w:r w:rsidR="00AD2450" w:rsidRPr="00AD2450">
        <w:rPr>
          <w:rFonts w:cs="Segoe UI"/>
        </w:rPr>
        <w:t xml:space="preserve"> når der laves ændringer eller nye studieordninger, </w:t>
      </w:r>
      <w:r>
        <w:rPr>
          <w:rFonts w:cs="Segoe UI"/>
        </w:rPr>
        <w:t xml:space="preserve">og </w:t>
      </w:r>
      <w:r w:rsidR="00AD2450" w:rsidRPr="00AD2450">
        <w:rPr>
          <w:rFonts w:cs="Segoe UI"/>
        </w:rPr>
        <w:t xml:space="preserve">eksterne parter </w:t>
      </w:r>
      <w:r>
        <w:rPr>
          <w:rFonts w:cs="Segoe UI"/>
        </w:rPr>
        <w:t>som så også inddrages,</w:t>
      </w:r>
      <w:r w:rsidR="00AD2450" w:rsidRPr="00AD2450">
        <w:rPr>
          <w:rFonts w:cs="Segoe UI"/>
        </w:rPr>
        <w:t xml:space="preserve"> når der laves nye studieordninger.  </w:t>
      </w:r>
    </w:p>
    <w:p w14:paraId="7E8DBCD2" w14:textId="5B02F405" w:rsidR="00D40E28" w:rsidRPr="00AD2450" w:rsidRDefault="00D40E28" w:rsidP="00AD2450">
      <w:pPr>
        <w:spacing w:line="240" w:lineRule="auto"/>
        <w:textAlignment w:val="baseline"/>
        <w:rPr>
          <w:rFonts w:ascii="Segoe UI" w:hAnsi="Segoe UI" w:cs="Segoe UI"/>
          <w:sz w:val="18"/>
          <w:szCs w:val="18"/>
        </w:rPr>
      </w:pPr>
      <w:r>
        <w:rPr>
          <w:rFonts w:cs="Segoe UI"/>
        </w:rPr>
        <w:t xml:space="preserve">Der redegøres for processerne ift. tidsperspektiver og niveauer i inddragelsesprocesserne internt på AU, ligesom processerne for høringer ift. de eksterne parter, hvor relevant blev belyst. </w:t>
      </w:r>
    </w:p>
    <w:p w14:paraId="6DF3B746" w14:textId="77777777" w:rsidR="00AD2450" w:rsidRPr="00AD2450" w:rsidRDefault="00AD2450" w:rsidP="00AD2450">
      <w:pPr>
        <w:spacing w:line="240" w:lineRule="auto"/>
        <w:textAlignment w:val="baseline"/>
        <w:rPr>
          <w:rFonts w:ascii="Segoe UI" w:hAnsi="Segoe UI" w:cs="Segoe UI"/>
          <w:sz w:val="18"/>
          <w:szCs w:val="18"/>
        </w:rPr>
      </w:pPr>
      <w:r w:rsidRPr="00AD2450">
        <w:rPr>
          <w:rFonts w:cs="Segoe UI"/>
        </w:rPr>
        <w:t> </w:t>
      </w:r>
    </w:p>
    <w:p w14:paraId="252149FF" w14:textId="164D0D6C" w:rsidR="00AD2450" w:rsidRDefault="00543909" w:rsidP="00FA34B0">
      <w:pPr>
        <w:rPr>
          <w:rFonts w:cs="Arial"/>
          <w:bCs/>
          <w:szCs w:val="32"/>
        </w:rPr>
      </w:pPr>
      <w:r>
        <w:rPr>
          <w:rFonts w:cs="Segoe UI"/>
        </w:rPr>
        <w:t xml:space="preserve">Båndet kvitterede for et detaljerig og indbliksgivende oplæg. </w:t>
      </w:r>
      <w:r w:rsidR="00D40E28">
        <w:rPr>
          <w:rFonts w:cs="Arial"/>
          <w:bCs/>
          <w:szCs w:val="32"/>
        </w:rPr>
        <w:t>Der opfordres til, at der i båndet deles materiale om inddragelsesprocesserne mellem fakulteterne til inspiration.</w:t>
      </w:r>
    </w:p>
    <w:p w14:paraId="620DD727" w14:textId="77777777" w:rsidR="00FA34B0" w:rsidRDefault="00FA34B0" w:rsidP="00646D7C">
      <w:pPr>
        <w:rPr>
          <w:rFonts w:cs="Arial"/>
          <w:bCs/>
          <w:i/>
          <w:szCs w:val="32"/>
        </w:rPr>
      </w:pPr>
    </w:p>
    <w:p w14:paraId="1F92B6BF" w14:textId="7196BC33" w:rsidR="00EB2A6C" w:rsidRDefault="00EB2A6C" w:rsidP="43E1C349">
      <w:pPr>
        <w:pStyle w:val="Listeafsnit"/>
        <w:numPr>
          <w:ilvl w:val="0"/>
          <w:numId w:val="17"/>
        </w:numPr>
        <w:rPr>
          <w:rFonts w:cs="Arial"/>
          <w:b/>
          <w:bCs/>
        </w:rPr>
      </w:pPr>
      <w:r w:rsidRPr="43E1C349">
        <w:rPr>
          <w:rFonts w:cs="Arial"/>
          <w:b/>
          <w:bCs/>
        </w:rPr>
        <w:t>Status på implementering af udflytningsaftalen, 13.</w:t>
      </w:r>
      <w:r w:rsidR="491F948A" w:rsidRPr="43E1C349">
        <w:rPr>
          <w:rFonts w:cs="Arial"/>
          <w:b/>
          <w:bCs/>
        </w:rPr>
        <w:t>5</w:t>
      </w:r>
      <w:r w:rsidRPr="43E1C349">
        <w:rPr>
          <w:rFonts w:cs="Arial"/>
          <w:b/>
          <w:bCs/>
        </w:rPr>
        <w:t>5-14.</w:t>
      </w:r>
      <w:r w:rsidR="24AED460" w:rsidRPr="43E1C349">
        <w:rPr>
          <w:rFonts w:cs="Arial"/>
          <w:b/>
          <w:bCs/>
        </w:rPr>
        <w:t>20</w:t>
      </w:r>
      <w:r w:rsidRPr="43E1C349">
        <w:rPr>
          <w:rFonts w:cs="Arial"/>
          <w:b/>
          <w:bCs/>
        </w:rPr>
        <w:t xml:space="preserve"> </w:t>
      </w:r>
    </w:p>
    <w:p w14:paraId="10E42A47" w14:textId="4FA2289A" w:rsidR="008105E4" w:rsidRDefault="00EB2A6C" w:rsidP="00EB2A6C">
      <w:pPr>
        <w:rPr>
          <w:rFonts w:cs="Arial"/>
          <w:bCs/>
          <w:i/>
          <w:szCs w:val="32"/>
        </w:rPr>
      </w:pPr>
      <w:r w:rsidRPr="00EB2A6C">
        <w:rPr>
          <w:rFonts w:cs="Arial"/>
          <w:bCs/>
          <w:i/>
          <w:szCs w:val="32"/>
        </w:rPr>
        <w:t xml:space="preserve">Båndmedlemmerne giver en status for arbejdet </w:t>
      </w:r>
      <w:r>
        <w:rPr>
          <w:rFonts w:cs="Arial"/>
          <w:bCs/>
          <w:i/>
          <w:szCs w:val="32"/>
        </w:rPr>
        <w:t xml:space="preserve">med implementering af udflytningsaftalen </w:t>
      </w:r>
      <w:r w:rsidRPr="00EB2A6C">
        <w:rPr>
          <w:rFonts w:cs="Arial"/>
          <w:bCs/>
          <w:i/>
          <w:szCs w:val="32"/>
        </w:rPr>
        <w:t xml:space="preserve">på de respektive fakulteter og Astrid </w:t>
      </w:r>
      <w:r>
        <w:rPr>
          <w:rFonts w:cs="Arial"/>
          <w:bCs/>
          <w:i/>
          <w:szCs w:val="32"/>
        </w:rPr>
        <w:t xml:space="preserve">redegør for tværgående udfordringer og giver en overordnet status på arbejdet. </w:t>
      </w:r>
    </w:p>
    <w:p w14:paraId="6BB9D419" w14:textId="77777777" w:rsidR="00237221" w:rsidRDefault="00237221" w:rsidP="00EB2A6C">
      <w:pPr>
        <w:rPr>
          <w:rFonts w:cs="Arial"/>
          <w:bCs/>
          <w:szCs w:val="32"/>
        </w:rPr>
      </w:pPr>
    </w:p>
    <w:p w14:paraId="4BAA5BBE" w14:textId="34897981" w:rsidR="00AD2450" w:rsidRPr="00237221" w:rsidRDefault="00237221" w:rsidP="594F7717">
      <w:pPr>
        <w:rPr>
          <w:rStyle w:val="normaltextrun"/>
          <w:rFonts w:cs="Arial"/>
        </w:rPr>
      </w:pPr>
      <w:r w:rsidRPr="594F7717">
        <w:rPr>
          <w:rFonts w:cs="Arial"/>
        </w:rPr>
        <w:t xml:space="preserve">Båndmedlemmerne gav en status </w:t>
      </w:r>
      <w:r w:rsidR="00AD2450">
        <w:rPr>
          <w:rStyle w:val="normaltextrun"/>
          <w:color w:val="000000"/>
          <w:bdr w:val="none" w:sz="0" w:space="0" w:color="auto" w:frame="1"/>
        </w:rPr>
        <w:t>på, hvor de hver især er i processen omkring udflytningsaftalen. </w:t>
      </w:r>
      <w:r>
        <w:rPr>
          <w:rStyle w:val="normaltextrun"/>
          <w:color w:val="000000"/>
          <w:bdr w:val="none" w:sz="0" w:space="0" w:color="auto" w:frame="1"/>
        </w:rPr>
        <w:t>Astrid redegjorde for</w:t>
      </w:r>
      <w:r w:rsidR="24205FE1">
        <w:rPr>
          <w:rStyle w:val="normaltextrun"/>
          <w:color w:val="000000"/>
          <w:bdr w:val="none" w:sz="0" w:space="0" w:color="auto" w:frame="1"/>
        </w:rPr>
        <w:t xml:space="preserve"> </w:t>
      </w:r>
      <w:r>
        <w:rPr>
          <w:rStyle w:val="normaltextrun"/>
          <w:color w:val="000000"/>
          <w:bdr w:val="none" w:sz="0" w:space="0" w:color="auto" w:frame="1"/>
        </w:rPr>
        <w:t xml:space="preserve">arbejdet omkring monitoreringsspørgsmålet og øvrige forhold omkring implementeringen af aftalen. </w:t>
      </w:r>
    </w:p>
    <w:p w14:paraId="6B144A8F" w14:textId="77777777" w:rsidR="00AD2450" w:rsidRDefault="00AD2450" w:rsidP="00EB2A6C">
      <w:pPr>
        <w:rPr>
          <w:rFonts w:cs="Arial"/>
          <w:bCs/>
          <w:szCs w:val="32"/>
        </w:rPr>
      </w:pPr>
    </w:p>
    <w:p w14:paraId="43063E08" w14:textId="6E668B96" w:rsidR="00EB2A6C" w:rsidRDefault="00EB2A6C" w:rsidP="00EB2A6C">
      <w:pPr>
        <w:pStyle w:val="Overskrift1"/>
        <w:numPr>
          <w:ilvl w:val="0"/>
          <w:numId w:val="17"/>
        </w:numPr>
      </w:pPr>
      <w:r>
        <w:t>Status på det online kvalitetsunivers, 14.</w:t>
      </w:r>
      <w:r w:rsidR="0280182D">
        <w:t>20</w:t>
      </w:r>
      <w:r>
        <w:t>-14.</w:t>
      </w:r>
      <w:r w:rsidR="5D17F453">
        <w:t>3</w:t>
      </w:r>
      <w:r>
        <w:t>0</w:t>
      </w:r>
    </w:p>
    <w:p w14:paraId="77DF5B2E" w14:textId="08829D51" w:rsidR="00EB2A6C" w:rsidRPr="00EB2A6C" w:rsidRDefault="00EB2A6C" w:rsidP="00EB2A6C">
      <w:pPr>
        <w:pStyle w:val="Overskrift1"/>
        <w:numPr>
          <w:ilvl w:val="0"/>
          <w:numId w:val="0"/>
        </w:numPr>
        <w:rPr>
          <w:b w:val="0"/>
          <w:i/>
        </w:rPr>
      </w:pPr>
      <w:r w:rsidRPr="00EB2A6C">
        <w:rPr>
          <w:b w:val="0"/>
          <w:i/>
        </w:rPr>
        <w:t xml:space="preserve">Udkast til online kvalitetsunivers blev behandling i Uddannelsesudvalget d. 24. oktober. Astrid redegør for den videre proces med afsæt i udvalgets drøftelser frem mod lancering. </w:t>
      </w:r>
    </w:p>
    <w:p w14:paraId="62947588" w14:textId="4247BD4C" w:rsidR="00AD2450" w:rsidRDefault="00AD2450" w:rsidP="00EB2A6C"/>
    <w:p w14:paraId="1A0C1615" w14:textId="5838D7C9" w:rsidR="00AD2450" w:rsidRDefault="00AD2450" w:rsidP="00EB2A6C">
      <w:r>
        <w:rPr>
          <w:rStyle w:val="normaltextrun"/>
          <w:color w:val="000000"/>
          <w:shd w:val="clear" w:color="auto" w:fill="FFFFFF"/>
        </w:rPr>
        <w:t xml:space="preserve">Astrid giver en </w:t>
      </w:r>
      <w:r w:rsidR="005C5FA9">
        <w:rPr>
          <w:rStyle w:val="normaltextrun"/>
          <w:color w:val="000000"/>
          <w:shd w:val="clear" w:color="auto" w:fill="FFFFFF"/>
        </w:rPr>
        <w:t xml:space="preserve">tilbagemelding efter Uddannelsesudvalget behandling af udkast til det nye online kvalitetsunivers, samt en </w:t>
      </w:r>
      <w:r>
        <w:rPr>
          <w:rStyle w:val="normaltextrun"/>
          <w:color w:val="000000"/>
          <w:shd w:val="clear" w:color="auto" w:fill="FFFFFF"/>
        </w:rPr>
        <w:t>status på arbejdet med det</w:t>
      </w:r>
      <w:r w:rsidR="005C5FA9">
        <w:rPr>
          <w:rStyle w:val="normaltextrun"/>
          <w:color w:val="000000"/>
          <w:shd w:val="clear" w:color="auto" w:fill="FFFFFF"/>
        </w:rPr>
        <w:t xml:space="preserve">. Kvalitetsuniverset er principgodkendt med en række bemærkninger, som der nu arbejdes på at indarbejde. Der skal sikres en mere ensartet designlinje og en bedre målretning af brugen for en ny studieleder eller nyansat VIP. AU Uddannelse har fået redaktørmandat, men der bliver i videst muligt omfang ikke ændret uden fakulteternes inddragelse. Der arbejdes mod en lanceringsdato d. </w:t>
      </w:r>
      <w:r>
        <w:rPr>
          <w:rStyle w:val="normaltextrun"/>
          <w:color w:val="000000"/>
          <w:shd w:val="clear" w:color="auto" w:fill="FFFFFF"/>
        </w:rPr>
        <w:t>15. december</w:t>
      </w:r>
      <w:r w:rsidR="005C5FA9">
        <w:rPr>
          <w:rStyle w:val="normaltextrun"/>
          <w:color w:val="000000"/>
          <w:shd w:val="clear" w:color="auto" w:fill="FFFFFF"/>
        </w:rPr>
        <w:t xml:space="preserve"> 2023. </w:t>
      </w:r>
      <w:r>
        <w:rPr>
          <w:rStyle w:val="normaltextrun"/>
          <w:color w:val="000000"/>
          <w:shd w:val="clear" w:color="auto" w:fill="FFFFFF"/>
        </w:rPr>
        <w:t>Astrid</w:t>
      </w:r>
      <w:r w:rsidR="005C5FA9">
        <w:rPr>
          <w:rStyle w:val="normaltextrun"/>
          <w:color w:val="000000"/>
          <w:shd w:val="clear" w:color="auto" w:fill="FFFFFF"/>
        </w:rPr>
        <w:t xml:space="preserve"> kvitterer </w:t>
      </w:r>
      <w:r w:rsidR="00D73BCF">
        <w:rPr>
          <w:rStyle w:val="normaltextrun"/>
          <w:color w:val="000000"/>
          <w:shd w:val="clear" w:color="auto" w:fill="FFFFFF"/>
        </w:rPr>
        <w:t xml:space="preserve">for det store arbejde, som fakultetsrepræsentanterne i </w:t>
      </w:r>
      <w:r>
        <w:rPr>
          <w:rStyle w:val="normaltextrun"/>
          <w:color w:val="000000"/>
          <w:shd w:val="clear" w:color="auto" w:fill="FFFFFF"/>
        </w:rPr>
        <w:t>arbejdsgruppen</w:t>
      </w:r>
      <w:r w:rsidR="00D73BCF">
        <w:rPr>
          <w:rStyle w:val="normaltextrun"/>
          <w:color w:val="000000"/>
          <w:shd w:val="clear" w:color="auto" w:fill="FFFFFF"/>
        </w:rPr>
        <w:t xml:space="preserve"> leverer</w:t>
      </w:r>
      <w:r>
        <w:rPr>
          <w:rStyle w:val="normaltextrun"/>
          <w:color w:val="000000"/>
          <w:shd w:val="clear" w:color="auto" w:fill="FFFFFF"/>
        </w:rPr>
        <w:t>. </w:t>
      </w:r>
      <w:r>
        <w:rPr>
          <w:rStyle w:val="eop"/>
          <w:color w:val="000000"/>
          <w:shd w:val="clear" w:color="auto" w:fill="FFFFFF"/>
        </w:rPr>
        <w:t> </w:t>
      </w:r>
    </w:p>
    <w:p w14:paraId="144BFCBA" w14:textId="77777777" w:rsidR="008105E4" w:rsidRDefault="008105E4" w:rsidP="00EB2A6C"/>
    <w:p w14:paraId="74964F34" w14:textId="0064470F" w:rsidR="007E65C8" w:rsidRPr="00494152" w:rsidRDefault="007E65C8" w:rsidP="00494152">
      <w:pPr>
        <w:pStyle w:val="Listeafsnit"/>
        <w:numPr>
          <w:ilvl w:val="0"/>
          <w:numId w:val="17"/>
        </w:numPr>
        <w:rPr>
          <w:b/>
          <w:bCs/>
        </w:rPr>
      </w:pPr>
      <w:r w:rsidRPr="00494152">
        <w:rPr>
          <w:b/>
          <w:bCs/>
        </w:rPr>
        <w:t xml:space="preserve">Nyt fra Uddannelsesstrategisk Sekretariat, </w:t>
      </w:r>
      <w:r w:rsidR="07C45CF3" w:rsidRPr="00494152">
        <w:rPr>
          <w:b/>
          <w:bCs/>
        </w:rPr>
        <w:t>14.30-14.35</w:t>
      </w:r>
    </w:p>
    <w:p w14:paraId="431C57D1" w14:textId="77777777" w:rsidR="00D73BCF" w:rsidRDefault="00D73BCF" w:rsidP="00D73BCF">
      <w:pPr>
        <w:pStyle w:val="Listeafsnit"/>
        <w:ind w:left="360"/>
        <w:rPr>
          <w:b/>
          <w:bCs/>
        </w:rPr>
      </w:pPr>
    </w:p>
    <w:p w14:paraId="7AF2D928" w14:textId="031E0CD9" w:rsidR="00AD2450" w:rsidRPr="00D73BCF" w:rsidRDefault="00D73BCF" w:rsidP="00D73BCF">
      <w:pPr>
        <w:spacing w:line="288" w:lineRule="auto"/>
        <w:textAlignment w:val="baseline"/>
        <w:rPr>
          <w:rStyle w:val="normaltextrun"/>
          <w:color w:val="000000"/>
          <w:shd w:val="clear" w:color="auto" w:fill="FFFFFF"/>
        </w:rPr>
      </w:pPr>
      <w:r>
        <w:rPr>
          <w:rStyle w:val="normaltextrun"/>
          <w:color w:val="000000"/>
          <w:shd w:val="clear" w:color="auto" w:fill="FFFFFF"/>
        </w:rPr>
        <w:t>U</w:t>
      </w:r>
      <w:r w:rsidR="00AD2450" w:rsidRPr="00D73BCF">
        <w:rPr>
          <w:rStyle w:val="normaltextrun"/>
          <w:color w:val="000000"/>
          <w:shd w:val="clear" w:color="auto" w:fill="FFFFFF"/>
        </w:rPr>
        <w:t>ddannelsesjura o</w:t>
      </w:r>
      <w:r w:rsidR="32CD25B3" w:rsidRPr="45820A5C">
        <w:rPr>
          <w:rStyle w:val="normaltextrun"/>
          <w:color w:val="000000" w:themeColor="text1"/>
        </w:rPr>
        <w:t>rienterer</w:t>
      </w:r>
      <w:r w:rsidR="00AD2450" w:rsidRPr="00D73BCF">
        <w:rPr>
          <w:rStyle w:val="normaltextrun"/>
          <w:color w:val="000000"/>
          <w:shd w:val="clear" w:color="auto" w:fill="FFFFFF"/>
        </w:rPr>
        <w:t xml:space="preserve"> om </w:t>
      </w:r>
      <w:r w:rsidR="6BD2C88C" w:rsidRPr="45820A5C">
        <w:rPr>
          <w:rStyle w:val="normaltextrun"/>
          <w:color w:val="000000" w:themeColor="text1"/>
        </w:rPr>
        <w:t xml:space="preserve">en </w:t>
      </w:r>
      <w:r w:rsidR="00AD2450" w:rsidRPr="00D73BCF">
        <w:rPr>
          <w:rStyle w:val="normaltextrun"/>
          <w:color w:val="000000"/>
          <w:shd w:val="clear" w:color="auto" w:fill="FFFFFF"/>
        </w:rPr>
        <w:t xml:space="preserve">afgørelse </w:t>
      </w:r>
      <w:r w:rsidR="3D3210E1" w:rsidRPr="45820A5C">
        <w:rPr>
          <w:rStyle w:val="normaltextrun"/>
          <w:color w:val="000000" w:themeColor="text1"/>
        </w:rPr>
        <w:t xml:space="preserve">fra styrelsen vedrørende </w:t>
      </w:r>
      <w:r w:rsidR="00AD2450" w:rsidRPr="00D73BCF">
        <w:rPr>
          <w:rStyle w:val="normaltextrun"/>
          <w:color w:val="000000"/>
          <w:shd w:val="clear" w:color="auto" w:fill="FFFFFF"/>
        </w:rPr>
        <w:t>faktisk forvaltning</w:t>
      </w:r>
      <w:r w:rsidR="4A25690E" w:rsidRPr="45820A5C">
        <w:rPr>
          <w:rStyle w:val="normaltextrun"/>
          <w:color w:val="000000" w:themeColor="text1"/>
        </w:rPr>
        <w:t>.</w:t>
      </w:r>
      <w:r w:rsidR="76368DA9" w:rsidRPr="45820A5C">
        <w:rPr>
          <w:rStyle w:val="normaltextrun"/>
          <w:color w:val="000000" w:themeColor="text1"/>
        </w:rPr>
        <w:t xml:space="preserve"> I </w:t>
      </w:r>
      <w:r w:rsidR="121F984C" w:rsidRPr="45820A5C">
        <w:rPr>
          <w:rStyle w:val="normaltextrun"/>
          <w:color w:val="000000" w:themeColor="text1"/>
        </w:rPr>
        <w:t>a</w:t>
      </w:r>
      <w:r w:rsidR="76368DA9" w:rsidRPr="45820A5C">
        <w:rPr>
          <w:rStyle w:val="normaltextrun"/>
          <w:color w:val="000000" w:themeColor="text1"/>
        </w:rPr>
        <w:t>fgørelse</w:t>
      </w:r>
      <w:r w:rsidR="7FB4F1D8" w:rsidRPr="45820A5C">
        <w:rPr>
          <w:rStyle w:val="normaltextrun"/>
          <w:color w:val="000000" w:themeColor="text1"/>
        </w:rPr>
        <w:t>n</w:t>
      </w:r>
      <w:r w:rsidR="76368DA9" w:rsidRPr="45820A5C">
        <w:rPr>
          <w:rStyle w:val="normaltextrun"/>
          <w:color w:val="000000" w:themeColor="text1"/>
        </w:rPr>
        <w:t xml:space="preserve"> fastsætter styrelsen, at en dispensationsansøgning om </w:t>
      </w:r>
      <w:r w:rsidR="00AD2450" w:rsidRPr="00D73BCF">
        <w:rPr>
          <w:rStyle w:val="normaltextrun"/>
          <w:color w:val="000000"/>
          <w:shd w:val="clear" w:color="auto" w:fill="FFFFFF"/>
        </w:rPr>
        <w:t>udskydelse af afleveringsfristen på specialet</w:t>
      </w:r>
      <w:r w:rsidR="1B284CA3" w:rsidRPr="00D73BCF">
        <w:rPr>
          <w:rStyle w:val="normaltextrun"/>
          <w:color w:val="000000"/>
          <w:shd w:val="clear" w:color="auto" w:fill="FFFFFF"/>
        </w:rPr>
        <w:t>,</w:t>
      </w:r>
      <w:r w:rsidR="00AD2450" w:rsidRPr="00D73BCF">
        <w:rPr>
          <w:rStyle w:val="normaltextrun"/>
          <w:color w:val="000000"/>
          <w:shd w:val="clear" w:color="auto" w:fill="FFFFFF"/>
        </w:rPr>
        <w:t xml:space="preserve"> før</w:t>
      </w:r>
      <w:r w:rsidR="7E825996" w:rsidRPr="45820A5C">
        <w:rPr>
          <w:rStyle w:val="normaltextrun"/>
          <w:color w:val="000000" w:themeColor="text1"/>
        </w:rPr>
        <w:t xml:space="preserve"> specialet er</w:t>
      </w:r>
      <w:r w:rsidR="00AD2450" w:rsidRPr="00D73BCF">
        <w:rPr>
          <w:rStyle w:val="normaltextrun"/>
          <w:color w:val="000000"/>
          <w:shd w:val="clear" w:color="auto" w:fill="FFFFFF"/>
        </w:rPr>
        <w:t xml:space="preserve"> </w:t>
      </w:r>
      <w:r w:rsidR="76C8025C" w:rsidRPr="45820A5C">
        <w:rPr>
          <w:rStyle w:val="normaltextrun"/>
          <w:color w:val="000000" w:themeColor="text1"/>
        </w:rPr>
        <w:t>igangsat</w:t>
      </w:r>
      <w:r w:rsidR="42F3086B" w:rsidRPr="45820A5C">
        <w:rPr>
          <w:rStyle w:val="normaltextrun"/>
          <w:color w:val="000000" w:themeColor="text1"/>
        </w:rPr>
        <w:t>,</w:t>
      </w:r>
      <w:r w:rsidR="25F36328" w:rsidRPr="45820A5C">
        <w:rPr>
          <w:rStyle w:val="normaltextrun"/>
          <w:color w:val="000000" w:themeColor="text1"/>
        </w:rPr>
        <w:t xml:space="preserve"> </w:t>
      </w:r>
      <w:r w:rsidR="27397F70" w:rsidRPr="45820A5C">
        <w:rPr>
          <w:rStyle w:val="normaltextrun"/>
          <w:color w:val="000000" w:themeColor="text1"/>
        </w:rPr>
        <w:t>skal</w:t>
      </w:r>
      <w:r w:rsidR="00AD2450" w:rsidRPr="00D73BCF">
        <w:rPr>
          <w:rStyle w:val="normaltextrun"/>
          <w:color w:val="000000"/>
          <w:shd w:val="clear" w:color="auto" w:fill="FFFFFF"/>
        </w:rPr>
        <w:t xml:space="preserve"> behandles som </w:t>
      </w:r>
      <w:r w:rsidR="01D32CD1" w:rsidRPr="00D73BCF">
        <w:rPr>
          <w:rStyle w:val="normaltextrun"/>
          <w:color w:val="000000"/>
          <w:shd w:val="clear" w:color="auto" w:fill="FFFFFF"/>
        </w:rPr>
        <w:t>faktisk forvaltning.</w:t>
      </w:r>
      <w:r w:rsidR="4C3E7C21" w:rsidRPr="00D73BCF">
        <w:rPr>
          <w:rStyle w:val="normaltextrun"/>
          <w:color w:val="000000"/>
          <w:shd w:val="clear" w:color="auto" w:fill="FFFFFF"/>
        </w:rPr>
        <w:t xml:space="preserve"> Hvis dispensationsansøgningen omhandler </w:t>
      </w:r>
      <w:r w:rsidR="00AD2450" w:rsidRPr="00D73BCF">
        <w:rPr>
          <w:rStyle w:val="normaltextrun"/>
          <w:color w:val="000000"/>
          <w:shd w:val="clear" w:color="auto" w:fill="FFFFFF"/>
        </w:rPr>
        <w:t>udskydelse af afleveringsfristen efter igangsættelse</w:t>
      </w:r>
      <w:r w:rsidR="1FFBBDC6" w:rsidRPr="00D73BCF">
        <w:rPr>
          <w:rStyle w:val="normaltextrun"/>
          <w:color w:val="000000"/>
          <w:shd w:val="clear" w:color="auto" w:fill="FFFFFF"/>
        </w:rPr>
        <w:t>n</w:t>
      </w:r>
      <w:r w:rsidR="00AD2450" w:rsidRPr="00D73BCF">
        <w:rPr>
          <w:rStyle w:val="normaltextrun"/>
          <w:color w:val="000000"/>
          <w:shd w:val="clear" w:color="auto" w:fill="FFFFFF"/>
        </w:rPr>
        <w:t xml:space="preserve"> af specialet </w:t>
      </w:r>
      <w:r w:rsidR="60EA6035" w:rsidRPr="00D73BCF">
        <w:rPr>
          <w:rStyle w:val="normaltextrun"/>
          <w:color w:val="000000"/>
          <w:shd w:val="clear" w:color="auto" w:fill="FFFFFF"/>
        </w:rPr>
        <w:t xml:space="preserve">skal </w:t>
      </w:r>
      <w:r w:rsidR="23335E88" w:rsidRPr="00D73BCF">
        <w:rPr>
          <w:rStyle w:val="normaltextrun"/>
          <w:color w:val="000000"/>
          <w:shd w:val="clear" w:color="auto" w:fill="FFFFFF"/>
        </w:rPr>
        <w:t>der i stedet træffes en afgørelse</w:t>
      </w:r>
      <w:r w:rsidR="00AD2450" w:rsidRPr="00D73BCF">
        <w:rPr>
          <w:rStyle w:val="normaltextrun"/>
          <w:color w:val="000000"/>
          <w:shd w:val="clear" w:color="auto" w:fill="FFFFFF"/>
        </w:rPr>
        <w:t>. Mette sender afgørelsen og yderligere materiale til SNUK. </w:t>
      </w:r>
    </w:p>
    <w:p w14:paraId="5181BA42" w14:textId="77777777" w:rsidR="00AD2450" w:rsidRPr="00D73BCF" w:rsidRDefault="00AD2450" w:rsidP="00D73BCF">
      <w:pPr>
        <w:spacing w:line="288" w:lineRule="auto"/>
        <w:textAlignment w:val="baseline"/>
        <w:rPr>
          <w:rStyle w:val="normaltextrun"/>
          <w:color w:val="000000"/>
          <w:shd w:val="clear" w:color="auto" w:fill="FFFFFF"/>
        </w:rPr>
      </w:pPr>
      <w:r w:rsidRPr="00D73BCF">
        <w:rPr>
          <w:rStyle w:val="normaltextrun"/>
          <w:color w:val="000000"/>
          <w:shd w:val="clear" w:color="auto" w:fill="FFFFFF"/>
        </w:rPr>
        <w:t> </w:t>
      </w:r>
    </w:p>
    <w:p w14:paraId="3A66EB7C" w14:textId="3CFD27D2" w:rsidR="007E65C8" w:rsidRDefault="007E65C8" w:rsidP="00494152">
      <w:pPr>
        <w:pStyle w:val="Listeafsnit"/>
        <w:numPr>
          <w:ilvl w:val="0"/>
          <w:numId w:val="17"/>
        </w:numPr>
        <w:rPr>
          <w:b/>
          <w:bCs/>
        </w:rPr>
      </w:pPr>
      <w:r w:rsidRPr="43E1C349">
        <w:rPr>
          <w:b/>
          <w:bCs/>
        </w:rPr>
        <w:t xml:space="preserve">Nyt fra fakulteterne, </w:t>
      </w:r>
      <w:r w:rsidR="00C7CA42" w:rsidRPr="43E1C349">
        <w:rPr>
          <w:b/>
          <w:bCs/>
        </w:rPr>
        <w:t>14.35-14.40</w:t>
      </w:r>
    </w:p>
    <w:p w14:paraId="78B2DC16" w14:textId="136F6D4C" w:rsidR="00D73BCF" w:rsidRDefault="00D73BCF" w:rsidP="00D73BCF">
      <w:pPr>
        <w:rPr>
          <w:b/>
        </w:rPr>
      </w:pPr>
      <w:r w:rsidRPr="00D73BCF">
        <w:rPr>
          <w:rStyle w:val="normaltextrun"/>
          <w:color w:val="000000"/>
          <w:shd w:val="clear" w:color="auto" w:fill="FFFFFF"/>
        </w:rPr>
        <w:t>Fakulteterne foretog en gensidig orientering om relevante emner</w:t>
      </w:r>
      <w:r>
        <w:rPr>
          <w:rStyle w:val="normaltextrun"/>
          <w:color w:val="000000"/>
          <w:shd w:val="clear" w:color="auto" w:fill="FFFFFF"/>
        </w:rPr>
        <w:t>.</w:t>
      </w:r>
      <w:r>
        <w:rPr>
          <w:b/>
        </w:rPr>
        <w:t xml:space="preserve"> </w:t>
      </w:r>
    </w:p>
    <w:p w14:paraId="77D8A704" w14:textId="77777777" w:rsidR="00D73BCF" w:rsidRPr="00D73BCF" w:rsidRDefault="00D73BCF" w:rsidP="00D73BCF">
      <w:pPr>
        <w:rPr>
          <w:b/>
        </w:rPr>
      </w:pPr>
    </w:p>
    <w:p w14:paraId="3C399F40" w14:textId="13969691" w:rsidR="003961B6" w:rsidRPr="003961B6" w:rsidRDefault="007E65C8" w:rsidP="00494152">
      <w:pPr>
        <w:pStyle w:val="Listeafsnit"/>
        <w:numPr>
          <w:ilvl w:val="0"/>
          <w:numId w:val="17"/>
        </w:numPr>
        <w:rPr>
          <w:b/>
          <w:bCs/>
        </w:rPr>
      </w:pPr>
      <w:r w:rsidRPr="43E1C349">
        <w:rPr>
          <w:b/>
          <w:bCs/>
        </w:rPr>
        <w:t xml:space="preserve">Eventuelt, </w:t>
      </w:r>
      <w:r w:rsidR="1571F807" w:rsidRPr="43E1C349">
        <w:rPr>
          <w:b/>
          <w:bCs/>
        </w:rPr>
        <w:t>14.40-14.45</w:t>
      </w:r>
    </w:p>
    <w:p w14:paraId="3FBB2399" w14:textId="77777777" w:rsidR="007E65C8" w:rsidRDefault="007E65C8" w:rsidP="007E65C8"/>
    <w:p w14:paraId="44C3F318" w14:textId="1619DFBA" w:rsidR="00B944E5" w:rsidRPr="007E65C8" w:rsidRDefault="00B944E5" w:rsidP="007E65C8">
      <w:r>
        <w:t xml:space="preserve"> </w:t>
      </w:r>
    </w:p>
    <w:sectPr w:rsidR="00B944E5" w:rsidRPr="007E65C8" w:rsidSect="00961BC5">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2552" w:right="3119" w:bottom="2041" w:left="1134" w:header="567" w:footer="32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5D91565" w16cex:dateUtc="2022-11-18T16:43:09.837Z"/>
</w16cex:commentsExtensible>
</file>

<file path=word/commentsIds.xml><?xml version="1.0" encoding="utf-8"?>
<w16cid:commentsIds xmlns:mc="http://schemas.openxmlformats.org/markup-compatibility/2006" xmlns:w16cid="http://schemas.microsoft.com/office/word/2016/wordml/cid" mc:Ignorable="w16cid">
  <w16cid:commentId w16cid:paraId="2D3F7A48" w16cid:durableId="5B805B31"/>
  <w16cid:commentId w16cid:paraId="1705B4A7" w16cid:durableId="75D915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E1A08" w14:textId="77777777" w:rsidR="00E70975" w:rsidRDefault="00E70975">
      <w:r>
        <w:separator/>
      </w:r>
    </w:p>
  </w:endnote>
  <w:endnote w:type="continuationSeparator" w:id="0">
    <w:p w14:paraId="753BDBF9" w14:textId="77777777" w:rsidR="00E70975" w:rsidRDefault="00E70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14ABDEEC-0862-4FBF-B551-6475434FEA55}"/>
    <w:embedBold r:id="rId2" w:fontKey="{63F4B120-16E2-4EB2-A191-CA4C4BAEB18F}"/>
    <w:embedItalic r:id="rId3" w:fontKey="{1EA22E88-9DCB-4C39-851C-EBF6ECFE0AA9}"/>
    <w:embedBoldItalic r:id="rId4" w:fontKey="{FEB6F87C-DFD8-4AEE-BC0C-7CA1620CE0F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0826A05E-9161-415C-B4E5-EE4FD4E57DD9}"/>
    <w:embedBold r:id="rId6" w:fontKey="{84D2E06D-137F-41D5-B1FB-B4EDFFDF9064}"/>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B97A1E1-C249-4BA6-9593-AF942A561A67}"/>
  </w:font>
  <w:font w:name="Segoe UI">
    <w:panose1 w:val="020B0502040204020203"/>
    <w:charset w:val="00"/>
    <w:family w:val="swiss"/>
    <w:pitch w:val="variable"/>
    <w:sig w:usb0="E4002EFF" w:usb1="C000E47F" w:usb2="00000009" w:usb3="00000000" w:csb0="000001FF" w:csb1="00000000"/>
    <w:embedRegular r:id="rId8" w:fontKey="{275DE463-F3E7-421E-8EC2-F1301A2C7D5B}"/>
  </w:font>
  <w:font w:name="Verdana">
    <w:panose1 w:val="020B0604030504040204"/>
    <w:charset w:val="00"/>
    <w:family w:val="swiss"/>
    <w:pitch w:val="variable"/>
    <w:sig w:usb0="A00006FF" w:usb1="4000205B" w:usb2="00000010" w:usb3="00000000" w:csb0="0000019F" w:csb1="00000000"/>
    <w:embedRegular r:id="rId9" w:fontKey="{D1BBBC57-AFB2-4466-9D01-503A087F594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90BCDEFB-333C-4242-8C63-D08EE7311406}"/>
  </w:font>
  <w:font w:name="Calibri">
    <w:panose1 w:val="020F0502020204030204"/>
    <w:charset w:val="00"/>
    <w:family w:val="swiss"/>
    <w:pitch w:val="variable"/>
    <w:sig w:usb0="E4002EFF" w:usb1="C000247B" w:usb2="00000009" w:usb3="00000000" w:csb0="000001FF" w:csb1="00000000"/>
    <w:embedRegular r:id="rId11" w:fontKey="{C20FBFED-A962-46FA-B93D-4EC8C39CB2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A5759" w14:textId="77777777" w:rsidR="00494152" w:rsidRDefault="0049415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8D12" w14:textId="77777777" w:rsidR="00494152" w:rsidRDefault="0049415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4193"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4A3F9103" w14:textId="77777777" w:rsidTr="008F47F2">
      <w:tc>
        <w:tcPr>
          <w:tcW w:w="2409" w:type="dxa"/>
        </w:tcPr>
        <w:p w14:paraId="7F8A63F0" w14:textId="77777777" w:rsidR="00B704CF" w:rsidRPr="009224E3" w:rsidRDefault="00B704CF" w:rsidP="00B704CF">
          <w:bookmarkStart w:id="61" w:name="IMG_Secondary"/>
          <w:r>
            <w:rPr>
              <w:noProof/>
            </w:rPr>
            <w:drawing>
              <wp:inline distT="0" distB="0" distL="0" distR="0" wp14:anchorId="5DA79D0D" wp14:editId="0240D6C4">
                <wp:extent cx="648000" cy="648000"/>
                <wp:effectExtent l="0" t="0" r="0" b="0"/>
                <wp:docPr id="77885593" name="IMG_SecondaryIMG_Secondary"/>
                <wp:cNvGraphicFramePr/>
                <a:graphic xmlns:a="http://schemas.openxmlformats.org/drawingml/2006/main">
                  <a:graphicData uri="http://schemas.openxmlformats.org/drawingml/2006/picture">
                    <pic:pic xmlns:pic="http://schemas.openxmlformats.org/drawingml/2006/picture">
                      <pic:nvPicPr>
                        <pic:cNvPr id="77885593" name="IMG_SecondaryIMG_Secondary"/>
                        <pic:cNvPicPr/>
                      </pic:nvPicPr>
                      <pic:blipFill>
                        <a:blip r:embed="rId1"/>
                        <a:srcRect/>
                        <a:stretch/>
                      </pic:blipFill>
                      <pic:spPr>
                        <a:xfrm>
                          <a:off x="0" y="0"/>
                          <a:ext cx="648000" cy="648000"/>
                        </a:xfrm>
                        <a:prstGeom prst="rect">
                          <a:avLst/>
                        </a:prstGeom>
                      </pic:spPr>
                    </pic:pic>
                  </a:graphicData>
                </a:graphic>
              </wp:inline>
            </w:drawing>
          </w:r>
          <w:bookmarkEnd w:id="61"/>
        </w:p>
      </w:tc>
      <w:tc>
        <w:tcPr>
          <w:tcW w:w="2341" w:type="dxa"/>
          <w:vAlign w:val="bottom"/>
        </w:tcPr>
        <w:p w14:paraId="7B28EF96" w14:textId="77777777" w:rsidR="00B704CF" w:rsidRPr="009224E3" w:rsidRDefault="00B704CF" w:rsidP="008F47F2">
          <w:pPr>
            <w:pStyle w:val="Template-Companyname"/>
          </w:pPr>
          <w:bookmarkStart w:id="62" w:name="OFF_UnitName"/>
          <w:bookmarkStart w:id="63" w:name="OFF_UnitName_HIF"/>
          <w:r>
            <w:t>Uddannelsesudvikling og -kvalitet</w:t>
          </w:r>
          <w:bookmarkEnd w:id="62"/>
        </w:p>
        <w:p w14:paraId="6C7C4201" w14:textId="77777777" w:rsidR="00B704CF" w:rsidRPr="009224E3" w:rsidRDefault="00B704CF" w:rsidP="008F47F2">
          <w:pPr>
            <w:pStyle w:val="Template-Address"/>
          </w:pPr>
          <w:bookmarkStart w:id="64" w:name="LAN_AU"/>
          <w:bookmarkEnd w:id="63"/>
          <w:r>
            <w:t>Aarhus Universitet</w:t>
          </w:r>
          <w:bookmarkEnd w:id="64"/>
        </w:p>
        <w:p w14:paraId="75FD0B95" w14:textId="77777777" w:rsidR="00B704CF" w:rsidRPr="009224E3" w:rsidRDefault="00B704CF" w:rsidP="008F47F2">
          <w:pPr>
            <w:pStyle w:val="Template-Address"/>
          </w:pPr>
          <w:bookmarkStart w:id="65" w:name="OFF_AddressComputed"/>
          <w:r>
            <w:t>Fredrik Nielsens Vej 5</w:t>
          </w:r>
          <w:r>
            <w:br/>
            <w:t>8000 Aarhus C</w:t>
          </w:r>
          <w:bookmarkEnd w:id="65"/>
        </w:p>
      </w:tc>
      <w:tc>
        <w:tcPr>
          <w:tcW w:w="2591" w:type="dxa"/>
          <w:vAlign w:val="bottom"/>
        </w:tcPr>
        <w:p w14:paraId="07B250A3" w14:textId="77777777" w:rsidR="00B704CF" w:rsidRPr="00E70975" w:rsidRDefault="00B704CF" w:rsidP="008F47F2">
          <w:pPr>
            <w:pStyle w:val="Template-Address"/>
            <w:jc w:val="right"/>
            <w:rPr>
              <w:lang w:val="en-US"/>
            </w:rPr>
          </w:pPr>
          <w:bookmarkStart w:id="66" w:name="LAN_Tel"/>
          <w:bookmarkStart w:id="67" w:name="OFF_Phone_HIF"/>
          <w:r w:rsidRPr="00E70975">
            <w:rPr>
              <w:lang w:val="en-US"/>
            </w:rPr>
            <w:t>Tlf.:</w:t>
          </w:r>
          <w:bookmarkEnd w:id="66"/>
          <w:r w:rsidRPr="00E70975">
            <w:rPr>
              <w:lang w:val="en-US"/>
            </w:rPr>
            <w:t xml:space="preserve"> </w:t>
          </w:r>
          <w:bookmarkStart w:id="68" w:name="OFF_Phone"/>
          <w:r w:rsidRPr="00E70975">
            <w:rPr>
              <w:lang w:val="en-US"/>
            </w:rPr>
            <w:t>+45 8715 0000</w:t>
          </w:r>
          <w:bookmarkEnd w:id="68"/>
        </w:p>
        <w:p w14:paraId="5ECC3A48" w14:textId="77777777" w:rsidR="00B704CF" w:rsidRPr="00E70975" w:rsidRDefault="00B704CF" w:rsidP="008F47F2">
          <w:pPr>
            <w:pStyle w:val="Template-Address"/>
            <w:jc w:val="right"/>
            <w:rPr>
              <w:lang w:val="en-US"/>
            </w:rPr>
          </w:pPr>
          <w:bookmarkStart w:id="69" w:name="LAN_Fax"/>
          <w:bookmarkStart w:id="70" w:name="OFF_Fax_HIF"/>
          <w:bookmarkEnd w:id="67"/>
          <w:r w:rsidRPr="00E70975">
            <w:rPr>
              <w:lang w:val="en-US"/>
            </w:rPr>
            <w:t>Fax:</w:t>
          </w:r>
          <w:bookmarkEnd w:id="69"/>
          <w:r w:rsidRPr="00E70975">
            <w:rPr>
              <w:lang w:val="en-US"/>
            </w:rPr>
            <w:t xml:space="preserve"> </w:t>
          </w:r>
          <w:bookmarkStart w:id="71" w:name="OFF_Fax"/>
          <w:r w:rsidRPr="00E70975">
            <w:rPr>
              <w:lang w:val="en-US"/>
            </w:rPr>
            <w:t>+45 8942 6800</w:t>
          </w:r>
          <w:bookmarkEnd w:id="71"/>
        </w:p>
        <w:p w14:paraId="5BE4B76B" w14:textId="77777777" w:rsidR="00B704CF" w:rsidRPr="00E70975" w:rsidRDefault="00B704CF" w:rsidP="008F47F2">
          <w:pPr>
            <w:pStyle w:val="Template-Address"/>
            <w:jc w:val="right"/>
            <w:rPr>
              <w:lang w:val="en-US"/>
            </w:rPr>
          </w:pPr>
          <w:bookmarkStart w:id="72" w:name="OFF_Email_HIF"/>
          <w:bookmarkEnd w:id="70"/>
          <w:r w:rsidRPr="00E70975">
            <w:rPr>
              <w:lang w:val="en-US"/>
            </w:rPr>
            <w:t xml:space="preserve">E-mail: </w:t>
          </w:r>
          <w:bookmarkStart w:id="73" w:name="OFF_Email"/>
          <w:r w:rsidRPr="00E70975">
            <w:rPr>
              <w:lang w:val="en-US"/>
            </w:rPr>
            <w:t>auuddannelse@au.dk</w:t>
          </w:r>
          <w:bookmarkEnd w:id="73"/>
        </w:p>
        <w:p w14:paraId="705D66D9" w14:textId="77777777" w:rsidR="00B704CF" w:rsidRPr="009224E3" w:rsidRDefault="00B704CF" w:rsidP="008F47F2">
          <w:pPr>
            <w:pStyle w:val="Template-Address"/>
            <w:jc w:val="right"/>
          </w:pPr>
          <w:bookmarkStart w:id="74" w:name="OFF_wwwComputed_HIF"/>
          <w:bookmarkEnd w:id="72"/>
          <w:r>
            <w:t xml:space="preserve">Web: </w:t>
          </w:r>
          <w:bookmarkStart w:id="75" w:name="OFF_wwwComputed"/>
          <w:r>
            <w:t>www.au.dk</w:t>
          </w:r>
          <w:bookmarkEnd w:id="74"/>
          <w:bookmarkEnd w:id="75"/>
        </w:p>
      </w:tc>
    </w:tr>
  </w:tbl>
  <w:p w14:paraId="03AAF570"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CDF69" w14:textId="77777777" w:rsidR="00E70975" w:rsidRDefault="00E70975">
      <w:r>
        <w:separator/>
      </w:r>
    </w:p>
  </w:footnote>
  <w:footnote w:type="continuationSeparator" w:id="0">
    <w:p w14:paraId="05E5497D" w14:textId="77777777" w:rsidR="00E70975" w:rsidRDefault="00E70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A385" w14:textId="77777777" w:rsidR="00494152" w:rsidRDefault="0049415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21C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5D0D4115" wp14:editId="6086A1DC">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C4EB" w14:textId="77777777" w:rsidR="00CD66FF" w:rsidRPr="006803D7" w:rsidRDefault="00CD66FF" w:rsidP="00CD66FF">
                          <w:pPr>
                            <w:pStyle w:val="Template-Parentlogoname"/>
                            <w:rPr>
                              <w:vanish/>
                              <w:color w:val="003D73" w:themeColor="text2"/>
                            </w:rPr>
                          </w:pPr>
                          <w:bookmarkStart w:id="4" w:name="OFF_Logo1AComputed_2"/>
                          <w:bookmarkStart w:id="5" w:name="OFF_Logo1AComputed_2_HIF"/>
                          <w:bookmarkEnd w:id="4"/>
                        </w:p>
                        <w:p w14:paraId="033E2931" w14:textId="77777777" w:rsidR="00CD66FF" w:rsidRPr="006803D7" w:rsidRDefault="00CD66FF" w:rsidP="00CD66FF">
                          <w:pPr>
                            <w:pStyle w:val="Template-Unitnamelogoname"/>
                            <w:rPr>
                              <w:vanish/>
                              <w:color w:val="003D73" w:themeColor="text2"/>
                            </w:rPr>
                          </w:pPr>
                          <w:bookmarkStart w:id="6" w:name="OFF_Logo2AComputed_2"/>
                          <w:bookmarkStart w:id="7" w:name="OFF_Logo2AComputed_2_HIF"/>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55533F">
            <v:shapetype id="_x0000_t202" coordsize="21600,21600" o:spt="202" path="m,l,21600r21600,l21600,xe" w14:anchorId="5D0D4115">
              <v:stroke joinstyle="miter"/>
              <v:path gradientshapeok="t" o:connecttype="rect"/>
            </v:shapetype>
            <v:shape id="LogoNavnForsideHide"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v:textbox inset="0,0,0,0">
                <w:txbxContent>
                  <w:p w:rsidRPr="006803D7" w:rsidR="00CD66FF" w:rsidP="00CD66FF" w:rsidRDefault="00CD66FF" w14:paraId="5A39BBE3" w14:textId="77777777">
                    <w:pPr>
                      <w:pStyle w:val="Template-Parentlogoname"/>
                      <w:rPr>
                        <w:vanish/>
                        <w:color w:val="003D73" w:themeColor="text2"/>
                      </w:rPr>
                    </w:pPr>
                  </w:p>
                  <w:p w:rsidRPr="006803D7" w:rsidR="00CD66FF" w:rsidP="00CD66FF" w:rsidRDefault="00CD66FF" w14:paraId="41C8F396" w14:textId="77777777">
                    <w:pPr>
                      <w:pStyle w:val="Template-Unitnamelogoname"/>
                      <w:rPr>
                        <w:vanish/>
                        <w:color w:val="003D73" w:themeColor="text2"/>
                      </w:rPr>
                    </w:pPr>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7FC6FF5" wp14:editId="1A5FC739">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936B8D1">
            <v:group id="LogoCanvasHide01" style="position:absolute;margin-left:56.7pt;margin-top:28.35pt;width:48pt;height:24pt;z-index:251681792;mso-position-horizontal-relative:page;mso-position-vertical-relative:page" coordsize="6096,3048" o:spid="_x0000_s1026" editas="canvas" w14:anchorId="39D20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d73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d73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v:path arrowok="t" o:connecttype="custom" o:connectlocs="107502,304800;0,304800;304800,0;304800,108025;107502,304800" o:connectangles="0,0,0,0,0"/>
              </v:shape>
              <w10:wrap anchorx="page" anchory="page"/>
            </v:group>
          </w:pict>
        </mc:Fallback>
      </mc:AlternateContent>
    </w:r>
  </w:p>
  <w:bookmarkStart w:id="8" w:name="_GoBack"/>
  <w:bookmarkEnd w:id="8"/>
  <w:p w14:paraId="26809D53"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676A988A" wp14:editId="7F6AE73B">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2B7A"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E6F6D76">
            <v:shape id="_x0000_s1027"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w14:anchorId="676A988A">
              <v:textbox inset="0,0,0,0">
                <w:txbxContent>
                  <w:p w:rsidRPr="006803D7" w:rsidR="00CD66FF" w:rsidP="00CD66FF" w:rsidRDefault="00CD66FF" w14:paraId="0844F4EF" w14:textId="77777777">
                    <w:pPr>
                      <w:pStyle w:val="Template-Parentlogoname"/>
                      <w:rPr>
                        <w:color w:val="003D73" w:themeColor="text2"/>
                      </w:rPr>
                    </w:pPr>
                    <w:r>
                      <w:rPr>
                        <w:color w:val="003D73" w:themeColor="text2"/>
                      </w:rPr>
                      <w:t>Aarhus Universitet</w:t>
                    </w:r>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335C15D" wp14:editId="0047DB3D">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FB26D74" wp14:editId="5B1DE11E">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D458" w14:textId="4AEF235E" w:rsidR="00D67AB8" w:rsidRDefault="00494152" w:rsidP="00C22DE2">
                          <w:pPr>
                            <w:pStyle w:val="Emne"/>
                          </w:pPr>
                          <w:r>
                            <w:t>Referat</w:t>
                          </w:r>
                        </w:p>
                        <w:p w14:paraId="5DBFF42E" w14:textId="77777777" w:rsidR="00C22DE2" w:rsidRDefault="00C22DE2" w:rsidP="00C22DE2">
                          <w:pPr>
                            <w:pStyle w:val="Template"/>
                          </w:pPr>
                        </w:p>
                        <w:p w14:paraId="28077C1A" w14:textId="77777777" w:rsidR="00C22DE2" w:rsidRDefault="00C22DE2" w:rsidP="00D67AB8">
                          <w:pPr>
                            <w:pStyle w:val="Template-Afdeling"/>
                          </w:pPr>
                          <w:bookmarkStart w:id="11" w:name="USR_Name_2"/>
                          <w:r>
                            <w:t>Astrid Gad Knudsen</w:t>
                          </w:r>
                          <w:bookmarkStart w:id="12" w:name="USR_Name_2_HIF"/>
                          <w:bookmarkEnd w:id="11"/>
                        </w:p>
                        <w:bookmarkEnd w:id="12"/>
                        <w:p w14:paraId="4230C0CB" w14:textId="77777777" w:rsidR="00D67AB8" w:rsidRDefault="00D67AB8" w:rsidP="00D67AB8">
                          <w:pPr>
                            <w:pStyle w:val="Template"/>
                          </w:pPr>
                        </w:p>
                        <w:p w14:paraId="6361134C" w14:textId="2BC8FB7A" w:rsidR="00D67AB8" w:rsidRPr="00307E90" w:rsidRDefault="00D67AB8" w:rsidP="00D67AB8">
                          <w:pPr>
                            <w:pStyle w:val="Template"/>
                          </w:pPr>
                          <w:bookmarkStart w:id="13" w:name="LAN_Date_1"/>
                          <w:r>
                            <w:t>Dato</w:t>
                          </w:r>
                          <w:bookmarkEnd w:id="13"/>
                          <w:r>
                            <w:t>:</w:t>
                          </w:r>
                          <w:r w:rsidR="00587BE6" w:rsidRPr="00307E90">
                            <w:t xml:space="preserve"> </w:t>
                          </w:r>
                          <w:bookmarkStart w:id="14" w:name="Date_DateCustomA_1"/>
                          <w:r w:rsidR="00DF7A22">
                            <w:t>4. november</w:t>
                          </w:r>
                          <w:r>
                            <w:t xml:space="preserve"> 2022</w:t>
                          </w:r>
                          <w:bookmarkEnd w:id="14"/>
                        </w:p>
                        <w:p w14:paraId="1E2E2580" w14:textId="77777777" w:rsidR="00D67AB8" w:rsidRDefault="00D67AB8" w:rsidP="00D67AB8">
                          <w:pPr>
                            <w:pStyle w:val="Template"/>
                            <w:rPr>
                              <w:vanish/>
                            </w:rPr>
                          </w:pPr>
                          <w:bookmarkStart w:id="15" w:name="LAN_Sagsnr_1"/>
                          <w:bookmarkStart w:id="16" w:name="FLD_Sagsnummer_1_HIF"/>
                          <w:r>
                            <w:rPr>
                              <w:vanish/>
                            </w:rPr>
                            <w:t>Sags nr</w:t>
                          </w:r>
                          <w:bookmarkEnd w:id="15"/>
                          <w:r>
                            <w:rPr>
                              <w:vanish/>
                            </w:rPr>
                            <w:t xml:space="preserve">.: </w:t>
                          </w:r>
                          <w:bookmarkStart w:id="17" w:name="FLD_Sagsnummer_1"/>
                          <w:bookmarkEnd w:id="17"/>
                        </w:p>
                        <w:p w14:paraId="6B615FA3" w14:textId="77777777" w:rsidR="00D67AB8" w:rsidRDefault="00D67AB8" w:rsidP="00D67AB8">
                          <w:pPr>
                            <w:pStyle w:val="Template"/>
                            <w:rPr>
                              <w:vanish/>
                            </w:rPr>
                          </w:pPr>
                          <w:bookmarkStart w:id="18" w:name="LAN_Ref_1"/>
                          <w:bookmarkStart w:id="19" w:name="FLD_Reference_1_HIF"/>
                          <w:bookmarkEnd w:id="16"/>
                          <w:r>
                            <w:rPr>
                              <w:vanish/>
                            </w:rPr>
                            <w:t>Ref</w:t>
                          </w:r>
                          <w:bookmarkEnd w:id="18"/>
                          <w:r>
                            <w:rPr>
                              <w:vanish/>
                            </w:rPr>
                            <w:t xml:space="preserve">: </w:t>
                          </w:r>
                          <w:bookmarkStart w:id="20" w:name="FLD_Reference_1"/>
                          <w:bookmarkEnd w:id="20"/>
                        </w:p>
                        <w:bookmarkEnd w:id="19"/>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510A59E3" w:rsidR="00D67AB8" w:rsidRPr="00641B24" w:rsidRDefault="00D67AB8" w:rsidP="00D67AB8">
                          <w:pPr>
                            <w:pStyle w:val="Template-Date"/>
                            <w:rPr>
                              <w:rFonts w:ascii="Verdana" w:hAnsi="Verdana"/>
                              <w:noProof w:val="0"/>
                            </w:rPr>
                          </w:pPr>
                          <w:bookmarkStart w:id="21" w:name="LAN_Page_1"/>
                          <w:r>
                            <w:t>Side</w:t>
                          </w:r>
                          <w:bookmarkEnd w:id="2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49415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494152">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26D7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1E55D458" w14:textId="4AEF235E" w:rsidR="00D67AB8" w:rsidRDefault="00494152" w:rsidP="00C22DE2">
                    <w:pPr>
                      <w:pStyle w:val="Emne"/>
                    </w:pPr>
                    <w:r>
                      <w:t>Referat</w:t>
                    </w:r>
                  </w:p>
                  <w:p w14:paraId="5DBFF42E" w14:textId="77777777" w:rsidR="00C22DE2" w:rsidRDefault="00C22DE2" w:rsidP="00C22DE2">
                    <w:pPr>
                      <w:pStyle w:val="Template"/>
                    </w:pPr>
                  </w:p>
                  <w:p w14:paraId="28077C1A" w14:textId="77777777" w:rsidR="00C22DE2" w:rsidRDefault="00C22DE2" w:rsidP="00D67AB8">
                    <w:pPr>
                      <w:pStyle w:val="Template-Afdeling"/>
                    </w:pPr>
                    <w:bookmarkStart w:id="22" w:name="USR_Name_2"/>
                    <w:r>
                      <w:t>Astrid Gad Knudsen</w:t>
                    </w:r>
                    <w:bookmarkStart w:id="23" w:name="USR_Name_2_HIF"/>
                    <w:bookmarkEnd w:id="22"/>
                  </w:p>
                  <w:bookmarkEnd w:id="23"/>
                  <w:p w14:paraId="4230C0CB" w14:textId="77777777" w:rsidR="00D67AB8" w:rsidRDefault="00D67AB8" w:rsidP="00D67AB8">
                    <w:pPr>
                      <w:pStyle w:val="Template"/>
                    </w:pPr>
                  </w:p>
                  <w:p w14:paraId="6361134C" w14:textId="2BC8FB7A" w:rsidR="00D67AB8" w:rsidRPr="00307E90" w:rsidRDefault="00D67AB8" w:rsidP="00D67AB8">
                    <w:pPr>
                      <w:pStyle w:val="Template"/>
                    </w:pPr>
                    <w:bookmarkStart w:id="24" w:name="LAN_Date_1"/>
                    <w:r>
                      <w:t>Dato</w:t>
                    </w:r>
                    <w:bookmarkEnd w:id="24"/>
                    <w:r>
                      <w:t>:</w:t>
                    </w:r>
                    <w:r w:rsidR="00587BE6" w:rsidRPr="00307E90">
                      <w:t xml:space="preserve"> </w:t>
                    </w:r>
                    <w:bookmarkStart w:id="25" w:name="Date_DateCustomA_1"/>
                    <w:r w:rsidR="00DF7A22">
                      <w:t>4. november</w:t>
                    </w:r>
                    <w:r>
                      <w:t xml:space="preserve"> 2022</w:t>
                    </w:r>
                    <w:bookmarkEnd w:id="25"/>
                  </w:p>
                  <w:p w14:paraId="1E2E2580" w14:textId="77777777" w:rsidR="00D67AB8" w:rsidRDefault="00D67AB8" w:rsidP="00D67AB8">
                    <w:pPr>
                      <w:pStyle w:val="Template"/>
                      <w:rPr>
                        <w:vanish/>
                      </w:rPr>
                    </w:pPr>
                    <w:bookmarkStart w:id="26" w:name="LAN_Sagsnr_1"/>
                    <w:bookmarkStart w:id="27" w:name="FLD_Sagsnummer_1_HIF"/>
                    <w:r>
                      <w:rPr>
                        <w:vanish/>
                      </w:rPr>
                      <w:t>Sags nr</w:t>
                    </w:r>
                    <w:bookmarkEnd w:id="26"/>
                    <w:r>
                      <w:rPr>
                        <w:vanish/>
                      </w:rPr>
                      <w:t xml:space="preserve">.: </w:t>
                    </w:r>
                    <w:bookmarkStart w:id="28" w:name="FLD_Sagsnummer_1"/>
                    <w:bookmarkEnd w:id="28"/>
                  </w:p>
                  <w:p w14:paraId="6B615FA3" w14:textId="77777777" w:rsidR="00D67AB8" w:rsidRDefault="00D67AB8" w:rsidP="00D67AB8">
                    <w:pPr>
                      <w:pStyle w:val="Template"/>
                      <w:rPr>
                        <w:vanish/>
                      </w:rPr>
                    </w:pPr>
                    <w:bookmarkStart w:id="29" w:name="LAN_Ref_1"/>
                    <w:bookmarkStart w:id="30" w:name="FLD_Reference_1_HIF"/>
                    <w:bookmarkEnd w:id="27"/>
                    <w:r>
                      <w:rPr>
                        <w:vanish/>
                      </w:rPr>
                      <w:t>Ref</w:t>
                    </w:r>
                    <w:bookmarkEnd w:id="29"/>
                    <w:r>
                      <w:rPr>
                        <w:vanish/>
                      </w:rPr>
                      <w:t xml:space="preserve">: </w:t>
                    </w:r>
                    <w:bookmarkStart w:id="31" w:name="FLD_Reference_1"/>
                    <w:bookmarkEnd w:id="31"/>
                  </w:p>
                  <w:bookmarkEnd w:id="30"/>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510A59E3" w:rsidR="00D67AB8" w:rsidRPr="00641B24" w:rsidRDefault="00D67AB8" w:rsidP="00D67AB8">
                    <w:pPr>
                      <w:pStyle w:val="Template-Date"/>
                      <w:rPr>
                        <w:rFonts w:ascii="Verdana" w:hAnsi="Verdana"/>
                        <w:noProof w:val="0"/>
                      </w:rPr>
                    </w:pPr>
                    <w:bookmarkStart w:id="32" w:name="LAN_Page_1"/>
                    <w:r>
                      <w:t>Side</w:t>
                    </w:r>
                    <w:bookmarkEnd w:id="3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49415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494152">
                      <w:rPr>
                        <w:rStyle w:val="Sidetal"/>
                      </w:rPr>
                      <w:t>4</w:t>
                    </w:r>
                    <w:r>
                      <w:rPr>
                        <w:rStyle w:val="Sidetal"/>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7C3F"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24522C4B" wp14:editId="7F79FE67">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3A0E" w14:textId="77777777" w:rsidR="00CD66FF" w:rsidRDefault="00CD66FF" w:rsidP="00CD66FF">
                          <w:pPr>
                            <w:pStyle w:val="Template-Parentlogoname"/>
                            <w:rPr>
                              <w:vanish/>
                              <w:color w:val="003D73" w:themeColor="text2"/>
                            </w:rPr>
                          </w:pPr>
                          <w:bookmarkStart w:id="33" w:name="OFF_Logo1AComputed"/>
                          <w:bookmarkStart w:id="34" w:name="OFF_Logo1AComputed_HIF"/>
                          <w:bookmarkEnd w:id="33"/>
                        </w:p>
                        <w:p w14:paraId="6E1FD9D7" w14:textId="77777777" w:rsidR="00CD66FF" w:rsidRPr="006803D7" w:rsidRDefault="00CD66FF" w:rsidP="00CD66FF">
                          <w:pPr>
                            <w:pStyle w:val="Template-Unitnamelogoname"/>
                            <w:rPr>
                              <w:vanish/>
                              <w:color w:val="003D73" w:themeColor="text2"/>
                            </w:rPr>
                          </w:pPr>
                          <w:bookmarkStart w:id="35" w:name="OFF_Logo2AComputed"/>
                          <w:bookmarkStart w:id="36" w:name="OFF_Logo2AComputed_HIF"/>
                          <w:bookmarkEnd w:id="34"/>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FDA7A4">
            <v:shapetype id="_x0000_t202" coordsize="21600,21600" o:spt="202" path="m,l,21600r21600,l21600,xe" w14:anchorId="24522C4B">
              <v:stroke joinstyle="miter"/>
              <v:path gradientshapeok="t" o:connecttype="rect"/>
            </v:shapetype>
            <v:shape id="_x0000_s1029"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v:textbox inset="0,0,0,0">
                <w:txbxContent>
                  <w:p w:rsidR="00CD66FF" w:rsidP="00CD66FF" w:rsidRDefault="00CD66FF" w14:paraId="672A6659" w14:textId="77777777">
                    <w:pPr>
                      <w:pStyle w:val="Template-Parentlogoname"/>
                      <w:rPr>
                        <w:vanish/>
                        <w:color w:val="003D73" w:themeColor="text2"/>
                      </w:rPr>
                    </w:pPr>
                  </w:p>
                  <w:p w:rsidRPr="006803D7" w:rsidR="00CD66FF" w:rsidP="00CD66FF" w:rsidRDefault="00CD66FF" w14:paraId="0A37501D" w14:textId="77777777">
                    <w:pPr>
                      <w:pStyle w:val="Template-Unitnamelogoname"/>
                      <w:rPr>
                        <w:vanish/>
                        <w:color w:val="003D73" w:themeColor="text2"/>
                      </w:rPr>
                    </w:pPr>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0621A85D" wp14:editId="54449D7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945C539">
            <v:group id="LogoCanvasHide01" style="position:absolute;margin-left:56.7pt;margin-top:28.35pt;width:48pt;height:24pt;z-index:251679744;mso-position-horizontal-relative:page;mso-position-vertical-relative:page" coordsize="6096,3048" o:spid="_x0000_s1026" editas="canvas" w14:anchorId="2E576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3d73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3d73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v:path arrowok="t" o:connecttype="custom" o:connectlocs="107502,304800;0,304800;304800,0;304800,108025;107502,304800" o:connectangles="0,0,0,0,0"/>
              </v:shape>
              <w10:wrap anchorx="page" anchory="page"/>
            </v:group>
          </w:pict>
        </mc:Fallback>
      </mc:AlternateContent>
    </w:r>
  </w:p>
  <w:p w14:paraId="4E551E14"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675A12CE" wp14:editId="05905F9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8CE7" w14:textId="77777777" w:rsidR="00CD66FF" w:rsidRPr="006803D7" w:rsidRDefault="00CD66FF" w:rsidP="00CD66FF">
                          <w:pPr>
                            <w:pStyle w:val="Template-Parentlogoname"/>
                            <w:rPr>
                              <w:color w:val="003D73" w:themeColor="text2"/>
                            </w:rPr>
                          </w:pPr>
                          <w:bookmarkStart w:id="37" w:name="OFF_Logo3AComputed"/>
                          <w:bookmarkStart w:id="38" w:name="OFF_Logo3AComputed_HIF"/>
                          <w:r>
                            <w:rPr>
                              <w:color w:val="003D73" w:themeColor="text2"/>
                            </w:rPr>
                            <w:t>Aarhus Universitet</w:t>
                          </w:r>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913536">
            <v:shape id="_x0000_s1030"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w14:anchorId="675A12CE">
              <v:textbox inset="0,0,0,0">
                <w:txbxContent>
                  <w:p w:rsidRPr="006803D7" w:rsidR="00CD66FF" w:rsidP="00CD66FF" w:rsidRDefault="00CD66FF" w14:paraId="59A8E67E" w14:textId="77777777">
                    <w:pPr>
                      <w:pStyle w:val="Template-Parentlogoname"/>
                      <w:rPr>
                        <w:color w:val="003D73" w:themeColor="text2"/>
                      </w:rPr>
                    </w:pPr>
                    <w:r>
                      <w:rPr>
                        <w:color w:val="003D73" w:themeColor="text2"/>
                      </w:rPr>
                      <w:t>Aarhus Universitet</w:t>
                    </w:r>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EB0469A" wp14:editId="1B91498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2FBD9F40" wp14:editId="1893155F">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5BE8" w14:textId="4738167F" w:rsidR="00EE2A84" w:rsidRDefault="00DF7A22" w:rsidP="008F47F2">
                          <w:pPr>
                            <w:pStyle w:val="Emne"/>
                          </w:pPr>
                          <w:r>
                            <w:t>Referat</w:t>
                          </w:r>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39" w:name="USR_Name"/>
                          <w:r>
                            <w:t>Astrid Gad Knudsen</w:t>
                          </w:r>
                          <w:bookmarkStart w:id="40" w:name="USR_Name_HIF"/>
                          <w:bookmarkEnd w:id="39"/>
                        </w:p>
                        <w:bookmarkEnd w:id="40"/>
                        <w:p w14:paraId="5FC693F8" w14:textId="77777777" w:rsidR="00EE2A84" w:rsidRDefault="00EE2A84" w:rsidP="00307E90">
                          <w:pPr>
                            <w:pStyle w:val="Template"/>
                          </w:pPr>
                        </w:p>
                        <w:p w14:paraId="60277007" w14:textId="14C6ECF6" w:rsidR="00307E90" w:rsidRPr="00307E90" w:rsidRDefault="00BC6E27" w:rsidP="00307E90">
                          <w:pPr>
                            <w:pStyle w:val="Template"/>
                          </w:pPr>
                          <w:bookmarkStart w:id="41" w:name="LAN_Date"/>
                          <w:r>
                            <w:t>Dato</w:t>
                          </w:r>
                          <w:bookmarkEnd w:id="41"/>
                          <w:r>
                            <w:t xml:space="preserve">: </w:t>
                          </w:r>
                          <w:bookmarkStart w:id="42" w:name="Date_DateCustomA"/>
                          <w:r w:rsidR="00DF7A22">
                            <w:t>04</w:t>
                          </w:r>
                          <w:r>
                            <w:t>.</w:t>
                          </w:r>
                          <w:r w:rsidR="00DF7A22">
                            <w:t xml:space="preserve"> november</w:t>
                          </w:r>
                          <w:r>
                            <w:t xml:space="preserve"> 2022</w:t>
                          </w:r>
                          <w:bookmarkEnd w:id="42"/>
                        </w:p>
                        <w:p w14:paraId="64019BB3" w14:textId="77777777" w:rsidR="00307E90" w:rsidRDefault="00307E90" w:rsidP="00307E90">
                          <w:pPr>
                            <w:pStyle w:val="Template"/>
                            <w:rPr>
                              <w:vanish/>
                            </w:rPr>
                          </w:pPr>
                          <w:bookmarkStart w:id="43" w:name="LAN_Sagsnr"/>
                          <w:bookmarkStart w:id="44" w:name="FLD_Sagsnummer_HIF"/>
                          <w:r>
                            <w:rPr>
                              <w:vanish/>
                            </w:rPr>
                            <w:t>Sags nr</w:t>
                          </w:r>
                          <w:bookmarkEnd w:id="43"/>
                          <w:r>
                            <w:rPr>
                              <w:vanish/>
                            </w:rPr>
                            <w:t xml:space="preserve">.: </w:t>
                          </w:r>
                          <w:bookmarkStart w:id="45" w:name="FLD_Sagsnummer"/>
                          <w:bookmarkEnd w:id="45"/>
                        </w:p>
                        <w:p w14:paraId="2CBF1618" w14:textId="77777777" w:rsidR="00307E90" w:rsidRDefault="00307E90" w:rsidP="00307E90">
                          <w:pPr>
                            <w:pStyle w:val="Template"/>
                            <w:rPr>
                              <w:vanish/>
                            </w:rPr>
                          </w:pPr>
                          <w:bookmarkStart w:id="46" w:name="LAN_Ref"/>
                          <w:bookmarkStart w:id="47" w:name="FLD_Reference_HIF"/>
                          <w:bookmarkEnd w:id="44"/>
                          <w:r>
                            <w:rPr>
                              <w:vanish/>
                            </w:rPr>
                            <w:t>Ref</w:t>
                          </w:r>
                          <w:bookmarkEnd w:id="46"/>
                          <w:r>
                            <w:rPr>
                              <w:vanish/>
                            </w:rPr>
                            <w:t xml:space="preserve">: </w:t>
                          </w:r>
                          <w:bookmarkStart w:id="48" w:name="FLD_Reference"/>
                          <w:bookmarkEnd w:id="48"/>
                        </w:p>
                        <w:bookmarkEnd w:id="47"/>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1C0C0FD6" w:rsidR="00307E90" w:rsidRPr="00641B24" w:rsidRDefault="00307E90" w:rsidP="002171DE">
                          <w:pPr>
                            <w:pStyle w:val="Template-Date"/>
                            <w:rPr>
                              <w:rFonts w:ascii="Verdana" w:hAnsi="Verdana"/>
                              <w:noProof w:val="0"/>
                            </w:rPr>
                          </w:pPr>
                          <w:bookmarkStart w:id="49" w:name="LAN_Page"/>
                          <w:r>
                            <w:t>Side</w:t>
                          </w:r>
                          <w:bookmarkEnd w:id="4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49415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494152">
                            <w:rPr>
                              <w:rStyle w:val="Sidetal"/>
                            </w:rPr>
                            <w:t>4</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D9F40"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1965BE8" w14:textId="4738167F" w:rsidR="00EE2A84" w:rsidRDefault="00DF7A22" w:rsidP="008F47F2">
                    <w:pPr>
                      <w:pStyle w:val="Emne"/>
                    </w:pPr>
                    <w:r>
                      <w:t>Referat</w:t>
                    </w:r>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50" w:name="USR_Name"/>
                    <w:r>
                      <w:t>Astrid Gad Knudsen</w:t>
                    </w:r>
                    <w:bookmarkStart w:id="51" w:name="USR_Name_HIF"/>
                    <w:bookmarkEnd w:id="50"/>
                  </w:p>
                  <w:bookmarkEnd w:id="51"/>
                  <w:p w14:paraId="5FC693F8" w14:textId="77777777" w:rsidR="00EE2A84" w:rsidRDefault="00EE2A84" w:rsidP="00307E90">
                    <w:pPr>
                      <w:pStyle w:val="Template"/>
                    </w:pPr>
                  </w:p>
                  <w:p w14:paraId="60277007" w14:textId="14C6ECF6" w:rsidR="00307E90" w:rsidRPr="00307E90" w:rsidRDefault="00BC6E27" w:rsidP="00307E90">
                    <w:pPr>
                      <w:pStyle w:val="Template"/>
                    </w:pPr>
                    <w:bookmarkStart w:id="52" w:name="LAN_Date"/>
                    <w:r>
                      <w:t>Dato</w:t>
                    </w:r>
                    <w:bookmarkEnd w:id="52"/>
                    <w:r>
                      <w:t xml:space="preserve">: </w:t>
                    </w:r>
                    <w:bookmarkStart w:id="53" w:name="Date_DateCustomA"/>
                    <w:r w:rsidR="00DF7A22">
                      <w:t>04</w:t>
                    </w:r>
                    <w:r>
                      <w:t>.</w:t>
                    </w:r>
                    <w:r w:rsidR="00DF7A22">
                      <w:t xml:space="preserve"> november</w:t>
                    </w:r>
                    <w:r>
                      <w:t xml:space="preserve"> 2022</w:t>
                    </w:r>
                    <w:bookmarkEnd w:id="53"/>
                  </w:p>
                  <w:p w14:paraId="64019BB3" w14:textId="77777777" w:rsidR="00307E90" w:rsidRDefault="00307E90" w:rsidP="00307E90">
                    <w:pPr>
                      <w:pStyle w:val="Template"/>
                      <w:rPr>
                        <w:vanish/>
                      </w:rPr>
                    </w:pPr>
                    <w:bookmarkStart w:id="54" w:name="LAN_Sagsnr"/>
                    <w:bookmarkStart w:id="55" w:name="FLD_Sagsnummer_HIF"/>
                    <w:r>
                      <w:rPr>
                        <w:vanish/>
                      </w:rPr>
                      <w:t>Sags nr</w:t>
                    </w:r>
                    <w:bookmarkEnd w:id="54"/>
                    <w:r>
                      <w:rPr>
                        <w:vanish/>
                      </w:rPr>
                      <w:t xml:space="preserve">.: </w:t>
                    </w:r>
                    <w:bookmarkStart w:id="56" w:name="FLD_Sagsnummer"/>
                    <w:bookmarkEnd w:id="56"/>
                  </w:p>
                  <w:p w14:paraId="2CBF1618" w14:textId="77777777" w:rsidR="00307E90" w:rsidRDefault="00307E90" w:rsidP="00307E90">
                    <w:pPr>
                      <w:pStyle w:val="Template"/>
                      <w:rPr>
                        <w:vanish/>
                      </w:rPr>
                    </w:pPr>
                    <w:bookmarkStart w:id="57" w:name="LAN_Ref"/>
                    <w:bookmarkStart w:id="58" w:name="FLD_Reference_HIF"/>
                    <w:bookmarkEnd w:id="55"/>
                    <w:r>
                      <w:rPr>
                        <w:vanish/>
                      </w:rPr>
                      <w:t>Ref</w:t>
                    </w:r>
                    <w:bookmarkEnd w:id="57"/>
                    <w:r>
                      <w:rPr>
                        <w:vanish/>
                      </w:rPr>
                      <w:t xml:space="preserve">: </w:t>
                    </w:r>
                    <w:bookmarkStart w:id="59" w:name="FLD_Reference"/>
                    <w:bookmarkEnd w:id="59"/>
                  </w:p>
                  <w:bookmarkEnd w:id="58"/>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1C0C0FD6" w:rsidR="00307E90" w:rsidRPr="00641B24" w:rsidRDefault="00307E90" w:rsidP="002171DE">
                    <w:pPr>
                      <w:pStyle w:val="Template-Date"/>
                      <w:rPr>
                        <w:rFonts w:ascii="Verdana" w:hAnsi="Verdana"/>
                        <w:noProof w:val="0"/>
                      </w:rPr>
                    </w:pPr>
                    <w:bookmarkStart w:id="60" w:name="LAN_Page"/>
                    <w:r>
                      <w:t>Side</w:t>
                    </w:r>
                    <w:bookmarkEnd w:id="60"/>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49415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494152">
                      <w:rPr>
                        <w:rStyle w:val="Sidetal"/>
                      </w:rPr>
                      <w:t>4</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F710DE6"/>
    <w:multiLevelType w:val="hybridMultilevel"/>
    <w:tmpl w:val="B7A0E62A"/>
    <w:lvl w:ilvl="0" w:tplc="FFFFFFF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49729D7"/>
    <w:multiLevelType w:val="hybridMultilevel"/>
    <w:tmpl w:val="47CAA59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A745A7C"/>
    <w:multiLevelType w:val="hybridMultilevel"/>
    <w:tmpl w:val="0E36A124"/>
    <w:lvl w:ilvl="0" w:tplc="DDFA6786">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64427826"/>
    <w:multiLevelType w:val="hybridMultilevel"/>
    <w:tmpl w:val="883AA7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1"/>
  </w:num>
  <w:num w:numId="2">
    <w:abstractNumId w:val="16"/>
  </w:num>
  <w:num w:numId="3">
    <w:abstractNumId w:val="10"/>
  </w:num>
  <w:num w:numId="4">
    <w:abstractNumId w:val="15"/>
  </w:num>
  <w:num w:numId="5">
    <w:abstractNumId w:val="12"/>
  </w:num>
  <w:num w:numId="6">
    <w:abstractNumId w:val="7"/>
  </w:num>
  <w:num w:numId="7">
    <w:abstractNumId w:val="6"/>
  </w:num>
  <w:num w:numId="8">
    <w:abstractNumId w:val="5"/>
  </w:num>
  <w:num w:numId="9">
    <w:abstractNumId w:val="4"/>
  </w:num>
  <w:num w:numId="10">
    <w:abstractNumId w:val="14"/>
  </w:num>
  <w:num w:numId="11">
    <w:abstractNumId w:val="3"/>
  </w:num>
  <w:num w:numId="12">
    <w:abstractNumId w:val="2"/>
  </w:num>
  <w:num w:numId="13">
    <w:abstractNumId w:val="1"/>
  </w:num>
  <w:num w:numId="14">
    <w:abstractNumId w:val="0"/>
  </w:num>
  <w:num w:numId="15">
    <w:abstractNumId w:val="18"/>
  </w:num>
  <w:num w:numId="16">
    <w:abstractNumId w:val="19"/>
  </w:num>
  <w:num w:numId="17">
    <w:abstractNumId w:val="8"/>
  </w:num>
  <w:num w:numId="18">
    <w:abstractNumId w:val="17"/>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161AC"/>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469E2"/>
    <w:rsid w:val="00153477"/>
    <w:rsid w:val="00154F00"/>
    <w:rsid w:val="00163EFC"/>
    <w:rsid w:val="00164CC1"/>
    <w:rsid w:val="00174751"/>
    <w:rsid w:val="0018593B"/>
    <w:rsid w:val="00192812"/>
    <w:rsid w:val="001A7352"/>
    <w:rsid w:val="001C027B"/>
    <w:rsid w:val="001D1259"/>
    <w:rsid w:val="001E3B9F"/>
    <w:rsid w:val="00205636"/>
    <w:rsid w:val="002137FC"/>
    <w:rsid w:val="002171DE"/>
    <w:rsid w:val="00227E7F"/>
    <w:rsid w:val="00230A33"/>
    <w:rsid w:val="00237221"/>
    <w:rsid w:val="00244EEB"/>
    <w:rsid w:val="0025114F"/>
    <w:rsid w:val="0026120C"/>
    <w:rsid w:val="00281443"/>
    <w:rsid w:val="00283F13"/>
    <w:rsid w:val="002A1C39"/>
    <w:rsid w:val="002A4418"/>
    <w:rsid w:val="002B1765"/>
    <w:rsid w:val="002C565F"/>
    <w:rsid w:val="002D7E79"/>
    <w:rsid w:val="002E07F2"/>
    <w:rsid w:val="002E326D"/>
    <w:rsid w:val="002E6EB1"/>
    <w:rsid w:val="002F51EF"/>
    <w:rsid w:val="002F6A87"/>
    <w:rsid w:val="002F6C3F"/>
    <w:rsid w:val="0030410E"/>
    <w:rsid w:val="00307472"/>
    <w:rsid w:val="00307E90"/>
    <w:rsid w:val="00315669"/>
    <w:rsid w:val="00333BC8"/>
    <w:rsid w:val="00356669"/>
    <w:rsid w:val="00364895"/>
    <w:rsid w:val="00383838"/>
    <w:rsid w:val="00394ADB"/>
    <w:rsid w:val="00395BF2"/>
    <w:rsid w:val="003961B6"/>
    <w:rsid w:val="003A022B"/>
    <w:rsid w:val="003B0624"/>
    <w:rsid w:val="003B7BF5"/>
    <w:rsid w:val="003C79B1"/>
    <w:rsid w:val="003E6170"/>
    <w:rsid w:val="003F33BA"/>
    <w:rsid w:val="004143CC"/>
    <w:rsid w:val="00430307"/>
    <w:rsid w:val="0043292D"/>
    <w:rsid w:val="00436C7A"/>
    <w:rsid w:val="00443D5B"/>
    <w:rsid w:val="00443F7C"/>
    <w:rsid w:val="00451786"/>
    <w:rsid w:val="00456317"/>
    <w:rsid w:val="0047316E"/>
    <w:rsid w:val="00477895"/>
    <w:rsid w:val="00483670"/>
    <w:rsid w:val="00484620"/>
    <w:rsid w:val="0048777D"/>
    <w:rsid w:val="00494152"/>
    <w:rsid w:val="0049608B"/>
    <w:rsid w:val="004A24AE"/>
    <w:rsid w:val="004A66E6"/>
    <w:rsid w:val="004B06E9"/>
    <w:rsid w:val="004C0A82"/>
    <w:rsid w:val="004C208C"/>
    <w:rsid w:val="004D6D41"/>
    <w:rsid w:val="004E03A6"/>
    <w:rsid w:val="004E43F5"/>
    <w:rsid w:val="004F4341"/>
    <w:rsid w:val="004F7B82"/>
    <w:rsid w:val="00504494"/>
    <w:rsid w:val="0050605B"/>
    <w:rsid w:val="00507AF4"/>
    <w:rsid w:val="005162F5"/>
    <w:rsid w:val="00523163"/>
    <w:rsid w:val="00524DD1"/>
    <w:rsid w:val="00543909"/>
    <w:rsid w:val="00547ACA"/>
    <w:rsid w:val="00554EE2"/>
    <w:rsid w:val="005802EE"/>
    <w:rsid w:val="00583EAB"/>
    <w:rsid w:val="00585BE9"/>
    <w:rsid w:val="00587BE6"/>
    <w:rsid w:val="00587DDB"/>
    <w:rsid w:val="005A5218"/>
    <w:rsid w:val="005C5FA9"/>
    <w:rsid w:val="005D09F9"/>
    <w:rsid w:val="005D3C7F"/>
    <w:rsid w:val="005E6CB9"/>
    <w:rsid w:val="005F55D0"/>
    <w:rsid w:val="006021AE"/>
    <w:rsid w:val="00641B24"/>
    <w:rsid w:val="00644058"/>
    <w:rsid w:val="00644D35"/>
    <w:rsid w:val="00645634"/>
    <w:rsid w:val="00646D7C"/>
    <w:rsid w:val="00660193"/>
    <w:rsid w:val="006610DE"/>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65C8"/>
    <w:rsid w:val="007E7933"/>
    <w:rsid w:val="007F578B"/>
    <w:rsid w:val="008068BE"/>
    <w:rsid w:val="008105E4"/>
    <w:rsid w:val="00851355"/>
    <w:rsid w:val="008558E5"/>
    <w:rsid w:val="00863559"/>
    <w:rsid w:val="0087322B"/>
    <w:rsid w:val="00896541"/>
    <w:rsid w:val="008A28B2"/>
    <w:rsid w:val="008B14BE"/>
    <w:rsid w:val="008C171C"/>
    <w:rsid w:val="008F47F2"/>
    <w:rsid w:val="00901304"/>
    <w:rsid w:val="00906700"/>
    <w:rsid w:val="0091147E"/>
    <w:rsid w:val="009300C0"/>
    <w:rsid w:val="00930E78"/>
    <w:rsid w:val="00933D59"/>
    <w:rsid w:val="009352B1"/>
    <w:rsid w:val="00936BF0"/>
    <w:rsid w:val="00940637"/>
    <w:rsid w:val="00943BEC"/>
    <w:rsid w:val="00961B44"/>
    <w:rsid w:val="00961BC5"/>
    <w:rsid w:val="00966C83"/>
    <w:rsid w:val="00966DD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170D0"/>
    <w:rsid w:val="00A201D8"/>
    <w:rsid w:val="00A32765"/>
    <w:rsid w:val="00A4137F"/>
    <w:rsid w:val="00A429D1"/>
    <w:rsid w:val="00A67A76"/>
    <w:rsid w:val="00A91CB9"/>
    <w:rsid w:val="00AA0EF9"/>
    <w:rsid w:val="00AB2E5C"/>
    <w:rsid w:val="00AB4E1D"/>
    <w:rsid w:val="00AC4065"/>
    <w:rsid w:val="00AC4183"/>
    <w:rsid w:val="00AD2450"/>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944E5"/>
    <w:rsid w:val="00BA0046"/>
    <w:rsid w:val="00BA56DF"/>
    <w:rsid w:val="00BA591D"/>
    <w:rsid w:val="00BA6EC1"/>
    <w:rsid w:val="00BA70FC"/>
    <w:rsid w:val="00BC6E27"/>
    <w:rsid w:val="00BE0A5F"/>
    <w:rsid w:val="00BE7F01"/>
    <w:rsid w:val="00BE7FBE"/>
    <w:rsid w:val="00BF37E1"/>
    <w:rsid w:val="00BF3805"/>
    <w:rsid w:val="00C0562F"/>
    <w:rsid w:val="00C12268"/>
    <w:rsid w:val="00C134B5"/>
    <w:rsid w:val="00C222A8"/>
    <w:rsid w:val="00C22DE2"/>
    <w:rsid w:val="00C501DB"/>
    <w:rsid w:val="00C62763"/>
    <w:rsid w:val="00C63886"/>
    <w:rsid w:val="00C64F00"/>
    <w:rsid w:val="00C67827"/>
    <w:rsid w:val="00C762F9"/>
    <w:rsid w:val="00C7CA42"/>
    <w:rsid w:val="00C821D2"/>
    <w:rsid w:val="00C96CED"/>
    <w:rsid w:val="00CB2ECE"/>
    <w:rsid w:val="00CB6EA8"/>
    <w:rsid w:val="00CC0DF6"/>
    <w:rsid w:val="00CC3E16"/>
    <w:rsid w:val="00CD66FF"/>
    <w:rsid w:val="00CD72EB"/>
    <w:rsid w:val="00CE4164"/>
    <w:rsid w:val="00D0158B"/>
    <w:rsid w:val="00D21C08"/>
    <w:rsid w:val="00D2389C"/>
    <w:rsid w:val="00D25789"/>
    <w:rsid w:val="00D2629B"/>
    <w:rsid w:val="00D3262D"/>
    <w:rsid w:val="00D330C3"/>
    <w:rsid w:val="00D40E28"/>
    <w:rsid w:val="00D45FC3"/>
    <w:rsid w:val="00D67AB8"/>
    <w:rsid w:val="00D70FDC"/>
    <w:rsid w:val="00D73BCF"/>
    <w:rsid w:val="00D80B98"/>
    <w:rsid w:val="00D87C08"/>
    <w:rsid w:val="00DA419E"/>
    <w:rsid w:val="00DA62D2"/>
    <w:rsid w:val="00DB44DA"/>
    <w:rsid w:val="00DC46F9"/>
    <w:rsid w:val="00DD17B6"/>
    <w:rsid w:val="00DE06BB"/>
    <w:rsid w:val="00DE181C"/>
    <w:rsid w:val="00DE3C16"/>
    <w:rsid w:val="00DE42FA"/>
    <w:rsid w:val="00DE5DBB"/>
    <w:rsid w:val="00DF7A22"/>
    <w:rsid w:val="00E0382F"/>
    <w:rsid w:val="00E20A3D"/>
    <w:rsid w:val="00E27F63"/>
    <w:rsid w:val="00E37157"/>
    <w:rsid w:val="00E52CE0"/>
    <w:rsid w:val="00E620D0"/>
    <w:rsid w:val="00E65CA9"/>
    <w:rsid w:val="00E70975"/>
    <w:rsid w:val="00E90B80"/>
    <w:rsid w:val="00E960F0"/>
    <w:rsid w:val="00EA6633"/>
    <w:rsid w:val="00EB2A6C"/>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34B0"/>
    <w:rsid w:val="00FA61C3"/>
    <w:rsid w:val="00FB0B2E"/>
    <w:rsid w:val="00FE0DAB"/>
    <w:rsid w:val="00FE20B9"/>
    <w:rsid w:val="00FE33C2"/>
    <w:rsid w:val="00FE5AFD"/>
    <w:rsid w:val="01D32CD1"/>
    <w:rsid w:val="0280182D"/>
    <w:rsid w:val="0503B231"/>
    <w:rsid w:val="07C45CF3"/>
    <w:rsid w:val="0CFC39DF"/>
    <w:rsid w:val="0EA3FE9B"/>
    <w:rsid w:val="121F984C"/>
    <w:rsid w:val="1571F807"/>
    <w:rsid w:val="166E03DD"/>
    <w:rsid w:val="17AA8ABE"/>
    <w:rsid w:val="1B284CA3"/>
    <w:rsid w:val="1CA537E7"/>
    <w:rsid w:val="1CC41D04"/>
    <w:rsid w:val="1D2572D2"/>
    <w:rsid w:val="1E410848"/>
    <w:rsid w:val="1F8F4567"/>
    <w:rsid w:val="1F9B52D7"/>
    <w:rsid w:val="1FFBBDC6"/>
    <w:rsid w:val="21372338"/>
    <w:rsid w:val="22457B04"/>
    <w:rsid w:val="225479ED"/>
    <w:rsid w:val="226F82D3"/>
    <w:rsid w:val="22D2F399"/>
    <w:rsid w:val="23335E88"/>
    <w:rsid w:val="24205FE1"/>
    <w:rsid w:val="246EC3FA"/>
    <w:rsid w:val="24AED460"/>
    <w:rsid w:val="25F36328"/>
    <w:rsid w:val="26769158"/>
    <w:rsid w:val="27397F70"/>
    <w:rsid w:val="2780A386"/>
    <w:rsid w:val="27A664BC"/>
    <w:rsid w:val="284D5F2D"/>
    <w:rsid w:val="2B003CD0"/>
    <w:rsid w:val="2C79D5DF"/>
    <w:rsid w:val="2C7B5CF0"/>
    <w:rsid w:val="2E3B7BB5"/>
    <w:rsid w:val="32CD25B3"/>
    <w:rsid w:val="38DF2096"/>
    <w:rsid w:val="3D3210E1"/>
    <w:rsid w:val="3F0664A0"/>
    <w:rsid w:val="4066DA9D"/>
    <w:rsid w:val="42F3086B"/>
    <w:rsid w:val="43E1C349"/>
    <w:rsid w:val="457D93AA"/>
    <w:rsid w:val="45820A5C"/>
    <w:rsid w:val="48B5346C"/>
    <w:rsid w:val="491F948A"/>
    <w:rsid w:val="495BCFB7"/>
    <w:rsid w:val="495D41DA"/>
    <w:rsid w:val="4A25690E"/>
    <w:rsid w:val="4A5104CD"/>
    <w:rsid w:val="4C32D37F"/>
    <w:rsid w:val="4C3E7C21"/>
    <w:rsid w:val="4C4D401D"/>
    <w:rsid w:val="4E30B2FD"/>
    <w:rsid w:val="527BBD53"/>
    <w:rsid w:val="57F4D8FE"/>
    <w:rsid w:val="594F7717"/>
    <w:rsid w:val="5A37D898"/>
    <w:rsid w:val="5D17F453"/>
    <w:rsid w:val="5FBEF253"/>
    <w:rsid w:val="601A3CDA"/>
    <w:rsid w:val="60EA6035"/>
    <w:rsid w:val="63CA9DA1"/>
    <w:rsid w:val="66ED7055"/>
    <w:rsid w:val="6BD2C88C"/>
    <w:rsid w:val="76368DA9"/>
    <w:rsid w:val="76C8025C"/>
    <w:rsid w:val="782F3062"/>
    <w:rsid w:val="7CF0B2C5"/>
    <w:rsid w:val="7CF239D6"/>
    <w:rsid w:val="7E1194A4"/>
    <w:rsid w:val="7E825996"/>
    <w:rsid w:val="7FB4F1D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B3F44E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customStyle="1" w:styleId="paragraph">
    <w:name w:val="paragraph"/>
    <w:basedOn w:val="Normal"/>
    <w:rsid w:val="001E3B9F"/>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typeiafsnit"/>
    <w:rsid w:val="001E3B9F"/>
  </w:style>
  <w:style w:type="character" w:customStyle="1" w:styleId="eop">
    <w:name w:val="eop"/>
    <w:basedOn w:val="Standardskrifttypeiafsnit"/>
    <w:rsid w:val="001E3B9F"/>
  </w:style>
  <w:style w:type="character" w:customStyle="1" w:styleId="spellingerror">
    <w:name w:val="spellingerror"/>
    <w:basedOn w:val="Standardskrifttypeiafsnit"/>
    <w:rsid w:val="001E3B9F"/>
  </w:style>
  <w:style w:type="character" w:customStyle="1" w:styleId="contextualspellingandgrammarerror">
    <w:name w:val="contextualspellingandgrammarerror"/>
    <w:basedOn w:val="Standardskrifttypeiafsnit"/>
    <w:rsid w:val="001E3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898397">
      <w:bodyDiv w:val="1"/>
      <w:marLeft w:val="0"/>
      <w:marRight w:val="0"/>
      <w:marTop w:val="0"/>
      <w:marBottom w:val="0"/>
      <w:divBdr>
        <w:top w:val="none" w:sz="0" w:space="0" w:color="auto"/>
        <w:left w:val="none" w:sz="0" w:space="0" w:color="auto"/>
        <w:bottom w:val="none" w:sz="0" w:space="0" w:color="auto"/>
        <w:right w:val="none" w:sz="0" w:space="0" w:color="auto"/>
      </w:divBdr>
      <w:divsChild>
        <w:div w:id="129325570">
          <w:marLeft w:val="0"/>
          <w:marRight w:val="0"/>
          <w:marTop w:val="0"/>
          <w:marBottom w:val="0"/>
          <w:divBdr>
            <w:top w:val="none" w:sz="0" w:space="0" w:color="auto"/>
            <w:left w:val="none" w:sz="0" w:space="0" w:color="auto"/>
            <w:bottom w:val="none" w:sz="0" w:space="0" w:color="auto"/>
            <w:right w:val="none" w:sz="0" w:space="0" w:color="auto"/>
          </w:divBdr>
        </w:div>
        <w:div w:id="269819186">
          <w:marLeft w:val="0"/>
          <w:marRight w:val="0"/>
          <w:marTop w:val="0"/>
          <w:marBottom w:val="0"/>
          <w:divBdr>
            <w:top w:val="none" w:sz="0" w:space="0" w:color="auto"/>
            <w:left w:val="none" w:sz="0" w:space="0" w:color="auto"/>
            <w:bottom w:val="none" w:sz="0" w:space="0" w:color="auto"/>
            <w:right w:val="none" w:sz="0" w:space="0" w:color="auto"/>
          </w:divBdr>
        </w:div>
        <w:div w:id="715665708">
          <w:marLeft w:val="0"/>
          <w:marRight w:val="0"/>
          <w:marTop w:val="0"/>
          <w:marBottom w:val="0"/>
          <w:divBdr>
            <w:top w:val="none" w:sz="0" w:space="0" w:color="auto"/>
            <w:left w:val="none" w:sz="0" w:space="0" w:color="auto"/>
            <w:bottom w:val="none" w:sz="0" w:space="0" w:color="auto"/>
            <w:right w:val="none" w:sz="0" w:space="0" w:color="auto"/>
          </w:divBdr>
        </w:div>
        <w:div w:id="2134053416">
          <w:marLeft w:val="0"/>
          <w:marRight w:val="0"/>
          <w:marTop w:val="0"/>
          <w:marBottom w:val="0"/>
          <w:divBdr>
            <w:top w:val="none" w:sz="0" w:space="0" w:color="auto"/>
            <w:left w:val="none" w:sz="0" w:space="0" w:color="auto"/>
            <w:bottom w:val="none" w:sz="0" w:space="0" w:color="auto"/>
            <w:right w:val="none" w:sz="0" w:space="0" w:color="auto"/>
          </w:divBdr>
        </w:div>
        <w:div w:id="330068477">
          <w:marLeft w:val="0"/>
          <w:marRight w:val="0"/>
          <w:marTop w:val="0"/>
          <w:marBottom w:val="0"/>
          <w:divBdr>
            <w:top w:val="none" w:sz="0" w:space="0" w:color="auto"/>
            <w:left w:val="none" w:sz="0" w:space="0" w:color="auto"/>
            <w:bottom w:val="none" w:sz="0" w:space="0" w:color="auto"/>
            <w:right w:val="none" w:sz="0" w:space="0" w:color="auto"/>
          </w:divBdr>
        </w:div>
        <w:div w:id="447243181">
          <w:marLeft w:val="0"/>
          <w:marRight w:val="0"/>
          <w:marTop w:val="0"/>
          <w:marBottom w:val="0"/>
          <w:divBdr>
            <w:top w:val="none" w:sz="0" w:space="0" w:color="auto"/>
            <w:left w:val="none" w:sz="0" w:space="0" w:color="auto"/>
            <w:bottom w:val="none" w:sz="0" w:space="0" w:color="auto"/>
            <w:right w:val="none" w:sz="0" w:space="0" w:color="auto"/>
          </w:divBdr>
        </w:div>
        <w:div w:id="2081512734">
          <w:marLeft w:val="0"/>
          <w:marRight w:val="0"/>
          <w:marTop w:val="0"/>
          <w:marBottom w:val="0"/>
          <w:divBdr>
            <w:top w:val="none" w:sz="0" w:space="0" w:color="auto"/>
            <w:left w:val="none" w:sz="0" w:space="0" w:color="auto"/>
            <w:bottom w:val="none" w:sz="0" w:space="0" w:color="auto"/>
            <w:right w:val="none" w:sz="0" w:space="0" w:color="auto"/>
          </w:divBdr>
        </w:div>
        <w:div w:id="1949434076">
          <w:marLeft w:val="0"/>
          <w:marRight w:val="0"/>
          <w:marTop w:val="0"/>
          <w:marBottom w:val="0"/>
          <w:divBdr>
            <w:top w:val="none" w:sz="0" w:space="0" w:color="auto"/>
            <w:left w:val="none" w:sz="0" w:space="0" w:color="auto"/>
            <w:bottom w:val="none" w:sz="0" w:space="0" w:color="auto"/>
            <w:right w:val="none" w:sz="0" w:space="0" w:color="auto"/>
          </w:divBdr>
        </w:div>
        <w:div w:id="2015376338">
          <w:marLeft w:val="0"/>
          <w:marRight w:val="0"/>
          <w:marTop w:val="0"/>
          <w:marBottom w:val="0"/>
          <w:divBdr>
            <w:top w:val="none" w:sz="0" w:space="0" w:color="auto"/>
            <w:left w:val="none" w:sz="0" w:space="0" w:color="auto"/>
            <w:bottom w:val="none" w:sz="0" w:space="0" w:color="auto"/>
            <w:right w:val="none" w:sz="0" w:space="0" w:color="auto"/>
          </w:divBdr>
        </w:div>
        <w:div w:id="112213043">
          <w:marLeft w:val="0"/>
          <w:marRight w:val="0"/>
          <w:marTop w:val="0"/>
          <w:marBottom w:val="0"/>
          <w:divBdr>
            <w:top w:val="none" w:sz="0" w:space="0" w:color="auto"/>
            <w:left w:val="none" w:sz="0" w:space="0" w:color="auto"/>
            <w:bottom w:val="none" w:sz="0" w:space="0" w:color="auto"/>
            <w:right w:val="none" w:sz="0" w:space="0" w:color="auto"/>
          </w:divBdr>
        </w:div>
      </w:divsChild>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607130019">
      <w:bodyDiv w:val="1"/>
      <w:marLeft w:val="0"/>
      <w:marRight w:val="0"/>
      <w:marTop w:val="0"/>
      <w:marBottom w:val="0"/>
      <w:divBdr>
        <w:top w:val="none" w:sz="0" w:space="0" w:color="auto"/>
        <w:left w:val="none" w:sz="0" w:space="0" w:color="auto"/>
        <w:bottom w:val="none" w:sz="0" w:space="0" w:color="auto"/>
        <w:right w:val="none" w:sz="0" w:space="0" w:color="auto"/>
      </w:divBdr>
      <w:divsChild>
        <w:div w:id="675614565">
          <w:marLeft w:val="0"/>
          <w:marRight w:val="0"/>
          <w:marTop w:val="0"/>
          <w:marBottom w:val="0"/>
          <w:divBdr>
            <w:top w:val="none" w:sz="0" w:space="0" w:color="auto"/>
            <w:left w:val="none" w:sz="0" w:space="0" w:color="auto"/>
            <w:bottom w:val="none" w:sz="0" w:space="0" w:color="auto"/>
            <w:right w:val="none" w:sz="0" w:space="0" w:color="auto"/>
          </w:divBdr>
        </w:div>
        <w:div w:id="360472126">
          <w:marLeft w:val="0"/>
          <w:marRight w:val="0"/>
          <w:marTop w:val="0"/>
          <w:marBottom w:val="0"/>
          <w:divBdr>
            <w:top w:val="none" w:sz="0" w:space="0" w:color="auto"/>
            <w:left w:val="none" w:sz="0" w:space="0" w:color="auto"/>
            <w:bottom w:val="none" w:sz="0" w:space="0" w:color="auto"/>
            <w:right w:val="none" w:sz="0" w:space="0" w:color="auto"/>
          </w:divBdr>
        </w:div>
      </w:divsChild>
    </w:div>
    <w:div w:id="755054542">
      <w:bodyDiv w:val="1"/>
      <w:marLeft w:val="0"/>
      <w:marRight w:val="0"/>
      <w:marTop w:val="0"/>
      <w:marBottom w:val="0"/>
      <w:divBdr>
        <w:top w:val="none" w:sz="0" w:space="0" w:color="auto"/>
        <w:left w:val="none" w:sz="0" w:space="0" w:color="auto"/>
        <w:bottom w:val="none" w:sz="0" w:space="0" w:color="auto"/>
        <w:right w:val="none" w:sz="0" w:space="0" w:color="auto"/>
      </w:divBdr>
      <w:divsChild>
        <w:div w:id="1704480044">
          <w:marLeft w:val="0"/>
          <w:marRight w:val="0"/>
          <w:marTop w:val="0"/>
          <w:marBottom w:val="0"/>
          <w:divBdr>
            <w:top w:val="none" w:sz="0" w:space="0" w:color="auto"/>
            <w:left w:val="none" w:sz="0" w:space="0" w:color="auto"/>
            <w:bottom w:val="none" w:sz="0" w:space="0" w:color="auto"/>
            <w:right w:val="none" w:sz="0" w:space="0" w:color="auto"/>
          </w:divBdr>
        </w:div>
        <w:div w:id="718551450">
          <w:marLeft w:val="0"/>
          <w:marRight w:val="0"/>
          <w:marTop w:val="0"/>
          <w:marBottom w:val="0"/>
          <w:divBdr>
            <w:top w:val="none" w:sz="0" w:space="0" w:color="auto"/>
            <w:left w:val="none" w:sz="0" w:space="0" w:color="auto"/>
            <w:bottom w:val="none" w:sz="0" w:space="0" w:color="auto"/>
            <w:right w:val="none" w:sz="0" w:space="0" w:color="auto"/>
          </w:divBdr>
        </w:div>
        <w:div w:id="1926373823">
          <w:marLeft w:val="0"/>
          <w:marRight w:val="0"/>
          <w:marTop w:val="0"/>
          <w:marBottom w:val="0"/>
          <w:divBdr>
            <w:top w:val="none" w:sz="0" w:space="0" w:color="auto"/>
            <w:left w:val="none" w:sz="0" w:space="0" w:color="auto"/>
            <w:bottom w:val="none" w:sz="0" w:space="0" w:color="auto"/>
            <w:right w:val="none" w:sz="0" w:space="0" w:color="auto"/>
          </w:divBdr>
        </w:div>
        <w:div w:id="976839020">
          <w:marLeft w:val="0"/>
          <w:marRight w:val="0"/>
          <w:marTop w:val="0"/>
          <w:marBottom w:val="0"/>
          <w:divBdr>
            <w:top w:val="none" w:sz="0" w:space="0" w:color="auto"/>
            <w:left w:val="none" w:sz="0" w:space="0" w:color="auto"/>
            <w:bottom w:val="none" w:sz="0" w:space="0" w:color="auto"/>
            <w:right w:val="none" w:sz="0" w:space="0" w:color="auto"/>
          </w:divBdr>
        </w:div>
        <w:div w:id="188955426">
          <w:marLeft w:val="0"/>
          <w:marRight w:val="0"/>
          <w:marTop w:val="0"/>
          <w:marBottom w:val="0"/>
          <w:divBdr>
            <w:top w:val="none" w:sz="0" w:space="0" w:color="auto"/>
            <w:left w:val="none" w:sz="0" w:space="0" w:color="auto"/>
            <w:bottom w:val="none" w:sz="0" w:space="0" w:color="auto"/>
            <w:right w:val="none" w:sz="0" w:space="0" w:color="auto"/>
          </w:divBdr>
        </w:div>
      </w:divsChild>
    </w:div>
    <w:div w:id="1742556539">
      <w:bodyDiv w:val="1"/>
      <w:marLeft w:val="0"/>
      <w:marRight w:val="0"/>
      <w:marTop w:val="0"/>
      <w:marBottom w:val="0"/>
      <w:divBdr>
        <w:top w:val="none" w:sz="0" w:space="0" w:color="auto"/>
        <w:left w:val="none" w:sz="0" w:space="0" w:color="auto"/>
        <w:bottom w:val="none" w:sz="0" w:space="0" w:color="auto"/>
        <w:right w:val="none" w:sz="0" w:space="0" w:color="auto"/>
      </w:divBdr>
      <w:divsChild>
        <w:div w:id="1914511060">
          <w:marLeft w:val="0"/>
          <w:marRight w:val="0"/>
          <w:marTop w:val="0"/>
          <w:marBottom w:val="0"/>
          <w:divBdr>
            <w:top w:val="none" w:sz="0" w:space="0" w:color="auto"/>
            <w:left w:val="none" w:sz="0" w:space="0" w:color="auto"/>
            <w:bottom w:val="none" w:sz="0" w:space="0" w:color="auto"/>
            <w:right w:val="none" w:sz="0" w:space="0" w:color="auto"/>
          </w:divBdr>
        </w:div>
        <w:div w:id="1116605073">
          <w:marLeft w:val="0"/>
          <w:marRight w:val="0"/>
          <w:marTop w:val="0"/>
          <w:marBottom w:val="0"/>
          <w:divBdr>
            <w:top w:val="none" w:sz="0" w:space="0" w:color="auto"/>
            <w:left w:val="none" w:sz="0" w:space="0" w:color="auto"/>
            <w:bottom w:val="none" w:sz="0" w:space="0" w:color="auto"/>
            <w:right w:val="none" w:sz="0" w:space="0" w:color="auto"/>
          </w:divBdr>
        </w:div>
        <w:div w:id="1826043020">
          <w:marLeft w:val="0"/>
          <w:marRight w:val="0"/>
          <w:marTop w:val="0"/>
          <w:marBottom w:val="0"/>
          <w:divBdr>
            <w:top w:val="none" w:sz="0" w:space="0" w:color="auto"/>
            <w:left w:val="none" w:sz="0" w:space="0" w:color="auto"/>
            <w:bottom w:val="none" w:sz="0" w:space="0" w:color="auto"/>
            <w:right w:val="none" w:sz="0" w:space="0" w:color="auto"/>
          </w:divBdr>
        </w:div>
      </w:divsChild>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0519fe2bab0e40b1"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12700d1315444de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b89cc866671fc1a5d7180de652e8f7f5">
  <xsd:schema xmlns:xsd="http://www.w3.org/2001/XMLSchema" xmlns:xs="http://www.w3.org/2001/XMLSchema" xmlns:p="http://schemas.microsoft.com/office/2006/metadata/properties" xmlns:ns2="074a7c1d-21d9-4cab-b98a-b15241d76cee" targetNamespace="http://schemas.microsoft.com/office/2006/metadata/properties" ma:root="true" ma:fieldsID="a8373fd4c3ed533585a38ca02dde87b8"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93D3A5-B87E-4C93-BB29-4DC915248516}">
  <ds:schemaRefs>
    <ds:schemaRef ds:uri="http://schemas.microsoft.com/sharepoint/v3/contenttype/forms"/>
  </ds:schemaRefs>
</ds:datastoreItem>
</file>

<file path=customXml/itemProps2.xml><?xml version="1.0" encoding="utf-8"?>
<ds:datastoreItem xmlns:ds="http://schemas.openxmlformats.org/officeDocument/2006/customXml" ds:itemID="{77DEB60D-739E-4B16-9C9E-ABE290710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8BF43-29EE-4EC1-B0E7-5F66CA9A867F}">
  <ds:schemaRefs>
    <ds:schemaRef ds:uri="http://schemas.microsoft.com/office/2006/documentManagement/types"/>
    <ds:schemaRef ds:uri="http://purl.org/dc/elements/1.1/"/>
    <ds:schemaRef ds:uri="http://purl.org/dc/dcmitype/"/>
    <ds:schemaRef ds:uri="074a7c1d-21d9-4cab-b98a-b15241d76cee"/>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6573</Characters>
  <Application>Microsoft Office Word</Application>
  <DocSecurity>4</DocSecurity>
  <Lines>102</Lines>
  <Paragraphs>46</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Marie Gad Knudsen</dc:creator>
  <cp:lastModifiedBy>Astrid Gad Knudsen</cp:lastModifiedBy>
  <cp:revision>2</cp:revision>
  <cp:lastPrinted>2022-11-30T12:26:00Z</cp:lastPrinted>
  <dcterms:created xsi:type="dcterms:W3CDTF">2022-11-30T12:27:00Z</dcterms:created>
  <dcterms:modified xsi:type="dcterms:W3CDTF">2022-11-30T12:27:00Z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1043</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636287115458870589</vt:lpwstr>
  </property>
  <property fmtid="{D5CDD505-2E9C-101B-9397-08002B2CF9AE}" pid="10" name="ContentTypeId">
    <vt:lpwstr>0x0101006DFC23A4D0B2064B90486630A7002600</vt:lpwstr>
  </property>
</Properties>
</file>