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747C6C" w:rsidTr="00747C6C">
        <w:trPr>
          <w:trHeight w:hRule="exact" w:val="2948"/>
        </w:trPr>
        <w:tc>
          <w:tcPr>
            <w:tcW w:w="7644" w:type="dxa"/>
            <w:shd w:val="clear" w:color="auto" w:fill="auto"/>
          </w:tcPr>
          <w:p w:rsidR="003C4247" w:rsidRDefault="003C4247" w:rsidP="003C4247">
            <w:pPr>
              <w:pStyle w:val="Dokumentinfo"/>
            </w:pPr>
            <w:bookmarkStart w:id="0" w:name="LAN_MeetingDate"/>
            <w:r>
              <w:t>Mødedato</w:t>
            </w:r>
            <w:bookmarkEnd w:id="0"/>
            <w:r>
              <w:t xml:space="preserve">: </w:t>
            </w:r>
            <w:r>
              <w:rPr>
                <w:b w:val="0"/>
              </w:rPr>
              <w:t>12. oktober 2021</w:t>
            </w:r>
          </w:p>
          <w:p w:rsidR="003C4247" w:rsidRPr="00991510" w:rsidRDefault="003C4247" w:rsidP="003C4247">
            <w:pPr>
              <w:pStyle w:val="Dokumentinfo"/>
              <w:rPr>
                <w:b w:val="0"/>
              </w:rPr>
            </w:pPr>
            <w:bookmarkStart w:id="1" w:name="LAN_MeetingPlace"/>
            <w:r>
              <w:t>Mødested</w:t>
            </w:r>
            <w:bookmarkEnd w:id="1"/>
            <w:r>
              <w:t xml:space="preserve">: </w:t>
            </w:r>
            <w:r>
              <w:rPr>
                <w:b w:val="0"/>
              </w:rPr>
              <w:t>1445-017</w:t>
            </w:r>
          </w:p>
          <w:p w:rsidR="003C4247" w:rsidRDefault="003C4247" w:rsidP="003C4247">
            <w:pPr>
              <w:pStyle w:val="Dokumentinfo"/>
            </w:pPr>
            <w:bookmarkStart w:id="2" w:name="LAN_MeetingSubject"/>
            <w:r>
              <w:t>Mødeemne</w:t>
            </w:r>
            <w:bookmarkEnd w:id="2"/>
            <w:r>
              <w:t xml:space="preserve">: </w:t>
            </w:r>
            <w:r>
              <w:rPr>
                <w:b w:val="0"/>
              </w:rPr>
              <w:t>SNUK</w:t>
            </w:r>
          </w:p>
          <w:p w:rsidR="003C4247" w:rsidRDefault="003C4247" w:rsidP="003C4247">
            <w:pPr>
              <w:pStyle w:val="Dokumentinfo"/>
            </w:pPr>
          </w:p>
          <w:p w:rsidR="003C4247" w:rsidRDefault="003C4247" w:rsidP="003C4247">
            <w:pPr>
              <w:pStyle w:val="Dokumentinfo"/>
              <w:rPr>
                <w:b w:val="0"/>
              </w:rPr>
            </w:pPr>
            <w:bookmarkStart w:id="3" w:name="LAN_Attendees"/>
            <w:r>
              <w:t>Deltagere</w:t>
            </w:r>
            <w:bookmarkEnd w:id="3"/>
            <w:r>
              <w:t xml:space="preserve">: </w:t>
            </w:r>
            <w:r>
              <w:rPr>
                <w:b w:val="0"/>
              </w:rPr>
              <w:t xml:space="preserve">Bente </w:t>
            </w:r>
            <w:proofErr w:type="spellStart"/>
            <w:r>
              <w:rPr>
                <w:b w:val="0"/>
              </w:rPr>
              <w:t>Mattson</w:t>
            </w:r>
            <w:proofErr w:type="spellEnd"/>
            <w:r>
              <w:rPr>
                <w:b w:val="0"/>
              </w:rPr>
              <w:t>, Morten Bruun Hansen, Mariann Holmslykke, Lisbeth Sonne, Christensen, Eva Kvistgaard Arent</w:t>
            </w:r>
          </w:p>
          <w:p w:rsidR="003C4247" w:rsidRDefault="003C4247" w:rsidP="003C4247">
            <w:pPr>
              <w:pStyle w:val="Dokumentinfo"/>
            </w:pPr>
            <w:r w:rsidRPr="00724DC4">
              <w:t>Gæster:</w:t>
            </w:r>
            <w:r>
              <w:rPr>
                <w:b w:val="0"/>
              </w:rPr>
              <w:t xml:space="preserve"> Rikke Brixvold (AU Optagelse) pkt. 2, Camilla Thygesen pkt. 2, Anne Anhøj, pkt. 2 og 3, Anette Damgaard Andersen, pkt. 3</w:t>
            </w:r>
          </w:p>
          <w:p w:rsidR="00747C6C" w:rsidRDefault="00747C6C" w:rsidP="00747C6C">
            <w:pPr>
              <w:pStyle w:val="Dokumentinfo"/>
            </w:pPr>
          </w:p>
        </w:tc>
      </w:tr>
    </w:tbl>
    <w:p w:rsidR="00747C6C" w:rsidRDefault="00747C6C" w:rsidP="00747C6C">
      <w:pPr>
        <w:pStyle w:val="Indholdsfortegnelse1"/>
        <w:rPr>
          <w:rFonts w:asciiTheme="minorHAnsi" w:eastAsiaTheme="minorEastAsia" w:hAnsiTheme="minorHAnsi" w:cstheme="minorBidi"/>
          <w:b w:val="0"/>
          <w:noProof/>
          <w:sz w:val="22"/>
          <w:szCs w:val="22"/>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sidRPr="00CF7E34">
        <w:rPr>
          <w:noProof/>
        </w:rPr>
        <w:t>1.</w:t>
      </w:r>
      <w:r w:rsidR="003C4247">
        <w:rPr>
          <w:noProof/>
        </w:rPr>
        <w:t xml:space="preserve"> Godkendelse af dagsorden</w:t>
      </w:r>
    </w:p>
    <w:p w:rsidR="00747C6C" w:rsidRPr="009352B1" w:rsidRDefault="00747C6C" w:rsidP="00747C6C">
      <w:r>
        <w:rPr>
          <w:b/>
          <w:caps/>
        </w:rPr>
        <w:fldChar w:fldCharType="end"/>
      </w:r>
      <w:r w:rsidR="003C4247" w:rsidRPr="003C4247">
        <w:t xml:space="preserve"> </w:t>
      </w:r>
      <w:r w:rsidR="003C4247">
        <w:t>Ingen bemærkninger til dagsorden.</w:t>
      </w:r>
    </w:p>
    <w:p w:rsidR="00747C6C" w:rsidRPr="009352B1" w:rsidRDefault="00747C6C" w:rsidP="00747C6C"/>
    <w:p w:rsidR="00747C6C" w:rsidRPr="006F7105" w:rsidRDefault="003C4247" w:rsidP="003C4247">
      <w:pPr>
        <w:pStyle w:val="Overskrift1"/>
        <w:numPr>
          <w:ilvl w:val="0"/>
          <w:numId w:val="0"/>
        </w:numPr>
      </w:pPr>
      <w:r>
        <w:t>2. Faglige mindstekrav ift. undervisningskompetence</w:t>
      </w:r>
    </w:p>
    <w:p w:rsidR="00F709E0" w:rsidRDefault="00F709E0" w:rsidP="00F709E0">
      <w:r>
        <w:t>RB fortalte</w:t>
      </w:r>
      <w:r w:rsidR="008F4807">
        <w:t xml:space="preserve"> om</w:t>
      </w:r>
      <w:r>
        <w:t xml:space="preserve"> en udfordring med at sikre de faglige mindstekrav, når et bachelortilvalg tages på et andet universitet og meriteres ind på bacheloruddannelsen på AU. Det gælder gymnasierettet tilvalg generelt. Universitetet har pligt til at sikre, at de faglige mindstekrav opfyldes, og samtidig respektere de studerendes retskrav. Tilvalgene er tilrettelagt forskelligt på universiteterne, og derfor passer de gennemførte fag ikke altid sammen med de fag, som den studerende skal tilbage og have på det centrale fag på AU, hvor den studerende har retskrav. Problemet opstår, kun når den studerende kommer tilbage til AU på med tilvalg fra et andet universitet.  Det kan være forskelligt, om et specifikt fag er på bachelor- eller kandidatniveau universiteterne imellem, og der er ikke automatisk sikkerhed for, at </w:t>
      </w:r>
      <w:r w:rsidR="008F4807">
        <w:t xml:space="preserve">de studerende kommer til </w:t>
      </w:r>
      <w:r>
        <w:t>opfylde de faglige mindstekrav. SNUK drøftede, at det ikke er en mulighed at lave særligt sammensatte studieordninger for disse studerende. Endvidere drøfte SNUK og Optagelse forslag om at det i alle studieordninger for gymnasierettede kandidattilvalg tilføjes som en betingelse for adgang, at et bachelortilvalg skal svare til omfang og niveau for tilsvarende tilvalg på AU. Det er dog ikke alle kandidattilvalg, der har valgfagselementer. Endvidere drøftedes hvordan studerende får denne information, hvis de kan begrænses i adgangen til kandidattilvalget ved AU, og om man kan skrive, at det er hensigtsmæssigt, at de studerende tager tilvalget på AU.</w:t>
      </w:r>
    </w:p>
    <w:p w:rsidR="003C4247" w:rsidRDefault="003C4247" w:rsidP="003C4247"/>
    <w:p w:rsidR="003C4247" w:rsidRDefault="00F709E0" w:rsidP="003C4247">
      <w:r>
        <w:t>Forskellige formuleringer til studieordninger blev drøftet. MBH oplyste, at ARTS anvender en formulering om konkret, faglig vurdering om</w:t>
      </w:r>
      <w:r w:rsidR="007204F9">
        <w:t xml:space="preserve"> hvorvidt</w:t>
      </w:r>
      <w:r>
        <w:t xml:space="preserve"> man kan optages på kandidattilvalget på AU. MBH rundsender teksten fra studieordningen.</w:t>
      </w:r>
    </w:p>
    <w:p w:rsidR="00F709E0" w:rsidRDefault="00F709E0" w:rsidP="003C4247"/>
    <w:p w:rsidR="003C4247" w:rsidRDefault="00F709E0" w:rsidP="003C4247">
      <w:r>
        <w:t>RB og CBS vil først undersøge hjemmelsgrundlaget i forhold til retskrav i ovenstående tilfælde. Formentlig nødvendigt med</w:t>
      </w:r>
      <w:r w:rsidR="003C4247">
        <w:t xml:space="preserve"> en plan B.</w:t>
      </w:r>
      <w:r>
        <w:t xml:space="preserve"> Mulige tiltag kunne være:</w:t>
      </w:r>
    </w:p>
    <w:p w:rsidR="003C4247" w:rsidRDefault="003C4247" w:rsidP="003C4247"/>
    <w:p w:rsidR="00F709E0" w:rsidRDefault="00F709E0" w:rsidP="003C4247"/>
    <w:p w:rsidR="003C4247" w:rsidRDefault="00F709E0" w:rsidP="003C4247">
      <w:pPr>
        <w:pStyle w:val="Listeafsnit"/>
        <w:numPr>
          <w:ilvl w:val="0"/>
          <w:numId w:val="17"/>
        </w:numPr>
      </w:pPr>
      <w:r>
        <w:t>Al</w:t>
      </w:r>
      <w:r w:rsidR="003C4247">
        <w:t xml:space="preserve">le </w:t>
      </w:r>
      <w:r>
        <w:t>tilretter</w:t>
      </w:r>
      <w:r w:rsidR="003C4247">
        <w:t xml:space="preserve"> i studieordninger</w:t>
      </w:r>
    </w:p>
    <w:p w:rsidR="003C4247" w:rsidRDefault="00F709E0" w:rsidP="003C4247">
      <w:pPr>
        <w:pStyle w:val="Listeafsnit"/>
        <w:numPr>
          <w:ilvl w:val="0"/>
          <w:numId w:val="17"/>
        </w:numPr>
      </w:pPr>
      <w:r>
        <w:lastRenderedPageBreak/>
        <w:t>Optagelse (RB)</w:t>
      </w:r>
      <w:r w:rsidR="003C4247">
        <w:t xml:space="preserve"> skriver </w:t>
      </w:r>
      <w:r>
        <w:t>tekst</w:t>
      </w:r>
      <w:r w:rsidR="003C4247">
        <w:t xml:space="preserve"> på tilval</w:t>
      </w:r>
      <w:r>
        <w:t>g</w:t>
      </w:r>
      <w:r w:rsidR="003C4247">
        <w:t>ssider</w:t>
      </w:r>
    </w:p>
    <w:p w:rsidR="003C4247" w:rsidRDefault="00F709E0" w:rsidP="003C4247">
      <w:pPr>
        <w:pStyle w:val="Listeafsnit"/>
        <w:numPr>
          <w:ilvl w:val="0"/>
          <w:numId w:val="17"/>
        </w:numPr>
      </w:pPr>
      <w:r>
        <w:t>SNUK</w:t>
      </w:r>
      <w:r w:rsidR="003C4247">
        <w:t xml:space="preserve"> giver besked til vest</w:t>
      </w:r>
    </w:p>
    <w:p w:rsidR="003C4247" w:rsidRDefault="00F709E0" w:rsidP="003C4247">
      <w:pPr>
        <w:pStyle w:val="Listeafsnit"/>
        <w:numPr>
          <w:ilvl w:val="0"/>
          <w:numId w:val="17"/>
        </w:numPr>
      </w:pPr>
      <w:r>
        <w:t>I disse sager kontakter Optagelse og FAK og Optagelse finder en løsning</w:t>
      </w:r>
    </w:p>
    <w:p w:rsidR="00F709E0" w:rsidRDefault="00F709E0" w:rsidP="00F709E0"/>
    <w:p w:rsidR="003C4247" w:rsidRDefault="003C4247" w:rsidP="003C4247">
      <w:r>
        <w:t>Optag</w:t>
      </w:r>
      <w:r w:rsidR="00F709E0">
        <w:t>else</w:t>
      </w:r>
      <w:r>
        <w:t xml:space="preserve"> plejer at sende til fagmiljø</w:t>
      </w:r>
      <w:r w:rsidR="00F709E0">
        <w:t xml:space="preserve"> for vurdering,</w:t>
      </w:r>
      <w:r>
        <w:t xml:space="preserve"> SNUK </w:t>
      </w:r>
      <w:r w:rsidR="00F709E0">
        <w:t xml:space="preserve">udtrykte ønske om at det kommer forbi </w:t>
      </w:r>
      <w:r>
        <w:t>SNUK</w:t>
      </w:r>
      <w:r w:rsidR="00F709E0">
        <w:t>.</w:t>
      </w:r>
    </w:p>
    <w:p w:rsidR="00F709E0" w:rsidRPr="00CF04AF" w:rsidRDefault="00F709E0" w:rsidP="003C4247"/>
    <w:p w:rsidR="00747C6C" w:rsidRDefault="00747C6C" w:rsidP="00747C6C"/>
    <w:p w:rsidR="003C4247" w:rsidRDefault="003C4247" w:rsidP="00747C6C">
      <w:pPr>
        <w:rPr>
          <w:b/>
        </w:rPr>
      </w:pPr>
      <w:r w:rsidRPr="00724DC4">
        <w:rPr>
          <w:b/>
        </w:rPr>
        <w:t xml:space="preserve">3. </w:t>
      </w:r>
      <w:r>
        <w:rPr>
          <w:b/>
        </w:rPr>
        <w:t>Dialog om regler for m</w:t>
      </w:r>
      <w:r w:rsidRPr="00724DC4">
        <w:rPr>
          <w:b/>
        </w:rPr>
        <w:t>idlertidig indskrivning</w:t>
      </w:r>
    </w:p>
    <w:p w:rsidR="00F709E0" w:rsidRDefault="00166493" w:rsidP="003C4247">
      <w:r>
        <w:t>RB fortalte, at der har været konkrete sager, hvor studerende er indskrevet midlertid</w:t>
      </w:r>
      <w:r w:rsidR="00F709E0">
        <w:t>igt på uddannelser med adgangsbegrænsning. Der er indført adgangsbegrænsning på flere uddannelser efterhånden. Problemet er ikke så udtalt, når der er tale om selvvalgt adgangsbegrænsning. Det er desuden vigtigt at vide, at der kun kan tildeles midlertidig indskrivning til studerende med retskrav til pågældende kandidatuddannelse.</w:t>
      </w:r>
      <w:r w:rsidR="00D728D0">
        <w:t xml:space="preserve"> Desuden kun til bachelorstuderende på AU.</w:t>
      </w:r>
    </w:p>
    <w:p w:rsidR="00F709E0" w:rsidRDefault="00F709E0" w:rsidP="003C4247"/>
    <w:p w:rsidR="003C4247" w:rsidRDefault="00F709E0" w:rsidP="003C4247">
      <w:r>
        <w:t>Derudover er t</w:t>
      </w:r>
      <w:r w:rsidR="003C4247">
        <w:t>ekster</w:t>
      </w:r>
      <w:r>
        <w:t>ne på studieportalerne</w:t>
      </w:r>
      <w:r w:rsidR="003C4247">
        <w:t xml:space="preserve"> meget forskellige, </w:t>
      </w:r>
      <w:r>
        <w:t>og der er også stadig information</w:t>
      </w:r>
      <w:r w:rsidR="00163203">
        <w:t>,</w:t>
      </w:r>
      <w:r>
        <w:t xml:space="preserve"> som ikke længere er relevant</w:t>
      </w:r>
      <w:r w:rsidR="00163203">
        <w:t>,</w:t>
      </w:r>
      <w:r>
        <w:t xml:space="preserve"> i brevene til studerende</w:t>
      </w:r>
      <w:r w:rsidR="003C4247">
        <w:t xml:space="preserve">. </w:t>
      </w:r>
      <w:r>
        <w:t>SNUK og Optagelse drøftede, at nu hvor der ikke længere er en dispensation til andet, kan der kun tildeles midlertidig indskrivning til bachelorstuderende på AU</w:t>
      </w:r>
      <w:r w:rsidR="003C4247">
        <w:t xml:space="preserve">. </w:t>
      </w:r>
    </w:p>
    <w:p w:rsidR="00F709E0" w:rsidRDefault="00F709E0" w:rsidP="00F709E0"/>
    <w:p w:rsidR="00F709E0" w:rsidRDefault="00F709E0" w:rsidP="00F709E0">
      <w:r>
        <w:t xml:space="preserve">Optagelse foreslår, at alle studerende skal have en betinget optagelse, før der kan tildeles midlertidig indskrivning, og foreslog en ændring af AU’s interne regler. </w:t>
      </w:r>
    </w:p>
    <w:p w:rsidR="00F709E0" w:rsidRDefault="00F709E0" w:rsidP="00F709E0"/>
    <w:p w:rsidR="00F709E0" w:rsidRDefault="00F709E0" w:rsidP="00F709E0">
      <w:r>
        <w:t xml:space="preserve">Det skal </w:t>
      </w:r>
      <w:r w:rsidR="00163203">
        <w:t xml:space="preserve">altid </w:t>
      </w:r>
      <w:r>
        <w:t xml:space="preserve">fremgå af brevene, at den studerende kun kan tilmeldes 30 ECTS på kandidatuddannelsen indtil bacheloruddannelsen er bestået. Det skal også fremgå hvilken dato den midlertidige indskrivning gælder fra og til hvilken dato. Der skal ikke stå i breve om midlertidig indskrivning, at den studerende skal give besked om bestået bacheloruddannelse. Det konstateres automatisk i Optagelse, så rammen enten lukkes eller konverteres til en ordinær kandidatindskrivning. </w:t>
      </w:r>
    </w:p>
    <w:p w:rsidR="00F709E0" w:rsidRDefault="00F709E0" w:rsidP="00F709E0"/>
    <w:p w:rsidR="00F709E0" w:rsidRDefault="00F709E0" w:rsidP="00F709E0">
      <w:r>
        <w:t xml:space="preserve">Betinget optagelse tildeles i perioden 5. marts – 10. juni. Studerende indskrives på en ordinær ramme i STADS omkring 22. september, når der har været en betinget optagelse. Rammen lukker dagen efter dokumentationsfristen. Såfremt studerende meddeler Optagelse, at de har bestået bacheloruddannelsen, fremsender de dokumentation, og hvis de ikke har bestået bacheloruddannelsen, vejledes de om mulighed for at søge midlertidig indskrivning. </w:t>
      </w:r>
    </w:p>
    <w:p w:rsidR="003C4247" w:rsidRDefault="003C4247" w:rsidP="003C4247"/>
    <w:p w:rsidR="003C4247" w:rsidRDefault="00F709E0" w:rsidP="003C4247">
      <w:r>
        <w:t>Der er en a</w:t>
      </w:r>
      <w:r w:rsidR="003C4247">
        <w:t xml:space="preserve">ftale om </w:t>
      </w:r>
      <w:r>
        <w:t>at midlertidig indskrivning gælder til om med</w:t>
      </w:r>
      <w:r w:rsidR="003C4247">
        <w:t xml:space="preserve"> 28. februar.</w:t>
      </w:r>
      <w:r w:rsidRPr="00F709E0">
        <w:t xml:space="preserve"> </w:t>
      </w:r>
      <w:r>
        <w:t>SNUK drøftede, at der ikke er frister for hvor sent studerende kan søge midlertidig indskrivning.</w:t>
      </w:r>
    </w:p>
    <w:p w:rsidR="00F709E0" w:rsidRDefault="00F709E0" w:rsidP="003C4247"/>
    <w:p w:rsidR="00F709E0" w:rsidRPr="00D728D0" w:rsidRDefault="00D728D0" w:rsidP="00F709E0">
      <w:pPr>
        <w:rPr>
          <w:color w:val="000000" w:themeColor="text1"/>
        </w:rPr>
      </w:pPr>
      <w:r w:rsidRPr="00D728D0">
        <w:rPr>
          <w:color w:val="000000" w:themeColor="text1"/>
        </w:rPr>
        <w:lastRenderedPageBreak/>
        <w:t>Hjemmel til midlertidig indskrivning findes i § 12 i uddannelsesbekendtgørelsen for bachelorstuderende. Der findes ikke en tilsvarende bestemmelse i LEP-bekendtgørelsen.</w:t>
      </w:r>
    </w:p>
    <w:p w:rsidR="003C4247" w:rsidRDefault="003C4247" w:rsidP="003C4247"/>
    <w:p w:rsidR="003C4247" w:rsidRDefault="00F709E0" w:rsidP="003C4247">
      <w:r>
        <w:t>RB</w:t>
      </w:r>
      <w:r w:rsidR="003C4247">
        <w:t xml:space="preserve"> undersøger om vi kan aftale, at </w:t>
      </w:r>
      <w:r>
        <w:t>midlertidig indskrivning i stedet udløber 31.</w:t>
      </w:r>
      <w:bookmarkStart w:id="4" w:name="_GoBack"/>
      <w:bookmarkEnd w:id="4"/>
      <w:r>
        <w:t xml:space="preserve"> 3.</w:t>
      </w:r>
    </w:p>
    <w:p w:rsidR="003C4247" w:rsidRDefault="003C4247" w:rsidP="003C4247"/>
    <w:p w:rsidR="003C4247" w:rsidRDefault="003C4247" w:rsidP="00747C6C"/>
    <w:p w:rsidR="00F709E0" w:rsidRDefault="003C4247" w:rsidP="00F709E0">
      <w:pPr>
        <w:rPr>
          <w:b/>
        </w:rPr>
      </w:pPr>
      <w:r w:rsidRPr="007B4AA7">
        <w:rPr>
          <w:b/>
        </w:rPr>
        <w:t>4. Nyt fra Uddannelsesjura</w:t>
      </w:r>
    </w:p>
    <w:p w:rsidR="00F709E0" w:rsidRPr="00F709E0" w:rsidRDefault="00F709E0" w:rsidP="00F709E0">
      <w:r w:rsidRPr="00F709E0">
        <w:t>CBS orienterede kort.</w:t>
      </w:r>
    </w:p>
    <w:p w:rsidR="00F709E0" w:rsidRDefault="00F709E0" w:rsidP="00F709E0">
      <w:pPr>
        <w:rPr>
          <w:b/>
        </w:rPr>
      </w:pPr>
    </w:p>
    <w:p w:rsidR="003C4247" w:rsidRDefault="00F709E0" w:rsidP="00F709E0">
      <w:pPr>
        <w:rPr>
          <w:b/>
        </w:rPr>
      </w:pPr>
      <w:r>
        <w:rPr>
          <w:b/>
        </w:rPr>
        <w:t xml:space="preserve">5. </w:t>
      </w:r>
      <w:r w:rsidR="003C4247" w:rsidRPr="00F709E0">
        <w:rPr>
          <w:b/>
        </w:rPr>
        <w:t>Nyt fra fakulteterne</w:t>
      </w:r>
    </w:p>
    <w:p w:rsidR="00F709E0" w:rsidRPr="00F709E0" w:rsidRDefault="00F709E0" w:rsidP="00F709E0">
      <w:r w:rsidRPr="00F709E0">
        <w:t>Gensidig orientering fra fakulteterne.</w:t>
      </w:r>
    </w:p>
    <w:p w:rsidR="00F709E0" w:rsidRDefault="00F709E0" w:rsidP="00F709E0">
      <w:pPr>
        <w:rPr>
          <w:b/>
        </w:rPr>
      </w:pPr>
    </w:p>
    <w:p w:rsidR="00F709E0" w:rsidRDefault="00F709E0" w:rsidP="00F709E0">
      <w:pPr>
        <w:rPr>
          <w:b/>
        </w:rPr>
      </w:pPr>
      <w:r w:rsidRPr="007B4AA7">
        <w:rPr>
          <w:b/>
        </w:rPr>
        <w:t>6. Kommende møde</w:t>
      </w:r>
    </w:p>
    <w:p w:rsidR="00F709E0" w:rsidRPr="00747BEE" w:rsidRDefault="00F709E0" w:rsidP="00F709E0">
      <w:r>
        <w:t>RB deltager på kommende SNUK-møde.</w:t>
      </w:r>
    </w:p>
    <w:p w:rsidR="00F709E0" w:rsidRPr="007B4AA7" w:rsidRDefault="00F709E0" w:rsidP="00F709E0">
      <w:pPr>
        <w:rPr>
          <w:b/>
        </w:rPr>
      </w:pPr>
    </w:p>
    <w:p w:rsidR="00F709E0" w:rsidRDefault="00F709E0" w:rsidP="00F709E0">
      <w:pPr>
        <w:rPr>
          <w:b/>
        </w:rPr>
      </w:pPr>
      <w:r w:rsidRPr="007B4AA7">
        <w:rPr>
          <w:b/>
        </w:rPr>
        <w:t>7. Evt.</w:t>
      </w:r>
    </w:p>
    <w:p w:rsidR="00F709E0" w:rsidRPr="00F709E0" w:rsidRDefault="00F709E0" w:rsidP="00F709E0">
      <w:r w:rsidRPr="00F709E0">
        <w:t>Intet til eventuelt.</w:t>
      </w:r>
    </w:p>
    <w:p w:rsidR="00F709E0" w:rsidRPr="00F709E0" w:rsidRDefault="00F709E0" w:rsidP="00F709E0">
      <w:pPr>
        <w:rPr>
          <w:b/>
        </w:rPr>
      </w:pPr>
    </w:p>
    <w:p w:rsidR="00F709E0" w:rsidRPr="00F709E0" w:rsidRDefault="00F709E0" w:rsidP="00F709E0">
      <w:pPr>
        <w:ind w:left="360"/>
        <w:rPr>
          <w:b/>
        </w:rPr>
      </w:pPr>
    </w:p>
    <w:p w:rsidR="003C4247" w:rsidRPr="0029281D" w:rsidRDefault="003C4247" w:rsidP="00747C6C"/>
    <w:sectPr w:rsidR="003C4247" w:rsidRPr="0029281D"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C6C" w:rsidRDefault="00747C6C">
      <w:r>
        <w:separator/>
      </w:r>
    </w:p>
  </w:endnote>
  <w:endnote w:type="continuationSeparator" w:id="0">
    <w:p w:rsidR="00747C6C" w:rsidRDefault="0074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AD7DDB5-D9F7-411F-8838-A01C4B03D83B}"/>
    <w:embedBold r:id="rId2" w:fontKey="{0E4B0CF3-4C83-4E71-A537-2FD770E06E4C}"/>
    <w:embedItalic r:id="rId3" w:fontKey="{72140FF3-6459-45C1-BBA6-4DC856E52F1A}"/>
    <w:embedBoldItalic r:id="rId4" w:fontKey="{9DEB8E3A-23E0-44B5-BF02-4CBB399AE6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9FFB2B66-BA25-4A89-B4AA-6DB21F935739}"/>
    <w:embedBold r:id="rId6" w:fontKey="{6442B5F3-87D3-4805-9EA1-EDA0290E379E}"/>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3F5F256-D6D7-4F68-9597-2EFEBF1C694B}"/>
  </w:font>
  <w:font w:name="Calibri">
    <w:panose1 w:val="020F0502020204030204"/>
    <w:charset w:val="00"/>
    <w:family w:val="swiss"/>
    <w:pitch w:val="variable"/>
    <w:sig w:usb0="E4002EFF" w:usb1="C000247B" w:usb2="00000009" w:usb3="00000000" w:csb0="000001FF" w:csb1="00000000"/>
    <w:embedRegular r:id="rId8" w:fontKey="{851A58D8-9A85-475D-ADD4-A65077197152}"/>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8F016E33-FCE3-4935-AF6C-5943197AC40B}"/>
  </w:font>
  <w:font w:name="Cambria">
    <w:panose1 w:val="02040503050406030204"/>
    <w:charset w:val="00"/>
    <w:family w:val="roman"/>
    <w:pitch w:val="variable"/>
    <w:sig w:usb0="E00006FF" w:usb1="420024FF" w:usb2="02000000" w:usb3="00000000" w:csb0="0000019F" w:csb1="00000000"/>
    <w:embedRegular r:id="rId10" w:fontKey="{661EA6DC-14E0-49C6-9A5B-A88E91FC7C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8F4807" w:rsidTr="008F47F2">
      <w:tc>
        <w:tcPr>
          <w:tcW w:w="2409" w:type="dxa"/>
        </w:tcPr>
        <w:p w:rsidR="00B704CF" w:rsidRPr="009224E3" w:rsidRDefault="00B704CF" w:rsidP="00B704CF">
          <w:bookmarkStart w:id="65" w:name="IMG_Secondary"/>
          <w:r>
            <w:rPr>
              <w:noProof/>
            </w:rPr>
            <w:drawing>
              <wp:inline distT="0" distB="0" distL="0" distR="0">
                <wp:extent cx="648000" cy="648000"/>
                <wp:effectExtent l="0" t="0" r="0" b="0"/>
                <wp:docPr id="291223080" name="IMG_SecondaryIMG_Secondary"/>
                <wp:cNvGraphicFramePr/>
                <a:graphic xmlns:a="http://schemas.openxmlformats.org/drawingml/2006/main">
                  <a:graphicData uri="http://schemas.openxmlformats.org/drawingml/2006/picture">
                    <pic:pic xmlns:pic="http://schemas.openxmlformats.org/drawingml/2006/picture">
                      <pic:nvPicPr>
                        <pic:cNvPr id="291223080"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9224E3" w:rsidRDefault="00B704CF" w:rsidP="008F47F2">
          <w:pPr>
            <w:pStyle w:val="Template-Companyname"/>
          </w:pPr>
          <w:bookmarkStart w:id="66" w:name="OFF_UnitName"/>
          <w:bookmarkStart w:id="67" w:name="OFF_UnitName_HIF"/>
          <w:r>
            <w:t>Uddannelsesjura</w:t>
          </w:r>
          <w:bookmarkEnd w:id="66"/>
        </w:p>
        <w:p w:rsidR="00B704CF" w:rsidRPr="009224E3" w:rsidRDefault="00B704CF" w:rsidP="008F47F2">
          <w:pPr>
            <w:pStyle w:val="Template-Address"/>
          </w:pPr>
          <w:bookmarkStart w:id="68" w:name="LAN_AU"/>
          <w:bookmarkEnd w:id="67"/>
          <w:r>
            <w:t>Aarhus Universitet</w:t>
          </w:r>
          <w:bookmarkEnd w:id="68"/>
        </w:p>
        <w:p w:rsidR="00B704CF" w:rsidRPr="009224E3" w:rsidRDefault="00B704CF" w:rsidP="008F47F2">
          <w:pPr>
            <w:pStyle w:val="Template-Address"/>
          </w:pPr>
          <w:bookmarkStart w:id="69" w:name="OFF_AddressComputed"/>
          <w:r>
            <w:t>Fredrik Nielsens Vej 5</w:t>
          </w:r>
          <w:r>
            <w:br/>
            <w:t>8000 Aarhus C</w:t>
          </w:r>
          <w:bookmarkEnd w:id="69"/>
        </w:p>
      </w:tc>
      <w:tc>
        <w:tcPr>
          <w:tcW w:w="2591" w:type="dxa"/>
          <w:vAlign w:val="bottom"/>
        </w:tcPr>
        <w:p w:rsidR="00B704CF" w:rsidRPr="009224E3" w:rsidRDefault="00B704CF" w:rsidP="008F47F2">
          <w:pPr>
            <w:pStyle w:val="Template-Address"/>
            <w:jc w:val="right"/>
          </w:pPr>
          <w:bookmarkStart w:id="70" w:name="LAN_Tel"/>
          <w:bookmarkStart w:id="71" w:name="OFF_Phone_HIF"/>
          <w:r>
            <w:t>Tlf.:</w:t>
          </w:r>
          <w:bookmarkEnd w:id="70"/>
          <w:r w:rsidRPr="009224E3">
            <w:t xml:space="preserve"> </w:t>
          </w:r>
          <w:bookmarkStart w:id="72" w:name="OFF_Phone"/>
          <w:r>
            <w:t>+45 8715 0000</w:t>
          </w:r>
          <w:bookmarkEnd w:id="72"/>
        </w:p>
        <w:p w:rsidR="00B704CF" w:rsidRPr="009224E3" w:rsidRDefault="00B704CF" w:rsidP="008F47F2">
          <w:pPr>
            <w:pStyle w:val="Template-Address"/>
            <w:jc w:val="right"/>
            <w:rPr>
              <w:vanish/>
            </w:rPr>
          </w:pPr>
          <w:bookmarkStart w:id="73" w:name="LAN_Fax"/>
          <w:bookmarkStart w:id="74" w:name="OFF_Fax_HIF"/>
          <w:bookmarkEnd w:id="71"/>
          <w:r>
            <w:rPr>
              <w:vanish/>
            </w:rPr>
            <w:t>Fax:</w:t>
          </w:r>
          <w:bookmarkEnd w:id="73"/>
          <w:r w:rsidRPr="009224E3">
            <w:rPr>
              <w:vanish/>
            </w:rPr>
            <w:t xml:space="preserve"> </w:t>
          </w:r>
          <w:bookmarkStart w:id="75" w:name="OFF_Fax"/>
          <w:bookmarkEnd w:id="75"/>
        </w:p>
        <w:p w:rsidR="00B704CF" w:rsidRPr="003C4247" w:rsidRDefault="00B704CF" w:rsidP="008F47F2">
          <w:pPr>
            <w:pStyle w:val="Template-Address"/>
            <w:jc w:val="right"/>
            <w:rPr>
              <w:lang w:val="en-US"/>
            </w:rPr>
          </w:pPr>
          <w:bookmarkStart w:id="76" w:name="OFF_Email_HIF"/>
          <w:bookmarkEnd w:id="74"/>
          <w:r w:rsidRPr="003C4247">
            <w:rPr>
              <w:lang w:val="en-US"/>
            </w:rPr>
            <w:t xml:space="preserve">E-mail: </w:t>
          </w:r>
          <w:bookmarkStart w:id="77" w:name="OFF_Email"/>
          <w:r w:rsidRPr="003C4247">
            <w:rPr>
              <w:lang w:val="en-US"/>
            </w:rPr>
            <w:t>ujs@au.dk</w:t>
          </w:r>
          <w:bookmarkEnd w:id="77"/>
        </w:p>
        <w:p w:rsidR="00B704CF" w:rsidRPr="003C4247" w:rsidRDefault="00B704CF" w:rsidP="008F47F2">
          <w:pPr>
            <w:pStyle w:val="Template-Address"/>
            <w:jc w:val="right"/>
            <w:rPr>
              <w:lang w:val="en-US"/>
            </w:rPr>
          </w:pPr>
          <w:bookmarkStart w:id="78" w:name="OFF_wwwComputed_HIF"/>
          <w:bookmarkEnd w:id="76"/>
          <w:r w:rsidRPr="003C4247">
            <w:rPr>
              <w:lang w:val="en-US"/>
            </w:rPr>
            <w:t xml:space="preserve">Web: </w:t>
          </w:r>
          <w:bookmarkStart w:id="79" w:name="OFF_wwwComputed"/>
          <w:r w:rsidRPr="003C4247">
            <w:rPr>
              <w:lang w:val="en-US"/>
            </w:rPr>
            <w:t>www.au.dk</w:t>
          </w:r>
          <w:bookmarkEnd w:id="78"/>
          <w:bookmarkEnd w:id="79"/>
        </w:p>
      </w:tc>
    </w:tr>
  </w:tbl>
  <w:p w:rsidR="00EC0BB0" w:rsidRPr="003C4247"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C6C" w:rsidRDefault="00747C6C">
      <w:r>
        <w:separator/>
      </w:r>
    </w:p>
  </w:footnote>
  <w:footnote w:type="continuationSeparator" w:id="0">
    <w:p w:rsidR="00747C6C" w:rsidRDefault="00747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82ECA2"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1" w:name="CUS_DocumentName_1"/>
                          <w:r>
                            <w:t>Referat</w:t>
                          </w:r>
                          <w:bookmarkEnd w:id="11"/>
                        </w:p>
                        <w:p w:rsidR="00C22DE2" w:rsidRDefault="00C22DE2" w:rsidP="00C22DE2">
                          <w:pPr>
                            <w:pStyle w:val="Template"/>
                          </w:pPr>
                        </w:p>
                        <w:p w:rsidR="00C22DE2" w:rsidRDefault="00C22DE2" w:rsidP="00D67AB8">
                          <w:pPr>
                            <w:pStyle w:val="Template-Afdeling"/>
                          </w:pPr>
                          <w:bookmarkStart w:id="12" w:name="USR_Name_2"/>
                          <w:r>
                            <w:t>Christine Brink Schmidt</w:t>
                          </w:r>
                          <w:bookmarkStart w:id="13" w:name="USR_Name_2_HIF"/>
                          <w:bookmarkEnd w:id="12"/>
                        </w:p>
                        <w:bookmarkEnd w:id="13"/>
                        <w:p w:rsidR="00D67AB8" w:rsidRDefault="00D67AB8" w:rsidP="00D67AB8">
                          <w:pPr>
                            <w:pStyle w:val="Template"/>
                          </w:pPr>
                        </w:p>
                        <w:p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3. november 2021</w:t>
                          </w:r>
                          <w:bookmarkEnd w:id="15"/>
                        </w:p>
                        <w:p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63203">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63203">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3" w:name="CUS_DocumentName_1"/>
                    <w:r>
                      <w:t>Referat</w:t>
                    </w:r>
                    <w:bookmarkEnd w:id="23"/>
                  </w:p>
                  <w:p w:rsidR="00C22DE2" w:rsidRDefault="00C22DE2" w:rsidP="00C22DE2">
                    <w:pPr>
                      <w:pStyle w:val="Template"/>
                    </w:pPr>
                  </w:p>
                  <w:p w:rsidR="00C22DE2" w:rsidRDefault="00C22DE2" w:rsidP="00D67AB8">
                    <w:pPr>
                      <w:pStyle w:val="Template-Afdeling"/>
                    </w:pPr>
                    <w:bookmarkStart w:id="24" w:name="USR_Name_2"/>
                    <w:r>
                      <w:t>Christine Brink Schmidt</w:t>
                    </w:r>
                    <w:bookmarkStart w:id="25" w:name="USR_Name_2_HIF"/>
                    <w:bookmarkEnd w:id="24"/>
                  </w:p>
                  <w:bookmarkEnd w:id="25"/>
                  <w:p w:rsidR="00D67AB8" w:rsidRDefault="00D67AB8" w:rsidP="00D67AB8">
                    <w:pPr>
                      <w:pStyle w:val="Template"/>
                    </w:pPr>
                  </w:p>
                  <w:p w:rsidR="00D67AB8" w:rsidRPr="00307E90" w:rsidRDefault="00D67AB8" w:rsidP="00D67AB8">
                    <w:pPr>
                      <w:pStyle w:val="Template"/>
                    </w:pPr>
                    <w:bookmarkStart w:id="26" w:name="LAN_Date_1"/>
                    <w:r>
                      <w:t>Dato</w:t>
                    </w:r>
                    <w:bookmarkEnd w:id="26"/>
                    <w:r>
                      <w:t>:</w:t>
                    </w:r>
                    <w:r w:rsidR="00587BE6" w:rsidRPr="00307E90">
                      <w:t xml:space="preserve"> </w:t>
                    </w:r>
                    <w:bookmarkStart w:id="27" w:name="Date_DateCustomA_1"/>
                    <w:r>
                      <w:t>3. november 2021</w:t>
                    </w:r>
                    <w:bookmarkEnd w:id="27"/>
                  </w:p>
                  <w:p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rsidR="00D67AB8" w:rsidRDefault="00D67AB8" w:rsidP="00D67AB8">
                    <w:pPr>
                      <w:pStyle w:val="Template"/>
                      <w:rPr>
                        <w:vanish/>
                      </w:rPr>
                    </w:pPr>
                    <w:bookmarkStart w:id="31" w:name="LAN_Ref_1"/>
                    <w:bookmarkStart w:id="32" w:name="FLD_Reference_1_HIF"/>
                    <w:bookmarkEnd w:id="29"/>
                    <w:r>
                      <w:rPr>
                        <w:vanish/>
                      </w:rPr>
                      <w:t>Ref</w:t>
                    </w:r>
                    <w:bookmarkEnd w:id="31"/>
                    <w:r>
                      <w:rPr>
                        <w:vanish/>
                      </w:rPr>
                      <w:t xml:space="preserve">: </w:t>
                    </w:r>
                    <w:bookmarkStart w:id="33" w:name="FLD_Reference_1"/>
                    <w:bookmarkEnd w:id="33"/>
                  </w:p>
                  <w:bookmarkEnd w:id="32"/>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63203">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63203">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5" w:name="OFF_Logo1AComputed"/>
                          <w:bookmarkStart w:id="36" w:name="OFF_Logo1AComputed_HIF"/>
                          <w:bookmarkEnd w:id="35"/>
                        </w:p>
                        <w:p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vanish/>
                        <w:color w:val="003D73" w:themeColor="text2"/>
                      </w:rPr>
                    </w:pPr>
                    <w:bookmarkStart w:id="45" w:name="OFF_Logo1AComputed"/>
                    <w:bookmarkStart w:id="46" w:name="OFF_Logo1AComputed_HIF"/>
                    <w:bookmarkEnd w:id="45"/>
                  </w:p>
                  <w:p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804E84"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41" w:name="CUS_DocumentName"/>
                          <w:r>
                            <w:t>Referat</w:t>
                          </w:r>
                          <w:bookmarkEnd w:id="41"/>
                        </w:p>
                        <w:p w:rsidR="008F47F2" w:rsidRPr="008F47F2" w:rsidRDefault="008F47F2" w:rsidP="008F47F2">
                          <w:pPr>
                            <w:pStyle w:val="Template-Afdeling"/>
                            <w:rPr>
                              <w:b w:val="0"/>
                            </w:rPr>
                          </w:pPr>
                        </w:p>
                        <w:p w:rsidR="00AF104F" w:rsidRDefault="00AF104F" w:rsidP="00EE2A84">
                          <w:pPr>
                            <w:pStyle w:val="Template-Afdeling"/>
                          </w:pPr>
                          <w:bookmarkStart w:id="42" w:name="USR_Name"/>
                          <w:r>
                            <w:t>Christine Brink Schmidt</w:t>
                          </w:r>
                          <w:bookmarkStart w:id="43" w:name="USR_Name_HIF"/>
                          <w:bookmarkEnd w:id="42"/>
                        </w:p>
                        <w:bookmarkEnd w:id="43"/>
                        <w:p w:rsidR="00EE2A84" w:rsidRDefault="00EE2A84" w:rsidP="00307E90">
                          <w:pPr>
                            <w:pStyle w:val="Template"/>
                          </w:pPr>
                        </w:p>
                        <w:p w:rsidR="00307E90" w:rsidRPr="00307E90" w:rsidRDefault="00BC6E27" w:rsidP="00307E90">
                          <w:pPr>
                            <w:pStyle w:val="Template"/>
                          </w:pPr>
                          <w:bookmarkStart w:id="44" w:name="LAN_Date"/>
                          <w:r>
                            <w:t>Dato</w:t>
                          </w:r>
                          <w:bookmarkEnd w:id="44"/>
                          <w:r>
                            <w:t xml:space="preserve">: </w:t>
                          </w:r>
                          <w:bookmarkStart w:id="45" w:name="Date_DateCustomA"/>
                          <w:r>
                            <w:t>3. november 2021</w:t>
                          </w:r>
                          <w:bookmarkEnd w:id="45"/>
                        </w:p>
                        <w:p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rsidR="00307E90" w:rsidRDefault="00307E90" w:rsidP="00307E90">
                          <w:pPr>
                            <w:pStyle w:val="Template"/>
                            <w:rPr>
                              <w:vanish/>
                            </w:rPr>
                          </w:pPr>
                          <w:bookmarkStart w:id="49" w:name="LAN_Ref"/>
                          <w:bookmarkStart w:id="50" w:name="FLD_Reference_HIF"/>
                          <w:bookmarkEnd w:id="47"/>
                          <w:r>
                            <w:rPr>
                              <w:vanish/>
                            </w:rPr>
                            <w:t>Ref</w:t>
                          </w:r>
                          <w:bookmarkEnd w:id="49"/>
                          <w:r>
                            <w:rPr>
                              <w:vanish/>
                            </w:rPr>
                            <w:t xml:space="preserve">: </w:t>
                          </w:r>
                          <w:bookmarkStart w:id="51" w:name="FLD_Reference"/>
                          <w:bookmarkEnd w:id="51"/>
                        </w:p>
                        <w:bookmarkEnd w:id="50"/>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2" w:name="LAN_Page"/>
                          <w:r>
                            <w:t>Side</w:t>
                          </w:r>
                          <w:bookmarkEnd w:id="5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7204F9">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7204F9">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53" w:name="CUS_DocumentName"/>
                    <w:r>
                      <w:t>Referat</w:t>
                    </w:r>
                    <w:bookmarkEnd w:id="53"/>
                  </w:p>
                  <w:p w:rsidR="008F47F2" w:rsidRPr="008F47F2" w:rsidRDefault="008F47F2" w:rsidP="008F47F2">
                    <w:pPr>
                      <w:pStyle w:val="Template-Afdeling"/>
                      <w:rPr>
                        <w:b w:val="0"/>
                      </w:rPr>
                    </w:pPr>
                  </w:p>
                  <w:p w:rsidR="00AF104F" w:rsidRDefault="00AF104F" w:rsidP="00EE2A84">
                    <w:pPr>
                      <w:pStyle w:val="Template-Afdeling"/>
                    </w:pPr>
                    <w:bookmarkStart w:id="54" w:name="USR_Name"/>
                    <w:r>
                      <w:t>Christine Brink Schmidt</w:t>
                    </w:r>
                    <w:bookmarkStart w:id="55" w:name="USR_Name_HIF"/>
                    <w:bookmarkEnd w:id="54"/>
                  </w:p>
                  <w:bookmarkEnd w:id="55"/>
                  <w:p w:rsidR="00EE2A84" w:rsidRDefault="00EE2A84" w:rsidP="00307E90">
                    <w:pPr>
                      <w:pStyle w:val="Template"/>
                    </w:pPr>
                  </w:p>
                  <w:p w:rsidR="00307E90" w:rsidRPr="00307E90" w:rsidRDefault="00BC6E27" w:rsidP="00307E90">
                    <w:pPr>
                      <w:pStyle w:val="Template"/>
                    </w:pPr>
                    <w:bookmarkStart w:id="56" w:name="LAN_Date"/>
                    <w:r>
                      <w:t>Dato</w:t>
                    </w:r>
                    <w:bookmarkEnd w:id="56"/>
                    <w:r>
                      <w:t xml:space="preserve">: </w:t>
                    </w:r>
                    <w:bookmarkStart w:id="57" w:name="Date_DateCustomA"/>
                    <w:r>
                      <w:t>3. november 2021</w:t>
                    </w:r>
                    <w:bookmarkEnd w:id="57"/>
                  </w:p>
                  <w:p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rsidR="00307E90" w:rsidRDefault="00307E90" w:rsidP="00307E90">
                    <w:pPr>
                      <w:pStyle w:val="Template"/>
                      <w:rPr>
                        <w:vanish/>
                      </w:rPr>
                    </w:pPr>
                    <w:bookmarkStart w:id="61" w:name="LAN_Ref"/>
                    <w:bookmarkStart w:id="62" w:name="FLD_Reference_HIF"/>
                    <w:bookmarkEnd w:id="59"/>
                    <w:r>
                      <w:rPr>
                        <w:vanish/>
                      </w:rPr>
                      <w:t>Ref</w:t>
                    </w:r>
                    <w:bookmarkEnd w:id="61"/>
                    <w:r>
                      <w:rPr>
                        <w:vanish/>
                      </w:rPr>
                      <w:t xml:space="preserve">: </w:t>
                    </w:r>
                    <w:bookmarkStart w:id="63" w:name="FLD_Reference"/>
                    <w:bookmarkEnd w:id="63"/>
                  </w:p>
                  <w:bookmarkEnd w:id="62"/>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7204F9">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7204F9">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6F3543A"/>
    <w:multiLevelType w:val="hybridMultilevel"/>
    <w:tmpl w:val="E40E88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9802F41"/>
    <w:multiLevelType w:val="hybridMultilevel"/>
    <w:tmpl w:val="51188F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5"/>
  </w:num>
  <w:num w:numId="3">
    <w:abstractNumId w:val="8"/>
  </w:num>
  <w:num w:numId="4">
    <w:abstractNumId w:val="13"/>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6"/>
  </w:num>
  <w:num w:numId="16">
    <w:abstractNumId w:val="17"/>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512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203"/>
    <w:rsid w:val="00163EFC"/>
    <w:rsid w:val="00164CC1"/>
    <w:rsid w:val="00166493"/>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4247"/>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04F9"/>
    <w:rsid w:val="00726300"/>
    <w:rsid w:val="00730647"/>
    <w:rsid w:val="00731229"/>
    <w:rsid w:val="00736658"/>
    <w:rsid w:val="00744F27"/>
    <w:rsid w:val="00747C6C"/>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8F4807"/>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728D0"/>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09E0"/>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2FD34D2"/>
  <w15:docId w15:val="{CAADF5E4-9C3A-4914-8C2F-82E083AC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512956888">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1360</TotalTime>
  <Pages>3</Pages>
  <Words>745</Words>
  <Characters>4426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Brink Schmidt</dc:creator>
  <cp:keywords/>
  <dc:description/>
  <cp:lastModifiedBy>Christine Brink Schmidt</cp:lastModifiedBy>
  <cp:revision>5</cp:revision>
  <cp:lastPrinted>2008-10-22T12:54:00Z</cp:lastPrinted>
  <dcterms:created xsi:type="dcterms:W3CDTF">2021-11-03T11:30:00Z</dcterms:created>
  <dcterms:modified xsi:type="dcterms:W3CDTF">2021-11-15T08:31:00Z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636299261985411307</vt:lpwstr>
  </property>
</Properties>
</file>