
<file path=[Content_Types].xml><?xml version="1.0" encoding="utf-8"?>
<Types xmlns="http://schemas.openxmlformats.org/package/2006/content-types">
  <Default Extension="bin" ContentType="image/x-wmf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E03A6" w:rsidRPr="009F4F0B" w:rsidRDefault="004E03A6" w:rsidP="008F47F2">
      <w:pPr>
        <w:spacing w:line="14" w:lineRule="exact"/>
      </w:pPr>
    </w:p>
    <w:tbl>
      <w:tblPr>
        <w:tblStyle w:val="Tabel-Git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644"/>
      </w:tblGrid>
      <w:tr w:rsidR="0029281D" w:rsidRPr="00C50E59" w:rsidTr="00551FF5">
        <w:trPr>
          <w:trHeight w:hRule="exact" w:val="2948"/>
        </w:trPr>
        <w:tc>
          <w:tcPr>
            <w:tcW w:w="7644" w:type="dxa"/>
            <w:shd w:val="clear" w:color="auto" w:fill="auto"/>
          </w:tcPr>
          <w:p w:rsidR="00551FF5" w:rsidRDefault="00745FBD" w:rsidP="00551FF5">
            <w:pPr>
              <w:pStyle w:val="Dokumentinfo"/>
            </w:pPr>
            <w:bookmarkStart w:id="0" w:name="LAN_MeetingDate"/>
            <w:r>
              <w:t>Mødedato</w:t>
            </w:r>
            <w:bookmarkEnd w:id="0"/>
            <w:r>
              <w:t xml:space="preserve">: </w:t>
            </w:r>
            <w:r w:rsidR="004F33FB">
              <w:rPr>
                <w:b w:val="0"/>
              </w:rPr>
              <w:t>28. marts 2023</w:t>
            </w:r>
          </w:p>
          <w:p w:rsidR="00551FF5" w:rsidRPr="00991510" w:rsidRDefault="00745FBD" w:rsidP="00551FF5">
            <w:pPr>
              <w:pStyle w:val="Dokumentinfo"/>
              <w:rPr>
                <w:b w:val="0"/>
              </w:rPr>
            </w:pPr>
            <w:bookmarkStart w:id="1" w:name="LAN_MeetingPlace"/>
            <w:r>
              <w:t>Mødested</w:t>
            </w:r>
            <w:bookmarkEnd w:id="1"/>
            <w:r>
              <w:t xml:space="preserve">: </w:t>
            </w:r>
            <w:r w:rsidR="004F33FB">
              <w:rPr>
                <w:b w:val="0"/>
              </w:rPr>
              <w:t>1445-017/023</w:t>
            </w:r>
          </w:p>
          <w:p w:rsidR="00A55460" w:rsidRDefault="00745FBD" w:rsidP="00551FF5">
            <w:pPr>
              <w:pStyle w:val="Dokumentinfo"/>
            </w:pPr>
            <w:bookmarkStart w:id="2" w:name="LAN_MeetingSubject"/>
            <w:r>
              <w:t>Mødeemne</w:t>
            </w:r>
            <w:bookmarkEnd w:id="2"/>
            <w:r>
              <w:t xml:space="preserve">: </w:t>
            </w:r>
            <w:r w:rsidR="004F33FB">
              <w:rPr>
                <w:b w:val="0"/>
              </w:rPr>
              <w:t>Møde i SNUK-båndet</w:t>
            </w:r>
          </w:p>
          <w:p w:rsidR="00A55460" w:rsidRDefault="00C50E59" w:rsidP="00551FF5">
            <w:pPr>
              <w:pStyle w:val="Dokumentinfo"/>
            </w:pPr>
          </w:p>
          <w:p w:rsidR="00A55460" w:rsidRDefault="00745FBD" w:rsidP="00551FF5">
            <w:pPr>
              <w:pStyle w:val="Dokumentinfo"/>
            </w:pPr>
            <w:bookmarkStart w:id="3" w:name="LAN_Attendees"/>
            <w:r>
              <w:t>Deltagere</w:t>
            </w:r>
            <w:bookmarkEnd w:id="3"/>
            <w:r>
              <w:t xml:space="preserve">: </w:t>
            </w:r>
            <w:r w:rsidR="004F33FB" w:rsidRPr="004F33FB">
              <w:rPr>
                <w:b w:val="0"/>
              </w:rPr>
              <w:t xml:space="preserve">Jeppe Norskov Stokholm, Aske Dahl Sløk, Lisbeth Sonne Christensen, Mariann Holmslykke, Eva Kvistgaard Arent, Bente Mattsson, </w:t>
            </w:r>
            <w:r w:rsidR="00400453">
              <w:rPr>
                <w:b w:val="0"/>
              </w:rPr>
              <w:t xml:space="preserve">Jette Winther, </w:t>
            </w:r>
            <w:r w:rsidR="004F33FB" w:rsidRPr="004F33FB">
              <w:rPr>
                <w:b w:val="0"/>
              </w:rPr>
              <w:t>Mette Buhl og Astrid Gad Knudsen</w:t>
            </w:r>
            <w:r w:rsidR="004F33FB" w:rsidRPr="004F33FB">
              <w:rPr>
                <w:b w:val="0"/>
                <w:bCs/>
              </w:rPr>
              <w:t> </w:t>
            </w:r>
          </w:p>
          <w:p w:rsidR="00A55460" w:rsidRDefault="00C50E59" w:rsidP="00551FF5">
            <w:pPr>
              <w:pStyle w:val="Dokumentinfo"/>
            </w:pPr>
          </w:p>
          <w:p w:rsidR="00B15E5B" w:rsidRPr="00B15E5B" w:rsidRDefault="00B15E5B" w:rsidP="00551FF5">
            <w:pPr>
              <w:pStyle w:val="Dokumentinfo"/>
              <w:rPr>
                <w:b w:val="0"/>
                <w:lang w:val="en-US"/>
              </w:rPr>
            </w:pPr>
            <w:r w:rsidRPr="00B15E5B">
              <w:rPr>
                <w:lang w:val="en-US"/>
              </w:rPr>
              <w:t xml:space="preserve">Gæst: </w:t>
            </w:r>
            <w:r w:rsidRPr="00B15E5B">
              <w:rPr>
                <w:b w:val="0"/>
                <w:lang w:val="en-US"/>
              </w:rPr>
              <w:t>Christina Høgh Gam (pkt. 2</w:t>
            </w:r>
            <w:r>
              <w:rPr>
                <w:b w:val="0"/>
                <w:lang w:val="en-US"/>
              </w:rPr>
              <w:t>)</w:t>
            </w:r>
          </w:p>
        </w:tc>
      </w:tr>
    </w:tbl>
    <w:p w:rsidR="007D5AED" w:rsidRDefault="004F33FB" w:rsidP="007D5AED">
      <w:pPr>
        <w:pStyle w:val="Overskrift1"/>
      </w:pPr>
      <w:r>
        <w:t>Godkendelse af dagsorden</w:t>
      </w:r>
    </w:p>
    <w:p w:rsidR="004F33FB" w:rsidRDefault="004F33FB" w:rsidP="004F33FB"/>
    <w:p w:rsidR="002F3B44" w:rsidRDefault="002F3B44" w:rsidP="002F3B44">
      <w:pPr>
        <w:pStyle w:val="Overskrift1"/>
      </w:pPr>
      <w:r>
        <w:t>Status på arbejdet omkring orlov</w:t>
      </w:r>
      <w:r w:rsidR="00B15E5B">
        <w:t>, 10.00-10.10</w:t>
      </w:r>
    </w:p>
    <w:p w:rsidR="00400453" w:rsidRPr="00400453" w:rsidRDefault="00400453" w:rsidP="00400453">
      <w:pPr>
        <w:rPr>
          <w:i/>
        </w:rPr>
      </w:pPr>
      <w:r>
        <w:rPr>
          <w:i/>
        </w:rPr>
        <w:t xml:space="preserve">Jette Winther giver en status på det igangværende arbejde </w:t>
      </w:r>
      <w:r w:rsidR="00C93B43">
        <w:rPr>
          <w:i/>
        </w:rPr>
        <w:t xml:space="preserve">med journalisering af orlovssager </w:t>
      </w:r>
      <w:r>
        <w:rPr>
          <w:i/>
        </w:rPr>
        <w:t xml:space="preserve">i Optagelse </w:t>
      </w:r>
    </w:p>
    <w:p w:rsidR="002F3B44" w:rsidRDefault="002F3B44" w:rsidP="002F3B44">
      <w:pPr>
        <w:pStyle w:val="Overskrift1"/>
        <w:numPr>
          <w:ilvl w:val="0"/>
          <w:numId w:val="0"/>
        </w:numPr>
        <w:ind w:left="425"/>
      </w:pPr>
    </w:p>
    <w:p w:rsidR="00D5397A" w:rsidRDefault="00D5397A" w:rsidP="002F3B44">
      <w:pPr>
        <w:pStyle w:val="Overskrift1"/>
      </w:pPr>
      <w:r>
        <w:t>Drøftelse af praksis for tildeling af orlov</w:t>
      </w:r>
      <w:r w:rsidR="00B15E5B">
        <w:t>, 10.10-10.40</w:t>
      </w:r>
    </w:p>
    <w:p w:rsidR="00400453" w:rsidRPr="00400453" w:rsidRDefault="00B15E5B" w:rsidP="00400453">
      <w:pPr>
        <w:rPr>
          <w:i/>
        </w:rPr>
      </w:pPr>
      <w:r>
        <w:rPr>
          <w:i/>
        </w:rPr>
        <w:t xml:space="preserve">Christina Høgh Gam </w:t>
      </w:r>
      <w:r w:rsidR="00C50E59">
        <w:rPr>
          <w:i/>
        </w:rPr>
        <w:t xml:space="preserve">gæster båndet og </w:t>
      </w:r>
      <w:r>
        <w:rPr>
          <w:i/>
        </w:rPr>
        <w:t>giver</w:t>
      </w:r>
      <w:r w:rsidR="004F042C">
        <w:rPr>
          <w:i/>
        </w:rPr>
        <w:t xml:space="preserve"> en kort gennemgang af den nuværende praksis for tildeling af orlov på Aarhus Universitet. Båndet tager derefter en indledende drøftelse af prak</w:t>
      </w:r>
      <w:r w:rsidR="007849CE">
        <w:rPr>
          <w:i/>
        </w:rPr>
        <w:t xml:space="preserve">sis, og om hvorvidt der er behov for at </w:t>
      </w:r>
      <w:r>
        <w:rPr>
          <w:i/>
        </w:rPr>
        <w:t xml:space="preserve">igangsætte et arbejde med at </w:t>
      </w:r>
      <w:r w:rsidR="00C93B43">
        <w:rPr>
          <w:i/>
        </w:rPr>
        <w:t>se på</w:t>
      </w:r>
      <w:r>
        <w:rPr>
          <w:i/>
        </w:rPr>
        <w:t xml:space="preserve"> </w:t>
      </w:r>
      <w:r w:rsidR="00C93B43">
        <w:rPr>
          <w:i/>
        </w:rPr>
        <w:t>ændringer af</w:t>
      </w:r>
      <w:r w:rsidR="007849CE">
        <w:rPr>
          <w:i/>
        </w:rPr>
        <w:t xml:space="preserve"> praksis. </w:t>
      </w:r>
    </w:p>
    <w:p w:rsidR="00D5397A" w:rsidRDefault="00D5397A" w:rsidP="00D5397A">
      <w:pPr>
        <w:pStyle w:val="Overskrift1"/>
        <w:numPr>
          <w:ilvl w:val="0"/>
          <w:numId w:val="0"/>
        </w:numPr>
        <w:ind w:left="425"/>
      </w:pPr>
    </w:p>
    <w:p w:rsidR="00400453" w:rsidRDefault="00D5397A" w:rsidP="008668E2">
      <w:pPr>
        <w:pStyle w:val="Overskrift1"/>
      </w:pPr>
      <w:r>
        <w:t xml:space="preserve">Ensartet praksis for håndtering af </w:t>
      </w:r>
      <w:r w:rsidR="00400453">
        <w:t>studienævnets arbejde</w:t>
      </w:r>
      <w:r w:rsidR="00B15E5B">
        <w:t>, 10.40-11.20</w:t>
      </w:r>
    </w:p>
    <w:p w:rsidR="00527B3C" w:rsidRPr="008668E2" w:rsidRDefault="008668E2" w:rsidP="0051255D">
      <w:pPr>
        <w:rPr>
          <w:i/>
        </w:rPr>
      </w:pPr>
      <w:r>
        <w:rPr>
          <w:i/>
        </w:rPr>
        <w:t xml:space="preserve">På baggrund af den indledende brainstorm på mødet den 31. januar 2023 følger båndet nu op. </w:t>
      </w:r>
      <w:r w:rsidR="00A35FB1">
        <w:rPr>
          <w:i/>
        </w:rPr>
        <w:t xml:space="preserve">Båndmedlemmerne </w:t>
      </w:r>
      <w:r w:rsidR="00527B3C">
        <w:rPr>
          <w:i/>
        </w:rPr>
        <w:t>medbringer hvert et skriftligt oplæg</w:t>
      </w:r>
      <w:r w:rsidR="00F83778">
        <w:rPr>
          <w:i/>
        </w:rPr>
        <w:t xml:space="preserve"> til</w:t>
      </w:r>
      <w:r w:rsidR="00527B3C">
        <w:rPr>
          <w:i/>
        </w:rPr>
        <w:t xml:space="preserve"> erfaringsudveksling</w:t>
      </w:r>
      <w:r w:rsidR="00B15E5B">
        <w:rPr>
          <w:i/>
        </w:rPr>
        <w:t xml:space="preserve"> på tværs</w:t>
      </w:r>
      <w:r w:rsidR="00F83778">
        <w:rPr>
          <w:i/>
        </w:rPr>
        <w:t xml:space="preserve">. Oplægget </w:t>
      </w:r>
      <w:r w:rsidR="00745FBD">
        <w:rPr>
          <w:i/>
        </w:rPr>
        <w:t xml:space="preserve">skal indeholde en beskrivelse af </w:t>
      </w:r>
      <w:r w:rsidR="0051255D">
        <w:rPr>
          <w:i/>
        </w:rPr>
        <w:t>understøttelse, kvalitetssikring og afgørelsespraksis på det enkelte fakultet.</w:t>
      </w:r>
      <w:r w:rsidR="00B15E5B">
        <w:rPr>
          <w:i/>
        </w:rPr>
        <w:t xml:space="preserve"> </w:t>
      </w:r>
    </w:p>
    <w:p w:rsidR="007849CE" w:rsidRPr="007849CE" w:rsidRDefault="007849CE" w:rsidP="007849CE"/>
    <w:p w:rsidR="00E06443" w:rsidRPr="0083655B" w:rsidRDefault="00E06443" w:rsidP="00E06443">
      <w:pPr>
        <w:pStyle w:val="Overskrift1"/>
      </w:pPr>
      <w:r w:rsidRPr="0083655B">
        <w:t>Opsamling på drøftelser om censorsystemet, 11.20-11.25</w:t>
      </w:r>
    </w:p>
    <w:p w:rsidR="00E06443" w:rsidRDefault="00E06443" w:rsidP="00E06443">
      <w:pPr>
        <w:rPr>
          <w:i/>
          <w:iCs/>
        </w:rPr>
      </w:pPr>
      <w:bookmarkStart w:id="4" w:name="_GoBack"/>
      <w:r w:rsidRPr="6D5FB8E2">
        <w:rPr>
          <w:i/>
          <w:iCs/>
        </w:rPr>
        <w:t>Arbejdsgruppen om uddannelseskvalitet har drøfte brugen af censorsystemet ift. Kvalitetsarbejdet. På baggrund af tidligere drøftelse i båndet og fremsendt materiale vurderer båndet</w:t>
      </w:r>
      <w:r>
        <w:rPr>
          <w:i/>
          <w:iCs/>
        </w:rPr>
        <w:t>,</w:t>
      </w:r>
      <w:r w:rsidRPr="6D5FB8E2">
        <w:rPr>
          <w:i/>
          <w:iCs/>
        </w:rPr>
        <w:t xml:space="preserve"> om der skal iværksættes yderligere tiltag.</w:t>
      </w:r>
    </w:p>
    <w:bookmarkEnd w:id="4"/>
    <w:p w:rsidR="00E06443" w:rsidRDefault="00E06443" w:rsidP="00E06443">
      <w:pPr>
        <w:pStyle w:val="Overskrift1"/>
        <w:numPr>
          <w:ilvl w:val="0"/>
          <w:numId w:val="0"/>
        </w:numPr>
      </w:pPr>
    </w:p>
    <w:p w:rsidR="00400453" w:rsidRDefault="00400453" w:rsidP="00400453">
      <w:pPr>
        <w:pStyle w:val="Overskrift1"/>
      </w:pPr>
      <w:r>
        <w:t>Nyt fra LGU</w:t>
      </w:r>
      <w:r w:rsidR="00B15E5B">
        <w:t>, 11.2</w:t>
      </w:r>
      <w:r w:rsidR="00E06443">
        <w:t>5</w:t>
      </w:r>
      <w:r w:rsidR="00B15E5B">
        <w:t>-11.35</w:t>
      </w:r>
    </w:p>
    <w:p w:rsidR="00400453" w:rsidRDefault="00400453" w:rsidP="00400453">
      <w:pPr>
        <w:pStyle w:val="Overskrift1"/>
        <w:numPr>
          <w:ilvl w:val="0"/>
          <w:numId w:val="0"/>
        </w:numPr>
        <w:ind w:left="425"/>
      </w:pPr>
    </w:p>
    <w:p w:rsidR="00400453" w:rsidRDefault="00400453" w:rsidP="00400453">
      <w:pPr>
        <w:pStyle w:val="Overskrift1"/>
      </w:pPr>
      <w:r>
        <w:t>Nyt fra Uddannelsesstrategisk Sekretariat</w:t>
      </w:r>
      <w:r w:rsidR="00B15E5B">
        <w:t>, 11.35-11.45</w:t>
      </w:r>
    </w:p>
    <w:p w:rsidR="00400453" w:rsidRDefault="00400453" w:rsidP="00400453">
      <w:pPr>
        <w:pStyle w:val="Overskrift1"/>
        <w:numPr>
          <w:ilvl w:val="0"/>
          <w:numId w:val="0"/>
        </w:numPr>
        <w:ind w:left="425"/>
      </w:pPr>
    </w:p>
    <w:p w:rsidR="00400453" w:rsidRDefault="00400453" w:rsidP="00400453">
      <w:pPr>
        <w:pStyle w:val="Overskrift1"/>
      </w:pPr>
      <w:r>
        <w:t>Nyt fra fakulteterne</w:t>
      </w:r>
      <w:r w:rsidR="00B15E5B">
        <w:t>, 11.45-11.55</w:t>
      </w:r>
    </w:p>
    <w:p w:rsidR="00400453" w:rsidRDefault="00400453" w:rsidP="00400453">
      <w:pPr>
        <w:pStyle w:val="Overskrift1"/>
        <w:numPr>
          <w:ilvl w:val="0"/>
          <w:numId w:val="0"/>
        </w:numPr>
        <w:ind w:left="425"/>
      </w:pPr>
    </w:p>
    <w:p w:rsidR="004F33FB" w:rsidRPr="004F33FB" w:rsidRDefault="00400453" w:rsidP="00400453">
      <w:pPr>
        <w:pStyle w:val="Overskrift1"/>
      </w:pPr>
      <w:r>
        <w:t>Eventuelt</w:t>
      </w:r>
      <w:r w:rsidR="00B15E5B">
        <w:t>, 11.55</w:t>
      </w:r>
    </w:p>
    <w:p w:rsidR="004F33FB" w:rsidRDefault="004F33FB" w:rsidP="004F33FB"/>
    <w:p w:rsidR="004F33FB" w:rsidRPr="004F33FB" w:rsidRDefault="004F33FB" w:rsidP="004F33FB"/>
    <w:p w:rsidR="00551FF5" w:rsidRPr="0029281D" w:rsidRDefault="00C50E59" w:rsidP="0029281D"/>
    <w:sectPr w:rsidR="00551FF5" w:rsidRPr="0029281D" w:rsidSect="00961BC5">
      <w:headerReference w:type="default" r:id="rId7"/>
      <w:headerReference w:type="first" r:id="rId8"/>
      <w:footerReference w:type="first" r:id="rId9"/>
      <w:endnotePr>
        <w:numFmt w:val="decimal"/>
      </w:endnotePr>
      <w:pgSz w:w="11907" w:h="16840" w:code="9"/>
      <w:pgMar w:top="2552" w:right="3119" w:bottom="2041" w:left="1134" w:header="567" w:footer="32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33FB" w:rsidRDefault="004F33FB">
      <w:r>
        <w:separator/>
      </w:r>
    </w:p>
  </w:endnote>
  <w:endnote w:type="continuationSeparator" w:id="0">
    <w:p w:rsidR="004F33FB" w:rsidRDefault="004F33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6420352-74D4-479D-A342-108738487C72}"/>
    <w:embedBold r:id="rId2" w:fontKey="{3726FB50-3D85-456A-912A-38E973C6DD19}"/>
    <w:embedItalic r:id="rId3" w:fontKey="{99ED15F8-A26D-427F-81E9-C5F45390A04A}"/>
    <w:embedBoldItalic r:id="rId4" w:fontKey="{3A1C8BFE-0A6B-4F52-B56F-251931380047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D7B76A87-551F-48C4-8CD4-6FEC59C7E786}"/>
    <w:embedBold r:id="rId6" w:fontKey="{E79087E7-3175-43F9-BF64-FD1688FE81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388BCE8-5F0D-46FD-9995-0055B182FF7C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8" w:fontKey="{92377A43-13B1-4EE9-AAE0-6826BE0F8F99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45F69F8A-5D78-47A2-9246-61AA435A5C4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6EDC46B6-B942-465A-9EEA-476DA9E401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0BB0" w:rsidRDefault="00EC0BB0" w:rsidP="00EC0BB0"/>
  <w:tbl>
    <w:tblPr>
      <w:tblW w:w="7546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77"/>
      <w:gridCol w:w="2406"/>
      <w:gridCol w:w="2663"/>
    </w:tblGrid>
    <w:tr w:rsidR="00B704CF" w:rsidRPr="00C50E59" w:rsidTr="008F47F2">
      <w:tc>
        <w:tcPr>
          <w:tcW w:w="2409" w:type="dxa"/>
        </w:tcPr>
        <w:p w:rsidR="00B704CF" w:rsidRPr="009224E3" w:rsidRDefault="00B704CF" w:rsidP="00B704CF">
          <w:bookmarkStart w:id="53" w:name="IMG_Secondary"/>
          <w:r>
            <w:rPr>
              <w:noProof/>
            </w:rPr>
            <w:drawing>
              <wp:inline distT="0" distB="0" distL="0" distR="0">
                <wp:extent cx="648000" cy="648000"/>
                <wp:effectExtent l="0" t="0" r="0" b="0"/>
                <wp:docPr id="764503026" name="IMG_SecondaryIMG_Secondary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64503026" name="IMG_SecondaryIMG_Secondary"/>
                        <pic:cNvPicPr/>
                      </pic:nvPicPr>
                      <pic:blipFill>
                        <a:blip r:embed="rId1"/>
                        <a:srcRect/>
                        <a:stretch/>
                      </pic:blipFill>
                      <pic:spPr>
                        <a:xfrm>
                          <a:off x="0" y="0"/>
                          <a:ext cx="648000" cy="648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53"/>
        </w:p>
      </w:tc>
      <w:tc>
        <w:tcPr>
          <w:tcW w:w="2341" w:type="dxa"/>
          <w:vAlign w:val="bottom"/>
        </w:tcPr>
        <w:p w:rsidR="00B704CF" w:rsidRPr="009224E3" w:rsidRDefault="00B704CF" w:rsidP="008F47F2">
          <w:pPr>
            <w:pStyle w:val="Template-Companyname"/>
          </w:pPr>
          <w:bookmarkStart w:id="54" w:name="OFF_UnitName"/>
          <w:bookmarkStart w:id="55" w:name="OFF_UnitName_HIF"/>
          <w:r>
            <w:t>Uddannelsesjura</w:t>
          </w:r>
          <w:bookmarkEnd w:id="54"/>
        </w:p>
        <w:p w:rsidR="00B704CF" w:rsidRPr="009224E3" w:rsidRDefault="00B704CF" w:rsidP="008F47F2">
          <w:pPr>
            <w:pStyle w:val="Template-Address"/>
          </w:pPr>
          <w:bookmarkStart w:id="56" w:name="LAN_AU"/>
          <w:bookmarkEnd w:id="55"/>
          <w:r>
            <w:t>Aarhus Universitet</w:t>
          </w:r>
          <w:bookmarkEnd w:id="56"/>
        </w:p>
        <w:p w:rsidR="00B704CF" w:rsidRPr="009224E3" w:rsidRDefault="00B704CF" w:rsidP="008F47F2">
          <w:pPr>
            <w:pStyle w:val="Template-Address"/>
          </w:pPr>
          <w:bookmarkStart w:id="57" w:name="OFF_AddressComputed"/>
          <w:r>
            <w:t>Fredrik Nielsens Vej 5</w:t>
          </w:r>
          <w:r>
            <w:br/>
            <w:t>8000 Aarhus C</w:t>
          </w:r>
          <w:bookmarkEnd w:id="57"/>
        </w:p>
      </w:tc>
      <w:tc>
        <w:tcPr>
          <w:tcW w:w="2591" w:type="dxa"/>
          <w:vAlign w:val="bottom"/>
        </w:tcPr>
        <w:p w:rsidR="00B704CF" w:rsidRPr="009224E3" w:rsidRDefault="00B704CF" w:rsidP="008F47F2">
          <w:pPr>
            <w:pStyle w:val="Template-Address"/>
            <w:jc w:val="right"/>
          </w:pPr>
          <w:bookmarkStart w:id="58" w:name="LAN_Tel"/>
          <w:bookmarkStart w:id="59" w:name="OFF_Phone_HIF"/>
          <w:r>
            <w:t>Tlf.:</w:t>
          </w:r>
          <w:bookmarkEnd w:id="58"/>
          <w:r w:rsidRPr="009224E3">
            <w:t xml:space="preserve"> </w:t>
          </w:r>
          <w:bookmarkStart w:id="60" w:name="OFF_Phone"/>
          <w:r>
            <w:t>+45 8715 0000</w:t>
          </w:r>
          <w:bookmarkEnd w:id="60"/>
        </w:p>
        <w:p w:rsidR="00B704CF" w:rsidRPr="009224E3" w:rsidRDefault="00B704CF" w:rsidP="008F47F2">
          <w:pPr>
            <w:pStyle w:val="Template-Address"/>
            <w:jc w:val="right"/>
            <w:rPr>
              <w:vanish/>
            </w:rPr>
          </w:pPr>
          <w:bookmarkStart w:id="61" w:name="LAN_Fax"/>
          <w:bookmarkStart w:id="62" w:name="OFF_Fax_HIF"/>
          <w:bookmarkEnd w:id="59"/>
          <w:r>
            <w:rPr>
              <w:vanish/>
            </w:rPr>
            <w:t>Fax:</w:t>
          </w:r>
          <w:bookmarkEnd w:id="61"/>
          <w:r w:rsidRPr="009224E3">
            <w:rPr>
              <w:vanish/>
            </w:rPr>
            <w:t xml:space="preserve"> </w:t>
          </w:r>
          <w:bookmarkStart w:id="63" w:name="OFF_Fax"/>
          <w:bookmarkEnd w:id="63"/>
        </w:p>
        <w:p w:rsidR="00B704CF" w:rsidRPr="004F33F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4" w:name="OFF_Email_HIF"/>
          <w:bookmarkEnd w:id="62"/>
          <w:r w:rsidRPr="004F33FB">
            <w:rPr>
              <w:lang w:val="en-US"/>
            </w:rPr>
            <w:t xml:space="preserve">E-mail: </w:t>
          </w:r>
          <w:bookmarkStart w:id="65" w:name="OFF_Email"/>
          <w:r w:rsidRPr="004F33FB">
            <w:rPr>
              <w:lang w:val="en-US"/>
            </w:rPr>
            <w:t>ujs@au.dk</w:t>
          </w:r>
          <w:bookmarkEnd w:id="65"/>
        </w:p>
        <w:p w:rsidR="00B704CF" w:rsidRPr="004F33FB" w:rsidRDefault="00B704CF" w:rsidP="008F47F2">
          <w:pPr>
            <w:pStyle w:val="Template-Address"/>
            <w:jc w:val="right"/>
            <w:rPr>
              <w:lang w:val="en-US"/>
            </w:rPr>
          </w:pPr>
          <w:bookmarkStart w:id="66" w:name="OFF_wwwComputed_HIF"/>
          <w:bookmarkEnd w:id="64"/>
          <w:r w:rsidRPr="004F33FB">
            <w:rPr>
              <w:lang w:val="en-US"/>
            </w:rPr>
            <w:t xml:space="preserve">Web: </w:t>
          </w:r>
          <w:bookmarkStart w:id="67" w:name="OFF_wwwComputed"/>
          <w:r w:rsidRPr="004F33FB">
            <w:rPr>
              <w:lang w:val="en-US"/>
            </w:rPr>
            <w:t>www.au.dk</w:t>
          </w:r>
          <w:bookmarkEnd w:id="66"/>
          <w:bookmarkEnd w:id="67"/>
        </w:p>
      </w:tc>
    </w:tr>
  </w:tbl>
  <w:p w:rsidR="00EC0BB0" w:rsidRPr="004F33FB" w:rsidRDefault="00EC0BB0" w:rsidP="00EC0BB0">
    <w:pPr>
      <w:pStyle w:val="Sidefod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33FB" w:rsidRDefault="004F33FB">
      <w:r>
        <w:separator/>
      </w:r>
    </w:p>
  </w:footnote>
  <w:footnote w:type="continuationSeparator" w:id="0">
    <w:p w:rsidR="004F33FB" w:rsidRDefault="004F33F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02EA7640" wp14:editId="77C71517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1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5" w:name="OFF_Logo1AComputed_2"/>
                          <w:bookmarkStart w:id="6" w:name="OFF_Logo1AComputed_2_HIF"/>
                          <w:bookmarkEnd w:id="5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7" w:name="OFF_Logo2AComputed_2"/>
                          <w:bookmarkStart w:id="8" w:name="OFF_Logo2AComputed_2_HIF"/>
                          <w:bookmarkEnd w:id="6"/>
                          <w:bookmarkEnd w:id="7"/>
                          <w:bookmarkEnd w:id="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EA7640"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6" type="#_x0000_t202" style="position:absolute;margin-left:115.65pt;margin-top:28.6pt;width:425.2pt;height:58.2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/4EswIAALI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9" w:name="OFF_Logo1AComputed_2"/>
                    <w:bookmarkStart w:id="10" w:name="OFF_Logo1AComputed_2_HIF"/>
                    <w:bookmarkEnd w:id="9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11" w:name="OFF_Logo2AComputed_2"/>
                    <w:bookmarkStart w:id="12" w:name="OFF_Logo2AComputed_2_HIF"/>
                    <w:bookmarkEnd w:id="10"/>
                    <w:bookmarkEnd w:id="11"/>
                    <w:bookmarkEnd w:id="12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81792" behindDoc="0" locked="0" layoutInCell="1" allowOverlap="1" wp14:anchorId="2B811B21" wp14:editId="12FA90A4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2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15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0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A98A75A" id="LogoCanvasHide01" o:spid="_x0000_s1026" editas="canvas" style="position:absolute;margin-left:56.7pt;margin-top:28.35pt;width:48pt;height:24pt;z-index:25168179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3Y4F1QoAAGU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318B9A47" wp14:editId="53AA6032">
              <wp:simplePos x="0" y="0"/>
              <wp:positionH relativeFrom="margin">
                <wp:posOffset>0</wp:posOffset>
              </wp:positionH>
              <wp:positionV relativeFrom="topMargin">
                <wp:posOffset>812165</wp:posOffset>
              </wp:positionV>
              <wp:extent cx="5400040" cy="353051"/>
              <wp:effectExtent l="0" t="0" r="10160" b="9525"/>
              <wp:wrapNone/>
              <wp:docPr id="3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9" w:name="OFF_Logo3AComputed_2"/>
                          <w:bookmarkStart w:id="10" w:name="OFF_Logo3AComputed_2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9"/>
                          <w:bookmarkEnd w:id="10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18B9A47" id="_x0000_s1027" type="#_x0000_t202" style="position:absolute;margin-left:0;margin-top:63.95pt;width:425.2pt;height:27.8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15" w:name="OFF_Logo3AComputed_2"/>
                    <w:bookmarkStart w:id="16" w:name="OFF_Logo3AComputed_2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15"/>
                    <w:bookmarkEnd w:id="16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7216" behindDoc="1" locked="0" layoutInCell="1" allowOverlap="1" wp14:anchorId="4A39462A" wp14:editId="12459798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4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67AB8">
      <w:rPr>
        <w:noProof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12D56FFF" wp14:editId="213651F2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5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67AB8" w:rsidRDefault="00D67AB8" w:rsidP="00C22DE2">
                          <w:pPr>
                            <w:pStyle w:val="Emne"/>
                          </w:pPr>
                          <w:bookmarkStart w:id="11" w:name="CUS_DocumentName_1"/>
                          <w:r>
                            <w:t>Dagsorden</w:t>
                          </w:r>
                          <w:bookmarkEnd w:id="11"/>
                        </w:p>
                        <w:p w:rsidR="00C22DE2" w:rsidRDefault="00C22DE2" w:rsidP="00C22DE2">
                          <w:pPr>
                            <w:pStyle w:val="Template"/>
                          </w:pPr>
                        </w:p>
                        <w:p w:rsidR="00C22DE2" w:rsidRDefault="00C22DE2" w:rsidP="00D67AB8">
                          <w:pPr>
                            <w:pStyle w:val="Template-Afdeling"/>
                          </w:pPr>
                          <w:bookmarkStart w:id="12" w:name="USR_Name_2"/>
                          <w:r>
                            <w:t>Mette Buhl</w:t>
                          </w:r>
                          <w:bookmarkStart w:id="13" w:name="USR_Name_2_HIF"/>
                          <w:bookmarkEnd w:id="12"/>
                        </w:p>
                        <w:bookmarkEnd w:id="13"/>
                        <w:p w:rsidR="00D67AB8" w:rsidRDefault="00D67AB8" w:rsidP="00D67AB8">
                          <w:pPr>
                            <w:pStyle w:val="Template"/>
                          </w:pPr>
                        </w:p>
                        <w:p w:rsidR="00D67AB8" w:rsidRPr="00307E90" w:rsidRDefault="00D67AB8" w:rsidP="00D67AB8">
                          <w:pPr>
                            <w:pStyle w:val="Template"/>
                          </w:pPr>
                          <w:bookmarkStart w:id="14" w:name="LAN_Date_1"/>
                          <w:r>
                            <w:t>Dato</w:t>
                          </w:r>
                          <w:bookmarkEnd w:id="14"/>
                          <w:r>
                            <w:t>:</w:t>
                          </w:r>
                          <w:r w:rsidR="00587BE6" w:rsidRPr="00307E90">
                            <w:t xml:space="preserve"> </w:t>
                          </w:r>
                          <w:bookmarkStart w:id="15" w:name="Date_DateCustomA_1"/>
                          <w:r w:rsidR="004F33FB">
                            <w:t>21. marts 2023</w:t>
                          </w:r>
                          <w:bookmarkEnd w:id="15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6" w:name="LAN_Sagsnr_1"/>
                          <w:bookmarkStart w:id="17" w:name="FLD_Sagsnummer_1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16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18" w:name="FLD_Sagsnummer_1"/>
                          <w:bookmarkEnd w:id="18"/>
                        </w:p>
                        <w:p w:rsidR="00D67AB8" w:rsidRDefault="00D67AB8" w:rsidP="00D67AB8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19" w:name="LAN_Ref_1"/>
                          <w:bookmarkStart w:id="20" w:name="FLD_Reference_1_HIF"/>
                          <w:bookmarkEnd w:id="17"/>
                          <w:r>
                            <w:rPr>
                              <w:vanish/>
                            </w:rPr>
                            <w:t>Ref</w:t>
                          </w:r>
                          <w:bookmarkEnd w:id="19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21" w:name="FLD_Reference_1"/>
                          <w:bookmarkEnd w:id="21"/>
                        </w:p>
                        <w:bookmarkEnd w:id="20"/>
                        <w:p w:rsidR="00D67AB8" w:rsidRDefault="00D67AB8" w:rsidP="00D67AB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1BB07B8" wp14:editId="2F241DAC">
                                <wp:extent cx="347980" cy="102235"/>
                                <wp:effectExtent l="0" t="0" r="0" b="0"/>
                                <wp:docPr id="14" name="Billede 1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D67AB8" w:rsidRPr="00641B24" w:rsidRDefault="00D67AB8" w:rsidP="00D67AB8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22" w:name="LAN_Page_1"/>
                          <w:r>
                            <w:t>Side</w:t>
                          </w:r>
                          <w:bookmarkEnd w:id="22"/>
                          <w:r>
                            <w:t xml:space="preserve"> 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06443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E06443">
                            <w:rPr>
                              <w:rStyle w:val="Sidetal"/>
                            </w:rPr>
                            <w:t>2</w:t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2D56FFF" id="DokInfo" o:spid="_x0000_s1028" type="#_x0000_t202" style="position:absolute;margin-left:467.7pt;margin-top:28.35pt;width:99.2pt;height:333.05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GWg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i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oqkRNlA9&#10;o4QVoMBQjDj00GhAfadkwAGSUf1txxSnpH0vsQ3stJkMNRmbyWCyxKcZNZSM5sqMU2nXK7FtEHls&#10;NAm32Cq1cCK2PTVGcWgwHAoul8MAs1PnfO1uncbs8hc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KzRloL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D67AB8" w:rsidRDefault="00D67AB8" w:rsidP="00C22DE2">
                    <w:pPr>
                      <w:pStyle w:val="Emne"/>
                    </w:pPr>
                    <w:bookmarkStart w:id="29" w:name="CUS_DocumentName_1"/>
                    <w:r>
                      <w:t>Dagsorden</w:t>
                    </w:r>
                    <w:bookmarkEnd w:id="29"/>
                  </w:p>
                  <w:p w:rsidR="00C22DE2" w:rsidRDefault="00C22DE2" w:rsidP="00C22DE2">
                    <w:pPr>
                      <w:pStyle w:val="Template"/>
                    </w:pPr>
                  </w:p>
                  <w:p w:rsidR="00C22DE2" w:rsidRDefault="00C22DE2" w:rsidP="00D67AB8">
                    <w:pPr>
                      <w:pStyle w:val="Template-Afdeling"/>
                    </w:pPr>
                    <w:bookmarkStart w:id="30" w:name="USR_Name_2"/>
                    <w:r>
                      <w:t>Mette Buhl</w:t>
                    </w:r>
                    <w:bookmarkStart w:id="31" w:name="USR_Name_2_HIF"/>
                    <w:bookmarkEnd w:id="30"/>
                  </w:p>
                  <w:bookmarkEnd w:id="31"/>
                  <w:p w:rsidR="00D67AB8" w:rsidRDefault="00D67AB8" w:rsidP="00D67AB8">
                    <w:pPr>
                      <w:pStyle w:val="Template"/>
                    </w:pPr>
                  </w:p>
                  <w:p w:rsidR="00D67AB8" w:rsidRPr="00307E90" w:rsidRDefault="00D67AB8" w:rsidP="00D67AB8">
                    <w:pPr>
                      <w:pStyle w:val="Template"/>
                    </w:pPr>
                    <w:bookmarkStart w:id="32" w:name="LAN_Date_1"/>
                    <w:r>
                      <w:t>Dato</w:t>
                    </w:r>
                    <w:bookmarkEnd w:id="32"/>
                    <w:r>
                      <w:t>:</w:t>
                    </w:r>
                    <w:r w:rsidR="00587BE6" w:rsidRPr="00307E90">
                      <w:t xml:space="preserve"> </w:t>
                    </w:r>
                    <w:bookmarkStart w:id="33" w:name="Date_DateCustomA_1"/>
                    <w:r w:rsidR="004F33FB">
                      <w:t>21. marts 2023</w:t>
                    </w:r>
                    <w:bookmarkEnd w:id="33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4" w:name="LAN_Sagsnr_1"/>
                    <w:bookmarkStart w:id="35" w:name="FLD_Sagsnummer_1_HIF"/>
                    <w:r>
                      <w:rPr>
                        <w:vanish/>
                      </w:rPr>
                      <w:t>Sags nr</w:t>
                    </w:r>
                    <w:bookmarkEnd w:id="34"/>
                    <w:r>
                      <w:rPr>
                        <w:vanish/>
                      </w:rPr>
                      <w:t xml:space="preserve">.: </w:t>
                    </w:r>
                    <w:bookmarkStart w:id="36" w:name="FLD_Sagsnummer_1"/>
                    <w:bookmarkEnd w:id="36"/>
                  </w:p>
                  <w:p w:rsidR="00D67AB8" w:rsidRDefault="00D67AB8" w:rsidP="00D67AB8">
                    <w:pPr>
                      <w:pStyle w:val="Template"/>
                      <w:rPr>
                        <w:vanish/>
                      </w:rPr>
                    </w:pPr>
                    <w:bookmarkStart w:id="37" w:name="LAN_Ref_1"/>
                    <w:bookmarkStart w:id="38" w:name="FLD_Reference_1_HIF"/>
                    <w:bookmarkEnd w:id="35"/>
                    <w:r>
                      <w:rPr>
                        <w:vanish/>
                      </w:rPr>
                      <w:t>Ref</w:t>
                    </w:r>
                    <w:bookmarkEnd w:id="37"/>
                    <w:r>
                      <w:rPr>
                        <w:vanish/>
                      </w:rPr>
                      <w:t xml:space="preserve">: </w:t>
                    </w:r>
                    <w:bookmarkStart w:id="39" w:name="FLD_Reference_1"/>
                    <w:bookmarkEnd w:id="39"/>
                  </w:p>
                  <w:bookmarkEnd w:id="38"/>
                  <w:p w:rsidR="00D67AB8" w:rsidRDefault="00D67AB8" w:rsidP="00D67AB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1BB07B8" wp14:editId="2F241DAC">
                          <wp:extent cx="347980" cy="102235"/>
                          <wp:effectExtent l="0" t="0" r="0" b="0"/>
                          <wp:docPr id="14" name="Billede 1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D67AB8" w:rsidRPr="00641B24" w:rsidRDefault="00D67AB8" w:rsidP="00D67AB8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40" w:name="LAN_Page_1"/>
                    <w:r>
                      <w:t>Side</w:t>
                    </w:r>
                    <w:bookmarkEnd w:id="40"/>
                    <w:r>
                      <w:t xml:space="preserve"> 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06443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E06443">
                      <w:rPr>
                        <w:rStyle w:val="Sidetal"/>
                      </w:rPr>
                      <w:t>2</w:t>
                    </w:r>
                    <w:r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1EF" w:rsidRDefault="00CD66FF" w:rsidP="002F51E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BF26F41" wp14:editId="5EA2EF3F">
              <wp:simplePos x="0" y="0"/>
              <wp:positionH relativeFrom="page">
                <wp:posOffset>1469397</wp:posOffset>
              </wp:positionH>
              <wp:positionV relativeFrom="page">
                <wp:posOffset>364293</wp:posOffset>
              </wp:positionV>
              <wp:extent cx="4425305" cy="739140"/>
              <wp:effectExtent l="0" t="0" r="13970" b="3810"/>
              <wp:wrapNone/>
              <wp:docPr id="8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25305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Default="00CD66FF" w:rsidP="00CD66FF">
                          <w:pPr>
                            <w:pStyle w:val="Template-Parent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3" w:name="OFF_Logo1AComputed"/>
                          <w:bookmarkStart w:id="24" w:name="OFF_Logo1AComputed_HIF"/>
                          <w:bookmarkEnd w:id="23"/>
                        </w:p>
                        <w:p w:rsidR="00CD66FF" w:rsidRPr="006803D7" w:rsidRDefault="00CD66FF" w:rsidP="00CD66FF">
                          <w:pPr>
                            <w:pStyle w:val="Template-Unitnamelogoname"/>
                            <w:rPr>
                              <w:vanish/>
                              <w:color w:val="003D73" w:themeColor="text2"/>
                            </w:rPr>
                          </w:pPr>
                          <w:bookmarkStart w:id="25" w:name="OFF_Logo2AComputed"/>
                          <w:bookmarkStart w:id="26" w:name="OFF_Logo2AComputed_HIF"/>
                          <w:bookmarkEnd w:id="24"/>
                          <w:bookmarkEnd w:id="25"/>
                          <w:bookmarkEnd w:id="26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BF26F41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115.7pt;margin-top:28.7pt;width:348.45pt;height:58.2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" filled="f" stroked="f">
              <v:textbox inset="0,0,0,0">
                <w:txbxContent>
                  <w:p w:rsidR="00CD66FF" w:rsidRDefault="00CD66FF" w:rsidP="00CD66FF">
                    <w:pPr>
                      <w:pStyle w:val="Template-Parentlogoname"/>
                      <w:rPr>
                        <w:vanish/>
                        <w:color w:val="003D73" w:themeColor="text2"/>
                      </w:rPr>
                    </w:pPr>
                    <w:bookmarkStart w:id="45" w:name="OFF_Logo1AComputed"/>
                    <w:bookmarkStart w:id="46" w:name="OFF_Logo1AComputed_HIF"/>
                    <w:bookmarkEnd w:id="45"/>
                  </w:p>
                  <w:p w:rsidR="00CD66FF" w:rsidRPr="006803D7" w:rsidRDefault="00CD66FF" w:rsidP="00CD66FF">
                    <w:pPr>
                      <w:pStyle w:val="Template-Unitnamelogoname"/>
                      <w:rPr>
                        <w:vanish/>
                        <w:color w:val="003D73" w:themeColor="text2"/>
                      </w:rPr>
                    </w:pPr>
                    <w:bookmarkStart w:id="47" w:name="OFF_Logo2AComputed"/>
                    <w:bookmarkStart w:id="48" w:name="OFF_Logo2AComputed_HIF"/>
                    <w:bookmarkEnd w:id="46"/>
                    <w:bookmarkEnd w:id="47"/>
                    <w:bookmarkEnd w:id="48"/>
                  </w:p>
                </w:txbxContent>
              </v:textbox>
              <w10:wrap anchorx="page" anchory="page"/>
            </v:shape>
          </w:pict>
        </mc:Fallback>
      </mc:AlternateContent>
    </w:r>
    <w:r w:rsidR="00DB44DA">
      <w:rPr>
        <w:noProof/>
      </w:rPr>
      <mc:AlternateContent>
        <mc:Choice Requires="wpc">
          <w:drawing>
            <wp:anchor distT="0" distB="0" distL="114300" distR="114300" simplePos="0" relativeHeight="251679744" behindDoc="0" locked="0" layoutInCell="1" allowOverlap="1" wp14:anchorId="2BC12D8A" wp14:editId="2CFCBEF5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0" t="0" r="0" b="0"/>
              <wp:wrapNone/>
              <wp:docPr id="9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808458" id="LogoCanvasHide01" o:spid="_x0000_s1026" editas="canvas" style="position:absolute;margin-left:56.7pt;margin-top:28.35pt;width:48pt;height:24pt;z-index:25167974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03d73 [3215]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" path="m2878,8160l,8160,8160,r,2892l2878,8160xe" fillcolor="#003d73 [3215]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307E90" w:rsidRDefault="00CD66FF">
    <w:pPr>
      <w:pStyle w:val="Sidehoved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77367CD7" wp14:editId="00603B05">
              <wp:simplePos x="0" y="0"/>
              <wp:positionH relativeFrom="margin">
                <wp:posOffset>0</wp:posOffset>
              </wp:positionH>
              <wp:positionV relativeFrom="topMargin">
                <wp:posOffset>810260</wp:posOffset>
              </wp:positionV>
              <wp:extent cx="5400040" cy="353051"/>
              <wp:effectExtent l="0" t="0" r="10160" b="9525"/>
              <wp:wrapNone/>
              <wp:docPr id="10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35305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D66FF" w:rsidRPr="006803D7" w:rsidRDefault="00CD66FF" w:rsidP="00CD66FF">
                          <w:pPr>
                            <w:pStyle w:val="Template-Parentlogoname"/>
                            <w:rPr>
                              <w:color w:val="003D73" w:themeColor="text2"/>
                            </w:rPr>
                          </w:pPr>
                          <w:bookmarkStart w:id="27" w:name="OFF_Logo3AComputed"/>
                          <w:bookmarkStart w:id="28" w:name="OFF_Logo3AComputed_HIF"/>
                          <w:r>
                            <w:rPr>
                              <w:color w:val="003D73" w:themeColor="text2"/>
                            </w:rPr>
                            <w:t>Aarhus Universitet</w:t>
                          </w:r>
                          <w:bookmarkEnd w:id="27"/>
                          <w:bookmarkEnd w:id="28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367CD7" id="_x0000_s1030" type="#_x0000_t202" style="position:absolute;margin-left:0;margin-top:63.8pt;width:425.2pt;height:27.8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" filled="f" stroked="f">
              <v:textbox inset="0,0,0,0">
                <w:txbxContent>
                  <w:p w:rsidR="00CD66FF" w:rsidRPr="006803D7" w:rsidRDefault="00CD66FF" w:rsidP="00CD66FF">
                    <w:pPr>
                      <w:pStyle w:val="Template-Parentlogoname"/>
                      <w:rPr>
                        <w:color w:val="003D73" w:themeColor="text2"/>
                      </w:rPr>
                    </w:pPr>
                    <w:bookmarkStart w:id="51" w:name="OFF_Logo3AComputed"/>
                    <w:bookmarkStart w:id="52" w:name="OFF_Logo3AComputed_HIF"/>
                    <w:r>
                      <w:rPr>
                        <w:color w:val="003D73" w:themeColor="text2"/>
                      </w:rPr>
                      <w:t>Aarhus Universitet</w:t>
                    </w:r>
                    <w:bookmarkEnd w:id="51"/>
                    <w:bookmarkEnd w:id="52"/>
                  </w:p>
                </w:txbxContent>
              </v:textbox>
              <w10:wrap anchorx="margin" anchory="margin"/>
            </v:shape>
          </w:pict>
        </mc:Fallback>
      </mc:AlternateContent>
    </w:r>
    <w:r w:rsidR="002F6A87">
      <w:rPr>
        <w:noProof/>
      </w:rPr>
      <w:drawing>
        <wp:anchor distT="0" distB="0" distL="114300" distR="114300" simplePos="0" relativeHeight="251655168" behindDoc="1" locked="0" layoutInCell="1" allowOverlap="1" wp14:anchorId="06C4EC7C" wp14:editId="4BB11755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1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78788A">
      <w:rPr>
        <w:noProof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63D8E844" wp14:editId="135365CD">
              <wp:simplePos x="0" y="0"/>
              <wp:positionH relativeFrom="page">
                <wp:posOffset>5939790</wp:posOffset>
              </wp:positionH>
              <wp:positionV relativeFrom="page">
                <wp:posOffset>360045</wp:posOffset>
              </wp:positionV>
              <wp:extent cx="1260000" cy="4230000"/>
              <wp:effectExtent l="0" t="0" r="16510" b="18415"/>
              <wp:wrapSquare wrapText="bothSides"/>
              <wp:docPr id="6" name="DokInf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0000" cy="4230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2A84" w:rsidRDefault="00EE2A84" w:rsidP="008F47F2">
                          <w:pPr>
                            <w:pStyle w:val="Emne"/>
                          </w:pPr>
                          <w:bookmarkStart w:id="29" w:name="CUS_DocumentName"/>
                          <w:r>
                            <w:t>Dagsorden</w:t>
                          </w:r>
                          <w:bookmarkEnd w:id="29"/>
                        </w:p>
                        <w:p w:rsidR="008F47F2" w:rsidRPr="008F47F2" w:rsidRDefault="008F47F2" w:rsidP="008F47F2">
                          <w:pPr>
                            <w:pStyle w:val="Template-Afdeling"/>
                            <w:rPr>
                              <w:b w:val="0"/>
                            </w:rPr>
                          </w:pPr>
                        </w:p>
                        <w:p w:rsidR="00AF104F" w:rsidRDefault="00AF104F" w:rsidP="00EE2A84">
                          <w:pPr>
                            <w:pStyle w:val="Template-Afdeling"/>
                          </w:pPr>
                          <w:bookmarkStart w:id="30" w:name="USR_Name"/>
                          <w:r>
                            <w:t>Mette Buhl</w:t>
                          </w:r>
                          <w:bookmarkStart w:id="31" w:name="USR_Name_HIF"/>
                          <w:bookmarkEnd w:id="30"/>
                        </w:p>
                        <w:bookmarkEnd w:id="31"/>
                        <w:p w:rsidR="00EE2A84" w:rsidRDefault="00EE2A84" w:rsidP="00307E90">
                          <w:pPr>
                            <w:pStyle w:val="Template"/>
                          </w:pPr>
                        </w:p>
                        <w:p w:rsidR="00307E90" w:rsidRPr="00307E90" w:rsidRDefault="00BC6E27" w:rsidP="00307E90">
                          <w:pPr>
                            <w:pStyle w:val="Template"/>
                          </w:pPr>
                          <w:bookmarkStart w:id="32" w:name="LAN_Date"/>
                          <w:r>
                            <w:t>Dato</w:t>
                          </w:r>
                          <w:bookmarkEnd w:id="32"/>
                          <w:r>
                            <w:t xml:space="preserve">: </w:t>
                          </w:r>
                          <w:bookmarkStart w:id="33" w:name="Date_DateCustomA"/>
                          <w:r w:rsidR="004F33FB">
                            <w:t>21. marts 2023</w:t>
                          </w:r>
                          <w:bookmarkEnd w:id="33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4" w:name="LAN_Sagsnr"/>
                          <w:bookmarkStart w:id="35" w:name="FLD_Sagsnummer_HIF"/>
                          <w:r>
                            <w:rPr>
                              <w:vanish/>
                            </w:rPr>
                            <w:t>Sags nr</w:t>
                          </w:r>
                          <w:bookmarkEnd w:id="34"/>
                          <w:r>
                            <w:rPr>
                              <w:vanish/>
                            </w:rPr>
                            <w:t xml:space="preserve">.: </w:t>
                          </w:r>
                          <w:bookmarkStart w:id="36" w:name="FLD_Sagsnummer"/>
                          <w:bookmarkEnd w:id="36"/>
                        </w:p>
                        <w:p w:rsidR="00307E90" w:rsidRDefault="00307E90" w:rsidP="00307E90">
                          <w:pPr>
                            <w:pStyle w:val="Template"/>
                            <w:rPr>
                              <w:vanish/>
                            </w:rPr>
                          </w:pPr>
                          <w:bookmarkStart w:id="37" w:name="LAN_Ref"/>
                          <w:bookmarkStart w:id="38" w:name="FLD_Reference_HIF"/>
                          <w:bookmarkEnd w:id="35"/>
                          <w:r>
                            <w:rPr>
                              <w:vanish/>
                            </w:rPr>
                            <w:t>Ref</w:t>
                          </w:r>
                          <w:bookmarkEnd w:id="37"/>
                          <w:r>
                            <w:rPr>
                              <w:vanish/>
                            </w:rPr>
                            <w:t xml:space="preserve">: </w:t>
                          </w:r>
                          <w:bookmarkStart w:id="39" w:name="FLD_Reference"/>
                          <w:bookmarkEnd w:id="39"/>
                        </w:p>
                        <w:bookmarkEnd w:id="38"/>
                        <w:p w:rsidR="00051AD8" w:rsidRDefault="00051AD8" w:rsidP="00051AD8">
                          <w:pPr>
                            <w:pStyle w:val="Template-kolofonstreg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79324D5" wp14:editId="02F8AE96">
                                <wp:extent cx="347980" cy="102235"/>
                                <wp:effectExtent l="0" t="0" r="0" b="0"/>
                                <wp:docPr id="13" name="Billede 8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47980" cy="1022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307E90" w:rsidRPr="00641B24" w:rsidRDefault="00307E90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40" w:name="LAN_Page"/>
                          <w:r>
                            <w:t>Side</w:t>
                          </w:r>
                          <w:bookmarkEnd w:id="40"/>
                          <w:r>
                            <w:t xml:space="preserve"> 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PAGE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50E59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t>/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begin"/>
                          </w:r>
                          <w:r>
                            <w:rPr>
                              <w:rStyle w:val="Sidetal"/>
                              <w:noProof w:val="0"/>
                            </w:rPr>
                            <w:instrText xml:space="preserve"> NUMPAGES </w:instrTex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separate"/>
                          </w:r>
                          <w:r w:rsidR="00C50E59">
                            <w:rPr>
                              <w:rStyle w:val="Sidetal"/>
                            </w:rPr>
                            <w:t>1</w:t>
                          </w:r>
                          <w:r w:rsidR="00356669">
                            <w:rPr>
                              <w:rStyle w:val="Sidetal"/>
                              <w:noProof w:val="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D8E844" id="_x0000_t202" coordsize="21600,21600" o:spt="202" path="m,l,21600r21600,l21600,xe">
              <v:stroke joinstyle="miter"/>
              <v:path gradientshapeok="t" o:connecttype="rect"/>
            </v:shapetype>
            <v:shape id="_x0000_s1031" type="#_x0000_t202" style="position:absolute;margin-left:467.7pt;margin-top:28.35pt;width:99.2pt;height:333.05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" filled="f" stroked="f">
              <v:textbox inset="0,0,0,0">
                <w:txbxContent>
                  <w:p w:rsidR="00EE2A84" w:rsidRDefault="00EE2A84" w:rsidP="008F47F2">
                    <w:pPr>
                      <w:pStyle w:val="Emne"/>
                    </w:pPr>
                    <w:bookmarkStart w:id="41" w:name="CUS_DocumentName"/>
                    <w:r>
                      <w:t>Dagsorden</w:t>
                    </w:r>
                    <w:bookmarkEnd w:id="41"/>
                  </w:p>
                  <w:p w:rsidR="008F47F2" w:rsidRPr="008F47F2" w:rsidRDefault="008F47F2" w:rsidP="008F47F2">
                    <w:pPr>
                      <w:pStyle w:val="Template-Afdeling"/>
                      <w:rPr>
                        <w:b w:val="0"/>
                      </w:rPr>
                    </w:pPr>
                  </w:p>
                  <w:p w:rsidR="00AF104F" w:rsidRDefault="00AF104F" w:rsidP="00EE2A84">
                    <w:pPr>
                      <w:pStyle w:val="Template-Afdeling"/>
                    </w:pPr>
                    <w:bookmarkStart w:id="42" w:name="USR_Name"/>
                    <w:r>
                      <w:t>Mette Buhl</w:t>
                    </w:r>
                    <w:bookmarkStart w:id="43" w:name="USR_Name_HIF"/>
                    <w:bookmarkEnd w:id="42"/>
                  </w:p>
                  <w:bookmarkEnd w:id="43"/>
                  <w:p w:rsidR="00EE2A84" w:rsidRDefault="00EE2A84" w:rsidP="00307E90">
                    <w:pPr>
                      <w:pStyle w:val="Template"/>
                    </w:pPr>
                  </w:p>
                  <w:p w:rsidR="00307E90" w:rsidRPr="00307E90" w:rsidRDefault="00BC6E27" w:rsidP="00307E90">
                    <w:pPr>
                      <w:pStyle w:val="Template"/>
                    </w:pPr>
                    <w:bookmarkStart w:id="44" w:name="LAN_Date"/>
                    <w:r>
                      <w:t>Dato</w:t>
                    </w:r>
                    <w:bookmarkEnd w:id="44"/>
                    <w:r>
                      <w:t xml:space="preserve">: </w:t>
                    </w:r>
                    <w:bookmarkStart w:id="45" w:name="Date_DateCustomA"/>
                    <w:r w:rsidR="004F33FB">
                      <w:t>21. marts 2023</w:t>
                    </w:r>
                    <w:bookmarkEnd w:id="45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6" w:name="LAN_Sagsnr"/>
                    <w:bookmarkStart w:id="47" w:name="FLD_Sagsnummer_HIF"/>
                    <w:r>
                      <w:rPr>
                        <w:vanish/>
                      </w:rPr>
                      <w:t>Sags nr</w:t>
                    </w:r>
                    <w:bookmarkEnd w:id="46"/>
                    <w:r>
                      <w:rPr>
                        <w:vanish/>
                      </w:rPr>
                      <w:t xml:space="preserve">.: </w:t>
                    </w:r>
                    <w:bookmarkStart w:id="48" w:name="FLD_Sagsnummer"/>
                    <w:bookmarkEnd w:id="48"/>
                  </w:p>
                  <w:p w:rsidR="00307E90" w:rsidRDefault="00307E90" w:rsidP="00307E90">
                    <w:pPr>
                      <w:pStyle w:val="Template"/>
                      <w:rPr>
                        <w:vanish/>
                      </w:rPr>
                    </w:pPr>
                    <w:bookmarkStart w:id="49" w:name="LAN_Ref"/>
                    <w:bookmarkStart w:id="50" w:name="FLD_Reference_HIF"/>
                    <w:bookmarkEnd w:id="47"/>
                    <w:r>
                      <w:rPr>
                        <w:vanish/>
                      </w:rPr>
                      <w:t>Ref</w:t>
                    </w:r>
                    <w:bookmarkEnd w:id="49"/>
                    <w:r>
                      <w:rPr>
                        <w:vanish/>
                      </w:rPr>
                      <w:t xml:space="preserve">: </w:t>
                    </w:r>
                    <w:bookmarkStart w:id="51" w:name="FLD_Reference"/>
                    <w:bookmarkEnd w:id="51"/>
                  </w:p>
                  <w:bookmarkEnd w:id="50"/>
                  <w:p w:rsidR="00051AD8" w:rsidRDefault="00051AD8" w:rsidP="00051AD8">
                    <w:pPr>
                      <w:pStyle w:val="Template-kolofonstreg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179324D5" wp14:editId="02F8AE96">
                          <wp:extent cx="347980" cy="102235"/>
                          <wp:effectExtent l="0" t="0" r="0" b="0"/>
                          <wp:docPr id="13" name="Billede 8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7980" cy="10223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307E90" w:rsidRPr="00641B24" w:rsidRDefault="00307E90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52" w:name="LAN_Page"/>
                    <w:r>
                      <w:t>Side</w:t>
                    </w:r>
                    <w:bookmarkEnd w:id="52"/>
                    <w:r>
                      <w:t xml:space="preserve"> 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PAGE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50E59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  <w:r>
                      <w:rPr>
                        <w:rStyle w:val="Sidetal"/>
                        <w:noProof w:val="0"/>
                      </w:rPr>
                      <w:t>/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begin"/>
                    </w:r>
                    <w:r>
                      <w:rPr>
                        <w:rStyle w:val="Sidetal"/>
                        <w:noProof w:val="0"/>
                      </w:rPr>
                      <w:instrText xml:space="preserve"> NUMPAGES </w:instrTex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separate"/>
                    </w:r>
                    <w:r w:rsidR="00C50E59">
                      <w:rPr>
                        <w:rStyle w:val="Sidetal"/>
                      </w:rPr>
                      <w:t>1</w:t>
                    </w:r>
                    <w:r w:rsidR="00356669">
                      <w:rPr>
                        <w:rStyle w:val="Sidetal"/>
                        <w:noProof w:val="0"/>
                      </w:rPr>
                      <w:fldChar w:fldCharType="end"/>
                    </w:r>
                  </w:p>
                </w:txbxContent>
              </v:textbox>
              <w10:wrap type="square"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8A6FC6E"/>
    <w:lvl w:ilvl="0">
      <w:start w:val="1"/>
      <w:numFmt w:val="decimal"/>
      <w:pStyle w:val="Opstilling-talellerbogst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F2E1518"/>
    <w:lvl w:ilvl="0">
      <w:start w:val="1"/>
      <w:numFmt w:val="decimal"/>
      <w:pStyle w:val="Opstilling-talellerbogst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83C2FE8"/>
    <w:lvl w:ilvl="0">
      <w:start w:val="1"/>
      <w:numFmt w:val="decimal"/>
      <w:pStyle w:val="Opstilling-talellerbogst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7BA9F34"/>
    <w:lvl w:ilvl="0">
      <w:start w:val="1"/>
      <w:numFmt w:val="decimal"/>
      <w:pStyle w:val="Opstilling-talellerbogst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238750C"/>
    <w:lvl w:ilvl="0">
      <w:start w:val="1"/>
      <w:numFmt w:val="bullet"/>
      <w:pStyle w:val="Opstilling-punkttegn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A6C660"/>
    <w:lvl w:ilvl="0">
      <w:start w:val="1"/>
      <w:numFmt w:val="bullet"/>
      <w:pStyle w:val="Opstilling-punkttegn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740D14"/>
    <w:lvl w:ilvl="0">
      <w:start w:val="1"/>
      <w:numFmt w:val="bullet"/>
      <w:pStyle w:val="Opstilling-punkttegn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EB412CC"/>
    <w:lvl w:ilvl="0">
      <w:start w:val="1"/>
      <w:numFmt w:val="bullet"/>
      <w:pStyle w:val="Opstilling-punkttegn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9" w15:restartNumberingAfterBreak="0">
    <w:nsid w:val="20A80F75"/>
    <w:multiLevelType w:val="multilevel"/>
    <w:tmpl w:val="3DAA12BE"/>
    <w:name w:val="HeadingNumbering"/>
    <w:lvl w:ilvl="0">
      <w:start w:val="1"/>
      <w:numFmt w:val="decimal"/>
      <w:pStyle w:val="Overskrift1"/>
      <w:lvlText w:val="%1."/>
      <w:lvlJc w:val="left"/>
      <w:pPr>
        <w:tabs>
          <w:tab w:val="num" w:pos="425"/>
        </w:tabs>
        <w:ind w:left="425" w:hanging="425"/>
      </w:pPr>
      <w:rPr>
        <w:rFonts w:ascii="Georgia" w:hAnsi="Georgia" w:hint="default"/>
        <w:b/>
        <w:i w:val="0"/>
        <w:sz w:val="21"/>
      </w:rPr>
    </w:lvl>
    <w:lvl w:ilvl="1">
      <w:start w:val="1"/>
      <w:numFmt w:val="decimal"/>
      <w:pStyle w:val="Overskrift2"/>
      <w:lvlText w:val="%1.%2"/>
      <w:lvlJc w:val="left"/>
      <w:pPr>
        <w:tabs>
          <w:tab w:val="num" w:pos="567"/>
        </w:tabs>
        <w:ind w:left="567" w:hanging="56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pStyle w:val="Overskrift3"/>
      <w:lvlText w:val="%1.%2.%3"/>
      <w:lvlJc w:val="left"/>
      <w:pPr>
        <w:tabs>
          <w:tab w:val="num" w:pos="709"/>
        </w:tabs>
        <w:ind w:left="709" w:hanging="709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pStyle w:val="Overskrift4"/>
      <w:lvlText w:val="%1.%2.%3.%4"/>
      <w:lvlJc w:val="left"/>
      <w:pPr>
        <w:tabs>
          <w:tab w:val="num" w:pos="851"/>
        </w:tabs>
        <w:ind w:left="851" w:hanging="851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pStyle w:val="Overskrift5"/>
      <w:lvlText w:val="%1.%2.%3.%4.%5"/>
      <w:lvlJc w:val="left"/>
      <w:pPr>
        <w:tabs>
          <w:tab w:val="num" w:pos="992"/>
        </w:tabs>
        <w:ind w:left="992" w:hanging="992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pStyle w:val="Overskrift6"/>
      <w:lvlText w:val="%1.%2.%3.%4.%5.%6"/>
      <w:lvlJc w:val="left"/>
      <w:pPr>
        <w:tabs>
          <w:tab w:val="num" w:pos="1134"/>
        </w:tabs>
        <w:ind w:left="1134" w:hanging="1134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pStyle w:val="Overskrift7"/>
      <w:lvlText w:val="%1.%2.%3.%4.%5.%6.%7"/>
      <w:lvlJc w:val="left"/>
      <w:pPr>
        <w:tabs>
          <w:tab w:val="num" w:pos="1276"/>
        </w:tabs>
        <w:ind w:left="1276" w:hanging="127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pStyle w:val="Overskrift8"/>
      <w:lvlText w:val="%1.%2.%3.%4.%5.%6.%7.%8"/>
      <w:lvlJc w:val="left"/>
      <w:pPr>
        <w:tabs>
          <w:tab w:val="num" w:pos="1418"/>
        </w:tabs>
        <w:ind w:left="1418" w:hanging="1418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pStyle w:val="Overskrift9"/>
      <w:lvlText w:val="%1.%2.%3.%4.%5.%6.%7.%8.%9"/>
      <w:lvlJc w:val="left"/>
      <w:pPr>
        <w:tabs>
          <w:tab w:val="num" w:pos="1559"/>
        </w:tabs>
        <w:ind w:left="1559" w:hanging="1559"/>
      </w:pPr>
      <w:rPr>
        <w:rFonts w:ascii="Georgia" w:hAnsi="Georgia" w:hint="default"/>
        <w:b w:val="0"/>
        <w:i w:val="0"/>
        <w:sz w:val="21"/>
      </w:rPr>
    </w:lvl>
  </w:abstractNum>
  <w:abstractNum w:abstractNumId="10" w15:restartNumberingAfterBreak="0">
    <w:nsid w:val="260F492D"/>
    <w:multiLevelType w:val="multilevel"/>
    <w:tmpl w:val="FAFE8112"/>
    <w:lvl w:ilvl="0">
      <w:start w:val="1"/>
      <w:numFmt w:val="bullet"/>
      <w:pStyle w:val="Opstilling-punkttegn"/>
      <w:lvlText w:val=""/>
      <w:lvlJc w:val="left"/>
      <w:pPr>
        <w:ind w:left="397" w:hanging="397"/>
      </w:pPr>
      <w:rPr>
        <w:rFonts w:ascii="Symbol" w:hAnsi="Symbol" w:hint="default"/>
        <w:color w:val="auto"/>
      </w:rPr>
    </w:lvl>
    <w:lvl w:ilvl="1">
      <w:start w:val="1"/>
      <w:numFmt w:val="bullet"/>
      <w:lvlText w:val=""/>
      <w:lvlJc w:val="left"/>
      <w:pPr>
        <w:ind w:left="794" w:hanging="397"/>
      </w:pPr>
      <w:rPr>
        <w:rFonts w:ascii="Symbol" w:hAnsi="Symbol" w:hint="default"/>
        <w:color w:val="auto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  <w:color w:val="auto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  <w:color w:val="auto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  <w:color w:val="auto"/>
      </w:rPr>
    </w:lvl>
    <w:lvl w:ilvl="7">
      <w:start w:val="1"/>
      <w:numFmt w:val="bullet"/>
      <w:lvlText w:val=""/>
      <w:lvlJc w:val="left"/>
      <w:pPr>
        <w:ind w:left="3176" w:hanging="39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ind w:left="3573" w:hanging="397"/>
      </w:pPr>
      <w:rPr>
        <w:rFonts w:ascii="Symbol" w:hAnsi="Symbol" w:hint="default"/>
        <w:color w:val="auto"/>
      </w:rPr>
    </w:lvl>
  </w:abstractNum>
  <w:abstractNum w:abstractNumId="11" w15:restartNumberingAfterBreak="0">
    <w:nsid w:val="2A87299F"/>
    <w:multiLevelType w:val="hybridMultilevel"/>
    <w:tmpl w:val="C5528FC2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2573E2"/>
    <w:multiLevelType w:val="multilevel"/>
    <w:tmpl w:val="64441010"/>
    <w:lvl w:ilvl="0">
      <w:start w:val="1"/>
      <w:numFmt w:val="decimal"/>
      <w:pStyle w:val="Opstilling-talellerbogst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64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01" w:hanging="9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098" w:hanging="90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68" w:hanging="107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552" w:hanging="136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835" w:hanging="164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119" w:hanging="1928"/>
      </w:pPr>
      <w:rPr>
        <w:rFonts w:hint="default"/>
      </w:rPr>
    </w:lvl>
  </w:abstractNum>
  <w:abstractNum w:abstractNumId="13" w15:restartNumberingAfterBreak="0">
    <w:nsid w:val="38CF094A"/>
    <w:multiLevelType w:val="multilevel"/>
    <w:tmpl w:val="04060023"/>
    <w:styleLink w:val="ArtikelSek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 w15:restartNumberingAfterBreak="0">
    <w:nsid w:val="4193673B"/>
    <w:multiLevelType w:val="hybridMultilevel"/>
    <w:tmpl w:val="36C0F188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 w15:restartNumberingAfterBreak="0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7" w15:restartNumberingAfterBreak="0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abstractNum w:abstractNumId="18" w15:restartNumberingAfterBreak="0">
    <w:nsid w:val="79C42954"/>
    <w:multiLevelType w:val="hybridMultilevel"/>
    <w:tmpl w:val="51849510"/>
    <w:lvl w:ilvl="0" w:tplc="0406000F">
      <w:start w:val="1"/>
      <w:numFmt w:val="decimal"/>
      <w:lvlText w:val="%1."/>
      <w:lvlJc w:val="left"/>
      <w:pPr>
        <w:ind w:left="360" w:hanging="360"/>
      </w:pPr>
    </w:lvl>
    <w:lvl w:ilvl="1" w:tplc="04060019" w:tentative="1">
      <w:start w:val="1"/>
      <w:numFmt w:val="lowerLetter"/>
      <w:lvlText w:val="%2."/>
      <w:lvlJc w:val="left"/>
      <w:pPr>
        <w:ind w:left="1080" w:hanging="360"/>
      </w:pPr>
    </w:lvl>
    <w:lvl w:ilvl="2" w:tplc="0406001B" w:tentative="1">
      <w:start w:val="1"/>
      <w:numFmt w:val="lowerRoman"/>
      <w:lvlText w:val="%3."/>
      <w:lvlJc w:val="right"/>
      <w:pPr>
        <w:ind w:left="1800" w:hanging="180"/>
      </w:pPr>
    </w:lvl>
    <w:lvl w:ilvl="3" w:tplc="0406000F" w:tentative="1">
      <w:start w:val="1"/>
      <w:numFmt w:val="decimal"/>
      <w:lvlText w:val="%4."/>
      <w:lvlJc w:val="left"/>
      <w:pPr>
        <w:ind w:left="2520" w:hanging="360"/>
      </w:pPr>
    </w:lvl>
    <w:lvl w:ilvl="4" w:tplc="04060019" w:tentative="1">
      <w:start w:val="1"/>
      <w:numFmt w:val="lowerLetter"/>
      <w:lvlText w:val="%5."/>
      <w:lvlJc w:val="left"/>
      <w:pPr>
        <w:ind w:left="3240" w:hanging="360"/>
      </w:pPr>
    </w:lvl>
    <w:lvl w:ilvl="5" w:tplc="0406001B" w:tentative="1">
      <w:start w:val="1"/>
      <w:numFmt w:val="lowerRoman"/>
      <w:lvlText w:val="%6."/>
      <w:lvlJc w:val="right"/>
      <w:pPr>
        <w:ind w:left="3960" w:hanging="180"/>
      </w:pPr>
    </w:lvl>
    <w:lvl w:ilvl="6" w:tplc="0406000F" w:tentative="1">
      <w:start w:val="1"/>
      <w:numFmt w:val="decimal"/>
      <w:lvlText w:val="%7."/>
      <w:lvlJc w:val="left"/>
      <w:pPr>
        <w:ind w:left="4680" w:hanging="360"/>
      </w:pPr>
    </w:lvl>
    <w:lvl w:ilvl="7" w:tplc="04060019" w:tentative="1">
      <w:start w:val="1"/>
      <w:numFmt w:val="lowerLetter"/>
      <w:lvlText w:val="%8."/>
      <w:lvlJc w:val="left"/>
      <w:pPr>
        <w:ind w:left="5400" w:hanging="360"/>
      </w:pPr>
    </w:lvl>
    <w:lvl w:ilvl="8" w:tplc="0406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15"/>
  </w:num>
  <w:num w:numId="3">
    <w:abstractNumId w:val="8"/>
  </w:num>
  <w:num w:numId="4">
    <w:abstractNumId w:val="13"/>
  </w:num>
  <w:num w:numId="5">
    <w:abstractNumId w:val="10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12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  <w:num w:numId="15">
    <w:abstractNumId w:val="16"/>
  </w:num>
  <w:num w:numId="16">
    <w:abstractNumId w:val="17"/>
  </w:num>
  <w:num w:numId="17">
    <w:abstractNumId w:val="14"/>
  </w:num>
  <w:num w:numId="18">
    <w:abstractNumId w:val="11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autoHyphenation/>
  <w:hyphenationZone w:val="284"/>
  <w:drawingGridHorizontalSpacing w:val="105"/>
  <w:displayHorizontalDrawingGridEvery w:val="2"/>
  <w:characterSpacingControl w:val="doNotCompress"/>
  <w:savePreviewPicture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3A4A"/>
    <w:rsid w:val="00001438"/>
    <w:rsid w:val="000027FE"/>
    <w:rsid w:val="0000328E"/>
    <w:rsid w:val="00003B6C"/>
    <w:rsid w:val="00004AD4"/>
    <w:rsid w:val="0000503A"/>
    <w:rsid w:val="00006E21"/>
    <w:rsid w:val="0003149C"/>
    <w:rsid w:val="00034A55"/>
    <w:rsid w:val="00036650"/>
    <w:rsid w:val="000442AD"/>
    <w:rsid w:val="00051A09"/>
    <w:rsid w:val="00051AD8"/>
    <w:rsid w:val="00052ED2"/>
    <w:rsid w:val="00065902"/>
    <w:rsid w:val="0007609B"/>
    <w:rsid w:val="000827B1"/>
    <w:rsid w:val="00087773"/>
    <w:rsid w:val="00094D54"/>
    <w:rsid w:val="000A362D"/>
    <w:rsid w:val="000D1B50"/>
    <w:rsid w:val="000E5C1E"/>
    <w:rsid w:val="000F244E"/>
    <w:rsid w:val="0011283F"/>
    <w:rsid w:val="00153477"/>
    <w:rsid w:val="00154F00"/>
    <w:rsid w:val="00163EFC"/>
    <w:rsid w:val="00164CC1"/>
    <w:rsid w:val="00174751"/>
    <w:rsid w:val="0018593B"/>
    <w:rsid w:val="00192812"/>
    <w:rsid w:val="001A7352"/>
    <w:rsid w:val="001C027B"/>
    <w:rsid w:val="001D1259"/>
    <w:rsid w:val="00205636"/>
    <w:rsid w:val="002137FC"/>
    <w:rsid w:val="002171DE"/>
    <w:rsid w:val="00227E7F"/>
    <w:rsid w:val="00230A33"/>
    <w:rsid w:val="00244EEB"/>
    <w:rsid w:val="0025114F"/>
    <w:rsid w:val="0026120C"/>
    <w:rsid w:val="00281443"/>
    <w:rsid w:val="00283F13"/>
    <w:rsid w:val="002A1C39"/>
    <w:rsid w:val="002A4418"/>
    <w:rsid w:val="002B1765"/>
    <w:rsid w:val="002C565F"/>
    <w:rsid w:val="002E07F2"/>
    <w:rsid w:val="002E326D"/>
    <w:rsid w:val="002E6EB1"/>
    <w:rsid w:val="002F3B44"/>
    <w:rsid w:val="002F51EF"/>
    <w:rsid w:val="002F6A87"/>
    <w:rsid w:val="00307472"/>
    <w:rsid w:val="00307E90"/>
    <w:rsid w:val="00315669"/>
    <w:rsid w:val="00333BC8"/>
    <w:rsid w:val="00356669"/>
    <w:rsid w:val="00364895"/>
    <w:rsid w:val="00383838"/>
    <w:rsid w:val="00394ADB"/>
    <w:rsid w:val="00395BF2"/>
    <w:rsid w:val="003A022B"/>
    <w:rsid w:val="003B0624"/>
    <w:rsid w:val="003B7BF5"/>
    <w:rsid w:val="003C79B1"/>
    <w:rsid w:val="003E6170"/>
    <w:rsid w:val="003F33BA"/>
    <w:rsid w:val="00400453"/>
    <w:rsid w:val="004143CC"/>
    <w:rsid w:val="00430307"/>
    <w:rsid w:val="00436C7A"/>
    <w:rsid w:val="00443D5B"/>
    <w:rsid w:val="00443F7C"/>
    <w:rsid w:val="00451786"/>
    <w:rsid w:val="00456317"/>
    <w:rsid w:val="0047316E"/>
    <w:rsid w:val="00477895"/>
    <w:rsid w:val="00483670"/>
    <w:rsid w:val="00484620"/>
    <w:rsid w:val="0048777D"/>
    <w:rsid w:val="0049608B"/>
    <w:rsid w:val="004A24AE"/>
    <w:rsid w:val="004A66E6"/>
    <w:rsid w:val="004B06E9"/>
    <w:rsid w:val="004C0A82"/>
    <w:rsid w:val="004C208C"/>
    <w:rsid w:val="004D6D41"/>
    <w:rsid w:val="004E03A6"/>
    <w:rsid w:val="004F042C"/>
    <w:rsid w:val="004F33FB"/>
    <w:rsid w:val="004F4341"/>
    <w:rsid w:val="004F7B82"/>
    <w:rsid w:val="00504494"/>
    <w:rsid w:val="0050605B"/>
    <w:rsid w:val="00507AF4"/>
    <w:rsid w:val="0051255D"/>
    <w:rsid w:val="005162F5"/>
    <w:rsid w:val="00523163"/>
    <w:rsid w:val="00524DD1"/>
    <w:rsid w:val="00527B3C"/>
    <w:rsid w:val="00547ACA"/>
    <w:rsid w:val="00554EE2"/>
    <w:rsid w:val="005802EE"/>
    <w:rsid w:val="00583EAB"/>
    <w:rsid w:val="00585BE9"/>
    <w:rsid w:val="00587BE6"/>
    <w:rsid w:val="005A5218"/>
    <w:rsid w:val="005D09F9"/>
    <w:rsid w:val="005D3C7F"/>
    <w:rsid w:val="005E6CB9"/>
    <w:rsid w:val="005F55D0"/>
    <w:rsid w:val="006021AE"/>
    <w:rsid w:val="00641B24"/>
    <w:rsid w:val="00644058"/>
    <w:rsid w:val="00644D35"/>
    <w:rsid w:val="00645634"/>
    <w:rsid w:val="00660193"/>
    <w:rsid w:val="00665CEC"/>
    <w:rsid w:val="006910EE"/>
    <w:rsid w:val="00694DA3"/>
    <w:rsid w:val="006C0297"/>
    <w:rsid w:val="006C3A1B"/>
    <w:rsid w:val="006C725C"/>
    <w:rsid w:val="006E2A21"/>
    <w:rsid w:val="006F3C30"/>
    <w:rsid w:val="006F7105"/>
    <w:rsid w:val="00702F7A"/>
    <w:rsid w:val="00717773"/>
    <w:rsid w:val="00726300"/>
    <w:rsid w:val="00730647"/>
    <w:rsid w:val="00731229"/>
    <w:rsid w:val="00736658"/>
    <w:rsid w:val="00744F27"/>
    <w:rsid w:val="00745FBD"/>
    <w:rsid w:val="00757BDC"/>
    <w:rsid w:val="00772EAE"/>
    <w:rsid w:val="007849CE"/>
    <w:rsid w:val="0078788A"/>
    <w:rsid w:val="00795523"/>
    <w:rsid w:val="007955B4"/>
    <w:rsid w:val="007B61B3"/>
    <w:rsid w:val="007C496B"/>
    <w:rsid w:val="007E062D"/>
    <w:rsid w:val="007E2DF3"/>
    <w:rsid w:val="007E7933"/>
    <w:rsid w:val="007F578B"/>
    <w:rsid w:val="008068BE"/>
    <w:rsid w:val="00851355"/>
    <w:rsid w:val="008558E5"/>
    <w:rsid w:val="00863559"/>
    <w:rsid w:val="008668E2"/>
    <w:rsid w:val="0087322B"/>
    <w:rsid w:val="00896541"/>
    <w:rsid w:val="008A28B2"/>
    <w:rsid w:val="008B14BE"/>
    <w:rsid w:val="008C171C"/>
    <w:rsid w:val="008F47F2"/>
    <w:rsid w:val="00901304"/>
    <w:rsid w:val="0091147E"/>
    <w:rsid w:val="009266E2"/>
    <w:rsid w:val="009300C0"/>
    <w:rsid w:val="00930E78"/>
    <w:rsid w:val="00933D59"/>
    <w:rsid w:val="009352B1"/>
    <w:rsid w:val="00936BF0"/>
    <w:rsid w:val="00940637"/>
    <w:rsid w:val="00943BEC"/>
    <w:rsid w:val="00961B44"/>
    <w:rsid w:val="00961BC5"/>
    <w:rsid w:val="009673E8"/>
    <w:rsid w:val="00984F0F"/>
    <w:rsid w:val="009859DF"/>
    <w:rsid w:val="00986482"/>
    <w:rsid w:val="009A0EC4"/>
    <w:rsid w:val="009C107E"/>
    <w:rsid w:val="009C21B4"/>
    <w:rsid w:val="009C3A4A"/>
    <w:rsid w:val="009D15A7"/>
    <w:rsid w:val="009E58A0"/>
    <w:rsid w:val="009E5DF7"/>
    <w:rsid w:val="009E7AF4"/>
    <w:rsid w:val="009F4F0B"/>
    <w:rsid w:val="00A028ED"/>
    <w:rsid w:val="00A11327"/>
    <w:rsid w:val="00A201D8"/>
    <w:rsid w:val="00A32765"/>
    <w:rsid w:val="00A35FB1"/>
    <w:rsid w:val="00A4137F"/>
    <w:rsid w:val="00A429D1"/>
    <w:rsid w:val="00A91CB9"/>
    <w:rsid w:val="00AA0EF9"/>
    <w:rsid w:val="00AB2E5C"/>
    <w:rsid w:val="00AB4E1D"/>
    <w:rsid w:val="00AC4183"/>
    <w:rsid w:val="00AD6CC4"/>
    <w:rsid w:val="00AF104F"/>
    <w:rsid w:val="00AF2199"/>
    <w:rsid w:val="00B03F98"/>
    <w:rsid w:val="00B12507"/>
    <w:rsid w:val="00B15221"/>
    <w:rsid w:val="00B15E5B"/>
    <w:rsid w:val="00B175E9"/>
    <w:rsid w:val="00B36C68"/>
    <w:rsid w:val="00B45E46"/>
    <w:rsid w:val="00B47C60"/>
    <w:rsid w:val="00B52F16"/>
    <w:rsid w:val="00B57EEB"/>
    <w:rsid w:val="00B64A19"/>
    <w:rsid w:val="00B67E0C"/>
    <w:rsid w:val="00B704CF"/>
    <w:rsid w:val="00B705E6"/>
    <w:rsid w:val="00B94310"/>
    <w:rsid w:val="00BA0046"/>
    <w:rsid w:val="00BA56DF"/>
    <w:rsid w:val="00BA591D"/>
    <w:rsid w:val="00BA6EC1"/>
    <w:rsid w:val="00BC6E27"/>
    <w:rsid w:val="00BE0A5F"/>
    <w:rsid w:val="00BE7F01"/>
    <w:rsid w:val="00BE7FBE"/>
    <w:rsid w:val="00BF37E1"/>
    <w:rsid w:val="00BF3805"/>
    <w:rsid w:val="00C12268"/>
    <w:rsid w:val="00C134B5"/>
    <w:rsid w:val="00C222A8"/>
    <w:rsid w:val="00C22DE2"/>
    <w:rsid w:val="00C501DB"/>
    <w:rsid w:val="00C50E59"/>
    <w:rsid w:val="00C62763"/>
    <w:rsid w:val="00C63886"/>
    <w:rsid w:val="00C64F00"/>
    <w:rsid w:val="00C67827"/>
    <w:rsid w:val="00C762F9"/>
    <w:rsid w:val="00C821D2"/>
    <w:rsid w:val="00C93B43"/>
    <w:rsid w:val="00C96CED"/>
    <w:rsid w:val="00CB2ECE"/>
    <w:rsid w:val="00CB6EA8"/>
    <w:rsid w:val="00CC0DF6"/>
    <w:rsid w:val="00CC3E16"/>
    <w:rsid w:val="00CD66FF"/>
    <w:rsid w:val="00CE4164"/>
    <w:rsid w:val="00D0158B"/>
    <w:rsid w:val="00D21C08"/>
    <w:rsid w:val="00D2389C"/>
    <w:rsid w:val="00D25789"/>
    <w:rsid w:val="00D2629B"/>
    <w:rsid w:val="00D5397A"/>
    <w:rsid w:val="00D67AB8"/>
    <w:rsid w:val="00D70FDC"/>
    <w:rsid w:val="00D80B98"/>
    <w:rsid w:val="00D87C08"/>
    <w:rsid w:val="00DA419E"/>
    <w:rsid w:val="00DA62D2"/>
    <w:rsid w:val="00DB44DA"/>
    <w:rsid w:val="00DC46F9"/>
    <w:rsid w:val="00DD17B6"/>
    <w:rsid w:val="00DE06BB"/>
    <w:rsid w:val="00DE181C"/>
    <w:rsid w:val="00DE3C16"/>
    <w:rsid w:val="00DE5DBB"/>
    <w:rsid w:val="00E0382F"/>
    <w:rsid w:val="00E06443"/>
    <w:rsid w:val="00E20A3D"/>
    <w:rsid w:val="00E27F63"/>
    <w:rsid w:val="00E37157"/>
    <w:rsid w:val="00E620D0"/>
    <w:rsid w:val="00E65CA9"/>
    <w:rsid w:val="00E90B80"/>
    <w:rsid w:val="00E960F0"/>
    <w:rsid w:val="00EA6633"/>
    <w:rsid w:val="00EC0BB0"/>
    <w:rsid w:val="00EC2B0F"/>
    <w:rsid w:val="00EC3B4A"/>
    <w:rsid w:val="00EE2A84"/>
    <w:rsid w:val="00EF508A"/>
    <w:rsid w:val="00EF5DB1"/>
    <w:rsid w:val="00F02B14"/>
    <w:rsid w:val="00F05149"/>
    <w:rsid w:val="00F17B48"/>
    <w:rsid w:val="00F31AC4"/>
    <w:rsid w:val="00F4463E"/>
    <w:rsid w:val="00F45004"/>
    <w:rsid w:val="00F754F3"/>
    <w:rsid w:val="00F76D16"/>
    <w:rsid w:val="00F80EC9"/>
    <w:rsid w:val="00F83778"/>
    <w:rsid w:val="00F91A95"/>
    <w:rsid w:val="00F95DA2"/>
    <w:rsid w:val="00FA086B"/>
    <w:rsid w:val="00FA31F3"/>
    <w:rsid w:val="00FA61C3"/>
    <w:rsid w:val="00FB0B2E"/>
    <w:rsid w:val="00FE0DAB"/>
    <w:rsid w:val="00FE20B9"/>
    <w:rsid w:val="00FE33C2"/>
    <w:rsid w:val="00FE5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27573DFD"/>
  <w15:docId w15:val="{A09F56A3-68AD-483F-ADB9-8226FE676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Georgia" w:eastAsia="Times New Roman" w:hAnsi="Georgia" w:cs="Times New Roman"/>
        <w:lang w:val="da-DK" w:eastAsia="da-DK" w:bidi="ar-SA"/>
      </w:rPr>
    </w:rPrDefault>
    <w:pPrDefault>
      <w:pPr>
        <w:spacing w:line="280" w:lineRule="atLeast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7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2" w:unhideWhenUsed="1" w:qFormat="1"/>
    <w:lsdException w:name="List Number" w:uiPriority="2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3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99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47F2"/>
  </w:style>
  <w:style w:type="paragraph" w:styleId="Overskrift1">
    <w:name w:val="heading 1"/>
    <w:basedOn w:val="Normal"/>
    <w:next w:val="Normal"/>
    <w:uiPriority w:val="1"/>
    <w:qFormat/>
    <w:rsid w:val="007B61B3"/>
    <w:pPr>
      <w:numPr>
        <w:numId w:val="1"/>
      </w:numPr>
      <w:outlineLvl w:val="0"/>
    </w:pPr>
    <w:rPr>
      <w:rFonts w:cs="Arial"/>
      <w:b/>
      <w:bCs/>
      <w:szCs w:val="32"/>
    </w:rPr>
  </w:style>
  <w:style w:type="paragraph" w:styleId="Overskrift2">
    <w:name w:val="heading 2"/>
    <w:basedOn w:val="Normal"/>
    <w:next w:val="Normal"/>
    <w:uiPriority w:val="1"/>
    <w:qFormat/>
    <w:rsid w:val="00B47C60"/>
    <w:pPr>
      <w:numPr>
        <w:ilvl w:val="1"/>
        <w:numId w:val="1"/>
      </w:numPr>
      <w:outlineLvl w:val="1"/>
    </w:pPr>
    <w:rPr>
      <w:rFonts w:cs="Arial"/>
      <w:bCs/>
      <w:iCs/>
      <w:szCs w:val="28"/>
    </w:rPr>
  </w:style>
  <w:style w:type="paragraph" w:styleId="Overskrift3">
    <w:name w:val="heading 3"/>
    <w:basedOn w:val="Normal"/>
    <w:next w:val="Normal"/>
    <w:uiPriority w:val="1"/>
    <w:qFormat/>
    <w:rsid w:val="00B47C60"/>
    <w:pPr>
      <w:numPr>
        <w:ilvl w:val="2"/>
        <w:numId w:val="1"/>
      </w:numPr>
      <w:outlineLvl w:val="2"/>
    </w:pPr>
    <w:rPr>
      <w:rFonts w:cs="Arial"/>
      <w:bCs/>
      <w:i/>
      <w:szCs w:val="26"/>
    </w:rPr>
  </w:style>
  <w:style w:type="paragraph" w:styleId="Overskrift4">
    <w:name w:val="heading 4"/>
    <w:basedOn w:val="Normal"/>
    <w:next w:val="Normal"/>
    <w:uiPriority w:val="1"/>
    <w:qFormat/>
    <w:rsid w:val="00B47C60"/>
    <w:pPr>
      <w:keepNext/>
      <w:numPr>
        <w:ilvl w:val="3"/>
        <w:numId w:val="1"/>
      </w:numPr>
      <w:outlineLvl w:val="3"/>
    </w:pPr>
    <w:rPr>
      <w:bCs/>
      <w:i/>
      <w:szCs w:val="28"/>
    </w:rPr>
  </w:style>
  <w:style w:type="paragraph" w:styleId="Overskrift5">
    <w:name w:val="heading 5"/>
    <w:basedOn w:val="Normal"/>
    <w:next w:val="Normal"/>
    <w:uiPriority w:val="1"/>
    <w:semiHidden/>
    <w:qFormat/>
    <w:rsid w:val="00B47C60"/>
    <w:pPr>
      <w:numPr>
        <w:ilvl w:val="4"/>
        <w:numId w:val="1"/>
      </w:numPr>
      <w:outlineLvl w:val="4"/>
    </w:pPr>
    <w:rPr>
      <w:bCs/>
      <w:iCs/>
      <w:szCs w:val="26"/>
    </w:rPr>
  </w:style>
  <w:style w:type="paragraph" w:styleId="Overskrift6">
    <w:name w:val="heading 6"/>
    <w:basedOn w:val="Normal"/>
    <w:next w:val="Normal"/>
    <w:uiPriority w:val="1"/>
    <w:semiHidden/>
    <w:qFormat/>
    <w:rsid w:val="00B47C60"/>
    <w:pPr>
      <w:numPr>
        <w:ilvl w:val="5"/>
        <w:numId w:val="1"/>
      </w:numPr>
      <w:outlineLvl w:val="5"/>
    </w:pPr>
    <w:rPr>
      <w:bCs/>
      <w:szCs w:val="22"/>
    </w:rPr>
  </w:style>
  <w:style w:type="paragraph" w:styleId="Overskrift7">
    <w:name w:val="heading 7"/>
    <w:basedOn w:val="Normal"/>
    <w:next w:val="Normal"/>
    <w:uiPriority w:val="1"/>
    <w:semiHidden/>
    <w:qFormat/>
    <w:rsid w:val="00B47C60"/>
    <w:pPr>
      <w:numPr>
        <w:ilvl w:val="6"/>
        <w:numId w:val="1"/>
      </w:numPr>
      <w:outlineLvl w:val="6"/>
    </w:pPr>
  </w:style>
  <w:style w:type="paragraph" w:styleId="Overskrift8">
    <w:name w:val="heading 8"/>
    <w:basedOn w:val="Normal"/>
    <w:next w:val="Normal"/>
    <w:uiPriority w:val="1"/>
    <w:semiHidden/>
    <w:qFormat/>
    <w:rsid w:val="00B47C60"/>
    <w:pPr>
      <w:numPr>
        <w:ilvl w:val="7"/>
        <w:numId w:val="1"/>
      </w:numPr>
      <w:outlineLvl w:val="7"/>
    </w:pPr>
    <w:rPr>
      <w:iCs/>
    </w:rPr>
  </w:style>
  <w:style w:type="paragraph" w:styleId="Overskrift9">
    <w:name w:val="heading 9"/>
    <w:basedOn w:val="Normal"/>
    <w:next w:val="Normal"/>
    <w:uiPriority w:val="1"/>
    <w:semiHidden/>
    <w:qFormat/>
    <w:rsid w:val="00B47C60"/>
    <w:pPr>
      <w:numPr>
        <w:ilvl w:val="8"/>
        <w:numId w:val="1"/>
      </w:numPr>
      <w:outlineLvl w:val="8"/>
    </w:pPr>
    <w:rPr>
      <w:rFonts w:cs="Arial"/>
      <w:szCs w:val="22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numbering" w:styleId="111111">
    <w:name w:val="Outline List 2"/>
    <w:basedOn w:val="Ingenoversigt"/>
    <w:semiHidden/>
    <w:rsid w:val="00D70FDC"/>
    <w:pPr>
      <w:numPr>
        <w:numId w:val="2"/>
      </w:numPr>
    </w:pPr>
  </w:style>
  <w:style w:type="numbering" w:styleId="1ai">
    <w:name w:val="Outline List 1"/>
    <w:basedOn w:val="Ingenoversigt"/>
    <w:semiHidden/>
    <w:rsid w:val="00D70FDC"/>
    <w:pPr>
      <w:numPr>
        <w:numId w:val="3"/>
      </w:numPr>
    </w:pPr>
  </w:style>
  <w:style w:type="numbering" w:styleId="ArtikelSektion">
    <w:name w:val="Outline List 3"/>
    <w:basedOn w:val="Ingenoversigt"/>
    <w:semiHidden/>
    <w:rsid w:val="00D70FDC"/>
    <w:pPr>
      <w:numPr>
        <w:numId w:val="4"/>
      </w:numPr>
    </w:pPr>
  </w:style>
  <w:style w:type="paragraph" w:styleId="Bloktekst">
    <w:name w:val="Block Text"/>
    <w:basedOn w:val="Normal"/>
    <w:uiPriority w:val="99"/>
    <w:semiHidden/>
    <w:rsid w:val="00D70FDC"/>
    <w:pPr>
      <w:spacing w:after="120"/>
      <w:ind w:left="1440" w:right="1440"/>
    </w:pPr>
  </w:style>
  <w:style w:type="paragraph" w:styleId="Brdtekst">
    <w:name w:val="Body Text"/>
    <w:basedOn w:val="Normal"/>
    <w:uiPriority w:val="99"/>
    <w:semiHidden/>
    <w:rsid w:val="00D70FDC"/>
    <w:pPr>
      <w:spacing w:after="120"/>
    </w:pPr>
  </w:style>
  <w:style w:type="paragraph" w:styleId="Brdtekst2">
    <w:name w:val="Body Text 2"/>
    <w:basedOn w:val="Normal"/>
    <w:uiPriority w:val="99"/>
    <w:semiHidden/>
    <w:rsid w:val="00D70FDC"/>
    <w:pPr>
      <w:spacing w:after="120" w:line="480" w:lineRule="auto"/>
    </w:pPr>
  </w:style>
  <w:style w:type="paragraph" w:styleId="Brdtekst3">
    <w:name w:val="Body Text 3"/>
    <w:basedOn w:val="Normal"/>
    <w:uiPriority w:val="99"/>
    <w:semiHidden/>
    <w:rsid w:val="00D70FDC"/>
    <w:pPr>
      <w:spacing w:after="120"/>
    </w:pPr>
    <w:rPr>
      <w:sz w:val="16"/>
      <w:szCs w:val="16"/>
    </w:rPr>
  </w:style>
  <w:style w:type="paragraph" w:styleId="Brdtekst-frstelinjeindrykning1">
    <w:name w:val="Body Text First Indent"/>
    <w:basedOn w:val="Brdtekst"/>
    <w:uiPriority w:val="99"/>
    <w:semiHidden/>
    <w:rsid w:val="00D70FDC"/>
    <w:pPr>
      <w:ind w:firstLine="210"/>
    </w:pPr>
  </w:style>
  <w:style w:type="paragraph" w:styleId="Brdtekstindrykning">
    <w:name w:val="Body Text Indent"/>
    <w:basedOn w:val="Normal"/>
    <w:uiPriority w:val="99"/>
    <w:semiHidden/>
    <w:rsid w:val="00D70FDC"/>
    <w:pPr>
      <w:spacing w:after="120"/>
      <w:ind w:left="283"/>
    </w:pPr>
  </w:style>
  <w:style w:type="paragraph" w:styleId="Brdtekst-frstelinjeindrykning2">
    <w:name w:val="Body Text First Indent 2"/>
    <w:basedOn w:val="Brdtekstindrykning"/>
    <w:uiPriority w:val="99"/>
    <w:semiHidden/>
    <w:rsid w:val="00D70FDC"/>
    <w:pPr>
      <w:ind w:firstLine="210"/>
    </w:pPr>
  </w:style>
  <w:style w:type="paragraph" w:styleId="Brdtekstindrykning2">
    <w:name w:val="Body Text Indent 2"/>
    <w:basedOn w:val="Normal"/>
    <w:uiPriority w:val="99"/>
    <w:semiHidden/>
    <w:rsid w:val="00D70FDC"/>
    <w:pPr>
      <w:spacing w:after="120" w:line="480" w:lineRule="auto"/>
      <w:ind w:left="283"/>
    </w:pPr>
  </w:style>
  <w:style w:type="paragraph" w:styleId="Brdtekstindrykning3">
    <w:name w:val="Body Text Indent 3"/>
    <w:basedOn w:val="Normal"/>
    <w:uiPriority w:val="99"/>
    <w:semiHidden/>
    <w:rsid w:val="00D70FDC"/>
    <w:pPr>
      <w:spacing w:after="120"/>
      <w:ind w:left="283"/>
    </w:pPr>
    <w:rPr>
      <w:sz w:val="16"/>
      <w:szCs w:val="16"/>
    </w:rPr>
  </w:style>
  <w:style w:type="paragraph" w:styleId="Billedtekst">
    <w:name w:val="caption"/>
    <w:basedOn w:val="Normal"/>
    <w:next w:val="Normal"/>
    <w:uiPriority w:val="3"/>
    <w:rsid w:val="00D70FDC"/>
    <w:rPr>
      <w:b/>
      <w:bCs/>
      <w:sz w:val="16"/>
    </w:rPr>
  </w:style>
  <w:style w:type="paragraph" w:styleId="Sluthilsen">
    <w:name w:val="Closing"/>
    <w:basedOn w:val="Normal"/>
    <w:uiPriority w:val="99"/>
    <w:semiHidden/>
    <w:rsid w:val="00D70FDC"/>
    <w:pPr>
      <w:ind w:left="4252"/>
    </w:pPr>
  </w:style>
  <w:style w:type="paragraph" w:styleId="Dato">
    <w:name w:val="Date"/>
    <w:basedOn w:val="Normal"/>
    <w:next w:val="Normal"/>
    <w:uiPriority w:val="99"/>
    <w:semiHidden/>
    <w:rsid w:val="00D70FDC"/>
  </w:style>
  <w:style w:type="paragraph" w:styleId="Mailsignatur">
    <w:name w:val="E-mail Signature"/>
    <w:basedOn w:val="Normal"/>
    <w:uiPriority w:val="99"/>
    <w:semiHidden/>
    <w:rsid w:val="00D70FDC"/>
  </w:style>
  <w:style w:type="character" w:styleId="Fremhv">
    <w:name w:val="Emphasis"/>
    <w:uiPriority w:val="3"/>
    <w:rsid w:val="00D70FDC"/>
    <w:rPr>
      <w:i/>
      <w:iCs/>
      <w:lang w:val="da-DK"/>
    </w:rPr>
  </w:style>
  <w:style w:type="character" w:styleId="Slutnotehenvisning">
    <w:name w:val="end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Slutnotetekst">
    <w:name w:val="end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Modtageradresse">
    <w:name w:val="envelope address"/>
    <w:basedOn w:val="Normal"/>
    <w:uiPriority w:val="99"/>
    <w:semiHidden/>
    <w:rsid w:val="00D70FDC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Afsenderadresse">
    <w:name w:val="envelope return"/>
    <w:basedOn w:val="Normal"/>
    <w:uiPriority w:val="99"/>
    <w:semiHidden/>
    <w:rsid w:val="00D70FDC"/>
    <w:rPr>
      <w:rFonts w:ascii="Arial" w:hAnsi="Arial" w:cs="Arial"/>
    </w:rPr>
  </w:style>
  <w:style w:type="character" w:styleId="Fodnotehenvisning">
    <w:name w:val="footnote reference"/>
    <w:uiPriority w:val="8"/>
    <w:semiHidden/>
    <w:rsid w:val="00D70FDC"/>
    <w:rPr>
      <w:rFonts w:ascii="AU Passata" w:hAnsi="AU Passata"/>
      <w:color w:val="87888A"/>
      <w:sz w:val="14"/>
      <w:vertAlign w:val="superscript"/>
      <w:lang w:val="da-DK"/>
    </w:rPr>
  </w:style>
  <w:style w:type="paragraph" w:styleId="Fodnotetekst">
    <w:name w:val="footnote text"/>
    <w:basedOn w:val="Normal"/>
    <w:uiPriority w:val="8"/>
    <w:semiHidden/>
    <w:rsid w:val="00D70FDC"/>
    <w:pPr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TML-akronym">
    <w:name w:val="HTML Acronym"/>
    <w:basedOn w:val="Standardskrifttypeiafsnit"/>
    <w:uiPriority w:val="99"/>
    <w:semiHidden/>
    <w:rsid w:val="00D70FDC"/>
    <w:rPr>
      <w:lang w:val="da-DK"/>
    </w:rPr>
  </w:style>
  <w:style w:type="paragraph" w:styleId="HTML-adresse">
    <w:name w:val="HTML Address"/>
    <w:basedOn w:val="Normal"/>
    <w:uiPriority w:val="99"/>
    <w:semiHidden/>
    <w:rsid w:val="00D70FDC"/>
    <w:rPr>
      <w:i/>
      <w:iCs/>
    </w:rPr>
  </w:style>
  <w:style w:type="character" w:styleId="HTML-citat">
    <w:name w:val="HTML Cite"/>
    <w:uiPriority w:val="99"/>
    <w:semiHidden/>
    <w:rsid w:val="00D70FDC"/>
    <w:rPr>
      <w:i/>
      <w:iCs/>
      <w:lang w:val="da-DK"/>
    </w:rPr>
  </w:style>
  <w:style w:type="character" w:styleId="HTML-kode">
    <w:name w:val="HTML Code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definition">
    <w:name w:val="HTML Definition"/>
    <w:uiPriority w:val="99"/>
    <w:semiHidden/>
    <w:rsid w:val="00D70FDC"/>
    <w:rPr>
      <w:i/>
      <w:iCs/>
      <w:lang w:val="da-DK"/>
    </w:rPr>
  </w:style>
  <w:style w:type="character" w:styleId="HTML-tastatur">
    <w:name w:val="HTML Keyboard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paragraph" w:styleId="FormateretHTML">
    <w:name w:val="HTML Preformatted"/>
    <w:basedOn w:val="Normal"/>
    <w:uiPriority w:val="99"/>
    <w:semiHidden/>
    <w:rsid w:val="00D70FDC"/>
    <w:rPr>
      <w:rFonts w:ascii="Courier New" w:hAnsi="Courier New" w:cs="Courier New"/>
    </w:rPr>
  </w:style>
  <w:style w:type="character" w:styleId="HTML-eksempel">
    <w:name w:val="HTML Sample"/>
    <w:uiPriority w:val="99"/>
    <w:semiHidden/>
    <w:rsid w:val="00D70FDC"/>
    <w:rPr>
      <w:rFonts w:ascii="Courier New" w:hAnsi="Courier New" w:cs="Courier New"/>
      <w:lang w:val="da-DK"/>
    </w:rPr>
  </w:style>
  <w:style w:type="character" w:styleId="HTML-skrivemaskine">
    <w:name w:val="HTML Typewriter"/>
    <w:uiPriority w:val="99"/>
    <w:semiHidden/>
    <w:rsid w:val="00D70FDC"/>
    <w:rPr>
      <w:rFonts w:ascii="Courier New" w:hAnsi="Courier New" w:cs="Courier New"/>
      <w:sz w:val="20"/>
      <w:szCs w:val="20"/>
      <w:lang w:val="da-DK"/>
    </w:rPr>
  </w:style>
  <w:style w:type="character" w:styleId="HTML-variabel">
    <w:name w:val="HTML Variable"/>
    <w:uiPriority w:val="99"/>
    <w:semiHidden/>
    <w:rsid w:val="00D70FDC"/>
    <w:rPr>
      <w:i/>
      <w:iCs/>
      <w:lang w:val="da-DK"/>
    </w:rPr>
  </w:style>
  <w:style w:type="character" w:styleId="Linjenummer">
    <w:name w:val="line number"/>
    <w:basedOn w:val="Standardskrifttypeiafsnit"/>
    <w:uiPriority w:val="99"/>
    <w:semiHidden/>
    <w:rsid w:val="00D70FDC"/>
    <w:rPr>
      <w:lang w:val="da-DK"/>
    </w:rPr>
  </w:style>
  <w:style w:type="paragraph" w:styleId="Liste">
    <w:name w:val="List"/>
    <w:basedOn w:val="Normal"/>
    <w:uiPriority w:val="99"/>
    <w:semiHidden/>
    <w:rsid w:val="00D70FDC"/>
    <w:pPr>
      <w:ind w:left="283" w:hanging="283"/>
    </w:pPr>
  </w:style>
  <w:style w:type="paragraph" w:styleId="Liste2">
    <w:name w:val="List 2"/>
    <w:basedOn w:val="Normal"/>
    <w:uiPriority w:val="99"/>
    <w:semiHidden/>
    <w:rsid w:val="00D70FDC"/>
    <w:pPr>
      <w:ind w:left="566" w:hanging="283"/>
    </w:pPr>
  </w:style>
  <w:style w:type="paragraph" w:styleId="Liste3">
    <w:name w:val="List 3"/>
    <w:basedOn w:val="Normal"/>
    <w:uiPriority w:val="99"/>
    <w:semiHidden/>
    <w:rsid w:val="00D70FDC"/>
    <w:pPr>
      <w:ind w:left="849" w:hanging="283"/>
    </w:pPr>
  </w:style>
  <w:style w:type="paragraph" w:styleId="Liste4">
    <w:name w:val="List 4"/>
    <w:basedOn w:val="Normal"/>
    <w:uiPriority w:val="99"/>
    <w:semiHidden/>
    <w:rsid w:val="00D70FDC"/>
    <w:pPr>
      <w:ind w:left="1132" w:hanging="283"/>
    </w:pPr>
  </w:style>
  <w:style w:type="paragraph" w:styleId="Liste5">
    <w:name w:val="List 5"/>
    <w:basedOn w:val="Normal"/>
    <w:uiPriority w:val="99"/>
    <w:semiHidden/>
    <w:rsid w:val="00D70FDC"/>
    <w:pPr>
      <w:ind w:left="1415" w:hanging="283"/>
    </w:pPr>
  </w:style>
  <w:style w:type="paragraph" w:styleId="Opstilling-punkttegn">
    <w:name w:val="List Bullet"/>
    <w:basedOn w:val="Normal"/>
    <w:uiPriority w:val="2"/>
    <w:qFormat/>
    <w:rsid w:val="00BA0046"/>
    <w:pPr>
      <w:numPr>
        <w:numId w:val="5"/>
      </w:numPr>
    </w:pPr>
  </w:style>
  <w:style w:type="paragraph" w:styleId="Opstilling-punkttegn2">
    <w:name w:val="List Bullet 2"/>
    <w:basedOn w:val="Normal"/>
    <w:uiPriority w:val="99"/>
    <w:semiHidden/>
    <w:rsid w:val="00D70FDC"/>
    <w:pPr>
      <w:numPr>
        <w:numId w:val="6"/>
      </w:numPr>
    </w:pPr>
  </w:style>
  <w:style w:type="paragraph" w:styleId="Opstilling-punkttegn3">
    <w:name w:val="List Bullet 3"/>
    <w:basedOn w:val="Normal"/>
    <w:uiPriority w:val="99"/>
    <w:semiHidden/>
    <w:rsid w:val="00D70FDC"/>
    <w:pPr>
      <w:numPr>
        <w:numId w:val="7"/>
      </w:numPr>
    </w:pPr>
  </w:style>
  <w:style w:type="paragraph" w:styleId="Opstilling-punkttegn4">
    <w:name w:val="List Bullet 4"/>
    <w:basedOn w:val="Normal"/>
    <w:uiPriority w:val="99"/>
    <w:semiHidden/>
    <w:rsid w:val="00D70FDC"/>
    <w:pPr>
      <w:numPr>
        <w:numId w:val="8"/>
      </w:numPr>
    </w:pPr>
  </w:style>
  <w:style w:type="paragraph" w:styleId="Opstilling-punkttegn5">
    <w:name w:val="List Bullet 5"/>
    <w:basedOn w:val="Normal"/>
    <w:uiPriority w:val="99"/>
    <w:semiHidden/>
    <w:rsid w:val="00D70FDC"/>
    <w:pPr>
      <w:numPr>
        <w:numId w:val="9"/>
      </w:numPr>
    </w:pPr>
  </w:style>
  <w:style w:type="paragraph" w:styleId="Opstilling-forts">
    <w:name w:val="List Continue"/>
    <w:basedOn w:val="Normal"/>
    <w:uiPriority w:val="99"/>
    <w:semiHidden/>
    <w:rsid w:val="00D70FDC"/>
    <w:pPr>
      <w:spacing w:after="120"/>
      <w:ind w:left="283"/>
    </w:pPr>
  </w:style>
  <w:style w:type="paragraph" w:styleId="Opstilling-forts2">
    <w:name w:val="List Continue 2"/>
    <w:basedOn w:val="Normal"/>
    <w:uiPriority w:val="99"/>
    <w:semiHidden/>
    <w:rsid w:val="00D70FDC"/>
    <w:pPr>
      <w:spacing w:after="120"/>
      <w:ind w:left="566"/>
    </w:pPr>
  </w:style>
  <w:style w:type="paragraph" w:styleId="Opstilling-forts3">
    <w:name w:val="List Continue 3"/>
    <w:basedOn w:val="Normal"/>
    <w:uiPriority w:val="99"/>
    <w:semiHidden/>
    <w:rsid w:val="00D70FDC"/>
    <w:pPr>
      <w:spacing w:after="120"/>
      <w:ind w:left="849"/>
    </w:pPr>
  </w:style>
  <w:style w:type="paragraph" w:styleId="Opstilling-forts4">
    <w:name w:val="List Continue 4"/>
    <w:basedOn w:val="Normal"/>
    <w:uiPriority w:val="99"/>
    <w:semiHidden/>
    <w:rsid w:val="00D70FDC"/>
    <w:pPr>
      <w:spacing w:after="120"/>
      <w:ind w:left="1132"/>
    </w:pPr>
  </w:style>
  <w:style w:type="paragraph" w:styleId="Opstilling-forts5">
    <w:name w:val="List Continue 5"/>
    <w:basedOn w:val="Normal"/>
    <w:uiPriority w:val="99"/>
    <w:semiHidden/>
    <w:rsid w:val="00D70FDC"/>
    <w:pPr>
      <w:spacing w:after="120"/>
      <w:ind w:left="1415"/>
    </w:pPr>
  </w:style>
  <w:style w:type="paragraph" w:styleId="Opstilling-talellerbogst">
    <w:name w:val="List Number"/>
    <w:basedOn w:val="Normal"/>
    <w:uiPriority w:val="2"/>
    <w:qFormat/>
    <w:rsid w:val="00BA0046"/>
    <w:pPr>
      <w:numPr>
        <w:numId w:val="10"/>
      </w:numPr>
    </w:pPr>
  </w:style>
  <w:style w:type="paragraph" w:styleId="Opstilling-talellerbogst2">
    <w:name w:val="List Number 2"/>
    <w:basedOn w:val="Normal"/>
    <w:uiPriority w:val="99"/>
    <w:semiHidden/>
    <w:rsid w:val="00D70FDC"/>
    <w:pPr>
      <w:numPr>
        <w:numId w:val="11"/>
      </w:numPr>
    </w:pPr>
  </w:style>
  <w:style w:type="paragraph" w:styleId="Opstilling-talellerbogst3">
    <w:name w:val="List Number 3"/>
    <w:basedOn w:val="Normal"/>
    <w:uiPriority w:val="99"/>
    <w:semiHidden/>
    <w:rsid w:val="00D70FDC"/>
    <w:pPr>
      <w:numPr>
        <w:numId w:val="12"/>
      </w:numPr>
    </w:pPr>
  </w:style>
  <w:style w:type="paragraph" w:styleId="Opstilling-talellerbogst4">
    <w:name w:val="List Number 4"/>
    <w:basedOn w:val="Normal"/>
    <w:uiPriority w:val="99"/>
    <w:semiHidden/>
    <w:rsid w:val="00D70FDC"/>
    <w:pPr>
      <w:numPr>
        <w:numId w:val="13"/>
      </w:numPr>
    </w:pPr>
  </w:style>
  <w:style w:type="paragraph" w:styleId="Opstilling-talellerbogst5">
    <w:name w:val="List Number 5"/>
    <w:basedOn w:val="Normal"/>
    <w:uiPriority w:val="99"/>
    <w:semiHidden/>
    <w:rsid w:val="00D70FDC"/>
    <w:pPr>
      <w:numPr>
        <w:numId w:val="14"/>
      </w:numPr>
    </w:pPr>
  </w:style>
  <w:style w:type="paragraph" w:styleId="Brevhoved">
    <w:name w:val="Message Header"/>
    <w:basedOn w:val="Normal"/>
    <w:uiPriority w:val="99"/>
    <w:semiHidden/>
    <w:rsid w:val="00D70FD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uiPriority w:val="99"/>
    <w:semiHidden/>
    <w:rsid w:val="00D70FDC"/>
    <w:rPr>
      <w:rFonts w:ascii="Times New Roman" w:hAnsi="Times New Roman"/>
      <w:sz w:val="24"/>
    </w:rPr>
  </w:style>
  <w:style w:type="paragraph" w:styleId="Normalindrykning">
    <w:name w:val="Normal Indent"/>
    <w:basedOn w:val="Normal"/>
    <w:uiPriority w:val="99"/>
    <w:semiHidden/>
    <w:rsid w:val="00D70FDC"/>
    <w:pPr>
      <w:ind w:left="1304"/>
    </w:pPr>
  </w:style>
  <w:style w:type="paragraph" w:styleId="Noteoverskrift">
    <w:name w:val="Note Heading"/>
    <w:basedOn w:val="Normal"/>
    <w:next w:val="Normal"/>
    <w:uiPriority w:val="99"/>
    <w:semiHidden/>
    <w:rsid w:val="00D70FDC"/>
  </w:style>
  <w:style w:type="paragraph" w:styleId="Almindeligtekst">
    <w:name w:val="Plain Text"/>
    <w:basedOn w:val="Normal"/>
    <w:uiPriority w:val="99"/>
    <w:semiHidden/>
    <w:rsid w:val="00D70FDC"/>
    <w:rPr>
      <w:rFonts w:ascii="Courier New" w:hAnsi="Courier New" w:cs="Courier New"/>
    </w:rPr>
  </w:style>
  <w:style w:type="paragraph" w:styleId="Starthilsen">
    <w:name w:val="Salutation"/>
    <w:basedOn w:val="Normal"/>
    <w:next w:val="Normal"/>
    <w:uiPriority w:val="99"/>
    <w:semiHidden/>
    <w:rsid w:val="00D70FDC"/>
  </w:style>
  <w:style w:type="paragraph" w:styleId="Underskrift">
    <w:name w:val="Signature"/>
    <w:basedOn w:val="Normal"/>
    <w:uiPriority w:val="99"/>
    <w:semiHidden/>
    <w:rsid w:val="00D70FDC"/>
    <w:pPr>
      <w:ind w:left="4252"/>
    </w:pPr>
  </w:style>
  <w:style w:type="character" w:styleId="Strk">
    <w:name w:val="Strong"/>
    <w:uiPriority w:val="99"/>
    <w:semiHidden/>
    <w:qFormat/>
    <w:rsid w:val="00D70FDC"/>
    <w:rPr>
      <w:b/>
      <w:bCs/>
      <w:lang w:val="da-DK"/>
    </w:rPr>
  </w:style>
  <w:style w:type="paragraph" w:styleId="Undertitel">
    <w:name w:val="Subtitle"/>
    <w:basedOn w:val="Normal"/>
    <w:uiPriority w:val="99"/>
    <w:semiHidden/>
    <w:qFormat/>
    <w:rsid w:val="00D70FDC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el-3D-effekter1">
    <w:name w:val="Table 3D effects 1"/>
    <w:basedOn w:val="Tabel-Normal"/>
    <w:semiHidden/>
    <w:rsid w:val="00D70FD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3D-effekter2">
    <w:name w:val="Table 3D effects 2"/>
    <w:basedOn w:val="Tabel-Normal"/>
    <w:semiHidden/>
    <w:rsid w:val="00D70FD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3D-effekter3">
    <w:name w:val="Table 3D effects 3"/>
    <w:basedOn w:val="Tabel-Normal"/>
    <w:semiHidden/>
    <w:rsid w:val="00D70FD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1">
    <w:name w:val="Table Classic 1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2">
    <w:name w:val="Table Classic 2"/>
    <w:basedOn w:val="Tabel-Normal"/>
    <w:semiHidden/>
    <w:rsid w:val="00D70FD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3">
    <w:name w:val="Table Classic 3"/>
    <w:basedOn w:val="Tabel-Normal"/>
    <w:semiHidden/>
    <w:rsid w:val="00D70FD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Klassisk4">
    <w:name w:val="Table Classic 4"/>
    <w:basedOn w:val="Tabel-Normal"/>
    <w:semiHidden/>
    <w:rsid w:val="00D70FD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1">
    <w:name w:val="Table Colorful 1"/>
    <w:basedOn w:val="Tabel-Normal"/>
    <w:semiHidden/>
    <w:rsid w:val="00D70FD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2">
    <w:name w:val="Table Colorful 2"/>
    <w:basedOn w:val="Tabel-Normal"/>
    <w:semiHidden/>
    <w:rsid w:val="00D70FD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Farvet3">
    <w:name w:val="Table Colorful 3"/>
    <w:basedOn w:val="Tabel-Normal"/>
    <w:semiHidden/>
    <w:rsid w:val="00D70FD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Spalter1">
    <w:name w:val="Table Columns 1"/>
    <w:basedOn w:val="Tabel-Normal"/>
    <w:semiHidden/>
    <w:rsid w:val="00D70FD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2">
    <w:name w:val="Table Columns 2"/>
    <w:basedOn w:val="Tabel-Normal"/>
    <w:semiHidden/>
    <w:rsid w:val="00D70FD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3">
    <w:name w:val="Table Columns 3"/>
    <w:basedOn w:val="Tabel-Normal"/>
    <w:semiHidden/>
    <w:rsid w:val="00D70FD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Spalter4">
    <w:name w:val="Table Columns 4"/>
    <w:basedOn w:val="Tabel-Normal"/>
    <w:semiHidden/>
    <w:rsid w:val="00D70FD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-Spalter5">
    <w:name w:val="Table Columns 5"/>
    <w:basedOn w:val="Tabel-Normal"/>
    <w:semiHidden/>
    <w:rsid w:val="00D70FD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-Moderne">
    <w:name w:val="Table Contemporary"/>
    <w:basedOn w:val="Tabel-Normal"/>
    <w:semiHidden/>
    <w:rsid w:val="00D70FD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-Elegant">
    <w:name w:val="Table Elegant"/>
    <w:basedOn w:val="Tabel-Normal"/>
    <w:semiHidden/>
    <w:rsid w:val="00D70FD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1">
    <w:name w:val="Table Grid 1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2">
    <w:name w:val="Table Grid 2"/>
    <w:basedOn w:val="Tabel-Normal"/>
    <w:semiHidden/>
    <w:rsid w:val="00D70FD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3">
    <w:name w:val="Table Grid 3"/>
    <w:basedOn w:val="Tabel-Normal"/>
    <w:semiHidden/>
    <w:rsid w:val="00D70FD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4">
    <w:name w:val="Table Grid 4"/>
    <w:basedOn w:val="Tabel-Normal"/>
    <w:semiHidden/>
    <w:rsid w:val="00D70FD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Gitter5">
    <w:name w:val="Table Grid 5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6">
    <w:name w:val="Table Grid 6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7">
    <w:name w:val="Table Grid 7"/>
    <w:basedOn w:val="Tabel-Normal"/>
    <w:semiHidden/>
    <w:rsid w:val="00D70FD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-Gitter8">
    <w:name w:val="Table Grid 8"/>
    <w:basedOn w:val="Tabel-Normal"/>
    <w:semiHidden/>
    <w:rsid w:val="00D70FD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1">
    <w:name w:val="Table List 1"/>
    <w:basedOn w:val="Tabel-Normal"/>
    <w:semiHidden/>
    <w:rsid w:val="00D70FD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2">
    <w:name w:val="Table List 2"/>
    <w:basedOn w:val="Tabel-Normal"/>
    <w:semiHidden/>
    <w:rsid w:val="00D70FD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3">
    <w:name w:val="Table List 3"/>
    <w:basedOn w:val="Tabel-Normal"/>
    <w:semiHidden/>
    <w:rsid w:val="00D70FD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4">
    <w:name w:val="Table List 4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-Liste5">
    <w:name w:val="Table List 5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Liste6">
    <w:name w:val="Table List 6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-Liste7">
    <w:name w:val="Table List 7"/>
    <w:basedOn w:val="Tabel-Normal"/>
    <w:semiHidden/>
    <w:rsid w:val="00D70FD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-Liste8">
    <w:name w:val="Table List 8"/>
    <w:basedOn w:val="Tabel-Normal"/>
    <w:semiHidden/>
    <w:rsid w:val="00D70FD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-Professionel">
    <w:name w:val="Table Professional"/>
    <w:basedOn w:val="Tabel-Normal"/>
    <w:semiHidden/>
    <w:rsid w:val="00D70FD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Enkelt1">
    <w:name w:val="Table Simple 1"/>
    <w:basedOn w:val="Tabel-Normal"/>
    <w:semiHidden/>
    <w:rsid w:val="00D70FD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-Enkelt2">
    <w:name w:val="Table Simple 2"/>
    <w:basedOn w:val="Tabel-Normal"/>
    <w:semiHidden/>
    <w:rsid w:val="00D70FD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-Enkelt3">
    <w:name w:val="Table Simple 3"/>
    <w:basedOn w:val="Tabel-Normal"/>
    <w:semiHidden/>
    <w:rsid w:val="00D70FD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-Hrfin1">
    <w:name w:val="Table Subtle 1"/>
    <w:basedOn w:val="Tabel-Normal"/>
    <w:semiHidden/>
    <w:rsid w:val="00D70FD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Hrfin2">
    <w:name w:val="Table Subtle 2"/>
    <w:basedOn w:val="Tabel-Normal"/>
    <w:semiHidden/>
    <w:rsid w:val="00D70FD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Tema">
    <w:name w:val="Table Theme"/>
    <w:basedOn w:val="Tabel-Normal"/>
    <w:semiHidden/>
    <w:rsid w:val="00D70F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-Web1">
    <w:name w:val="Table Web 1"/>
    <w:basedOn w:val="Tabel-Normal"/>
    <w:semiHidden/>
    <w:rsid w:val="00D70FD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2">
    <w:name w:val="Table Web 2"/>
    <w:basedOn w:val="Tabel-Normal"/>
    <w:semiHidden/>
    <w:rsid w:val="00D70FD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-Web3">
    <w:name w:val="Table Web 3"/>
    <w:basedOn w:val="Tabel-Normal"/>
    <w:semiHidden/>
    <w:rsid w:val="00D70FD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el">
    <w:name w:val="Title"/>
    <w:basedOn w:val="Normal"/>
    <w:uiPriority w:val="7"/>
    <w:semiHidden/>
    <w:qFormat/>
    <w:rsid w:val="00315669"/>
    <w:pPr>
      <w:spacing w:before="240" w:after="60"/>
      <w:jc w:val="center"/>
    </w:pPr>
    <w:rPr>
      <w:rFonts w:ascii="Arial" w:hAnsi="Arial" w:cs="Arial"/>
      <w:b/>
      <w:bCs/>
      <w:kern w:val="28"/>
      <w:sz w:val="32"/>
      <w:szCs w:val="32"/>
    </w:rPr>
  </w:style>
  <w:style w:type="paragraph" w:styleId="Indholdsfortegnelse1">
    <w:name w:val="toc 1"/>
    <w:basedOn w:val="Normal"/>
    <w:next w:val="Normal"/>
    <w:uiPriority w:val="39"/>
    <w:rsid w:val="007B61B3"/>
    <w:pPr>
      <w:tabs>
        <w:tab w:val="right" w:leader="dot" w:pos="7229"/>
      </w:tabs>
      <w:spacing w:before="120"/>
      <w:ind w:left="425" w:right="567" w:hanging="425"/>
    </w:pPr>
    <w:rPr>
      <w:b/>
    </w:rPr>
  </w:style>
  <w:style w:type="paragraph" w:styleId="Indholdsfortegnelse2">
    <w:name w:val="toc 2"/>
    <w:basedOn w:val="Normal"/>
    <w:next w:val="Normal"/>
    <w:uiPriority w:val="9"/>
    <w:semiHidden/>
    <w:rsid w:val="00D70FDC"/>
    <w:pPr>
      <w:tabs>
        <w:tab w:val="right" w:pos="7655"/>
      </w:tabs>
      <w:ind w:left="284" w:right="567"/>
    </w:pPr>
  </w:style>
  <w:style w:type="paragraph" w:styleId="Indholdsfortegnelse3">
    <w:name w:val="toc 3"/>
    <w:basedOn w:val="Normal"/>
    <w:next w:val="Normal"/>
    <w:uiPriority w:val="9"/>
    <w:semiHidden/>
    <w:rsid w:val="00D70FDC"/>
    <w:pPr>
      <w:tabs>
        <w:tab w:val="right" w:pos="7655"/>
      </w:tabs>
      <w:ind w:left="567" w:right="567"/>
    </w:pPr>
  </w:style>
  <w:style w:type="paragraph" w:styleId="Indholdsfortegnelse4">
    <w:name w:val="toc 4"/>
    <w:basedOn w:val="Normal"/>
    <w:next w:val="Normal"/>
    <w:uiPriority w:val="9"/>
    <w:semiHidden/>
    <w:rsid w:val="00D70FDC"/>
    <w:pPr>
      <w:tabs>
        <w:tab w:val="right" w:pos="7655"/>
      </w:tabs>
      <w:ind w:left="851" w:right="567"/>
    </w:pPr>
  </w:style>
  <w:style w:type="paragraph" w:styleId="Indholdsfortegnelse5">
    <w:name w:val="toc 5"/>
    <w:basedOn w:val="Normal"/>
    <w:next w:val="Normal"/>
    <w:uiPriority w:val="9"/>
    <w:semiHidden/>
    <w:rsid w:val="00D70FDC"/>
    <w:pPr>
      <w:tabs>
        <w:tab w:val="right" w:pos="7655"/>
      </w:tabs>
      <w:ind w:left="1134" w:right="567"/>
    </w:pPr>
  </w:style>
  <w:style w:type="character" w:styleId="BesgtLink">
    <w:name w:val="FollowedHyperlink"/>
    <w:uiPriority w:val="8"/>
    <w:semiHidden/>
    <w:rsid w:val="00D70FDC"/>
    <w:rPr>
      <w:rFonts w:ascii="Georgia" w:hAnsi="Georgia"/>
      <w:color w:val="87888A"/>
      <w:sz w:val="21"/>
      <w:u w:val="none"/>
      <w:lang w:val="da-DK"/>
    </w:rPr>
  </w:style>
  <w:style w:type="paragraph" w:styleId="Sidefod">
    <w:name w:val="footer"/>
    <w:basedOn w:val="Normal"/>
    <w:uiPriority w:val="8"/>
    <w:semiHidden/>
    <w:rsid w:val="00D70FDC"/>
    <w:pPr>
      <w:tabs>
        <w:tab w:val="center" w:pos="3617"/>
        <w:tab w:val="right" w:pos="7228"/>
        <w:tab w:val="left" w:pos="10205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Sidehoved">
    <w:name w:val="header"/>
    <w:basedOn w:val="Normal"/>
    <w:link w:val="SidehovedTegn"/>
    <w:uiPriority w:val="7"/>
    <w:semiHidden/>
    <w:rsid w:val="00D70FDC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uiPriority w:val="8"/>
    <w:semiHidden/>
    <w:rsid w:val="00D70FDC"/>
    <w:rPr>
      <w:rFonts w:ascii="Georgia" w:hAnsi="Georgia"/>
      <w:color w:val="03428E"/>
      <w:sz w:val="21"/>
      <w:u w:val="none"/>
      <w:lang w:val="da-DK"/>
    </w:rPr>
  </w:style>
  <w:style w:type="character" w:styleId="Sidetal">
    <w:name w:val="page number"/>
    <w:uiPriority w:val="99"/>
    <w:semiHidden/>
    <w:rsid w:val="00443F7C"/>
    <w:rPr>
      <w:rFonts w:ascii="AU Passata" w:hAnsi="AU Passata"/>
      <w:sz w:val="14"/>
      <w:lang w:val="da-DK"/>
    </w:rPr>
  </w:style>
  <w:style w:type="paragraph" w:customStyle="1" w:styleId="Normal-Bullet">
    <w:name w:val="Normal - Bullet"/>
    <w:basedOn w:val="Normal"/>
    <w:uiPriority w:val="5"/>
    <w:semiHidden/>
    <w:rsid w:val="00D70FDC"/>
    <w:pPr>
      <w:numPr>
        <w:numId w:val="15"/>
      </w:numPr>
    </w:pPr>
  </w:style>
  <w:style w:type="paragraph" w:styleId="Indholdsfortegnelse6">
    <w:name w:val="toc 6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7">
    <w:name w:val="toc 7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8">
    <w:name w:val="toc 8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styleId="Indholdsfortegnelse9">
    <w:name w:val="toc 9"/>
    <w:basedOn w:val="Normal"/>
    <w:next w:val="Normal"/>
    <w:uiPriority w:val="9"/>
    <w:semiHidden/>
    <w:rsid w:val="00D70FDC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uiPriority w:val="5"/>
    <w:semiHidden/>
    <w:rsid w:val="00D70FDC"/>
    <w:pPr>
      <w:numPr>
        <w:numId w:val="16"/>
      </w:numPr>
    </w:pPr>
  </w:style>
  <w:style w:type="paragraph" w:customStyle="1" w:styleId="Tabletext">
    <w:name w:val="Table text"/>
    <w:basedOn w:val="Normal"/>
    <w:uiPriority w:val="5"/>
    <w:rsid w:val="00D70FDC"/>
    <w:pPr>
      <w:spacing w:line="220" w:lineRule="atLeast"/>
    </w:pPr>
    <w:rPr>
      <w:sz w:val="18"/>
    </w:rPr>
  </w:style>
  <w:style w:type="paragraph" w:customStyle="1" w:styleId="TableHeading">
    <w:name w:val="Table Heading"/>
    <w:basedOn w:val="Normal"/>
    <w:uiPriority w:val="5"/>
    <w:rsid w:val="00D70FDC"/>
    <w:pPr>
      <w:spacing w:line="260" w:lineRule="atLeast"/>
    </w:pPr>
    <w:rPr>
      <w:color w:val="03428E"/>
      <w:sz w:val="18"/>
    </w:rPr>
  </w:style>
  <w:style w:type="paragraph" w:customStyle="1" w:styleId="TableColomnHeading">
    <w:name w:val="Table Colomn Heading"/>
    <w:basedOn w:val="Normal"/>
    <w:uiPriority w:val="5"/>
    <w:rsid w:val="00D70FDC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el-Normal"/>
    <w:semiHidden/>
    <w:rsid w:val="00D70FDC"/>
    <w:pPr>
      <w:spacing w:line="220" w:lineRule="atLeast"/>
    </w:pPr>
    <w:rPr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Autospacing="0" w:afterLines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Helv" w:hAnsi="Helv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Helv" w:hAnsi="Helv"/>
        <w:b/>
        <w:color w:val="03428E"/>
        <w:sz w:val="18"/>
      </w:rPr>
    </w:tblStylePr>
  </w:style>
  <w:style w:type="paragraph" w:customStyle="1" w:styleId="TableNumbers">
    <w:name w:val="Table Numbers"/>
    <w:basedOn w:val="Tabletext"/>
    <w:uiPriority w:val="5"/>
    <w:rsid w:val="00D70FDC"/>
    <w:pPr>
      <w:jc w:val="right"/>
    </w:pPr>
  </w:style>
  <w:style w:type="paragraph" w:customStyle="1" w:styleId="TableNumbersTotal">
    <w:name w:val="Table Numbers Total"/>
    <w:basedOn w:val="TableNumbers"/>
    <w:uiPriority w:val="5"/>
    <w:rsid w:val="00D70FDC"/>
    <w:rPr>
      <w:b/>
    </w:rPr>
  </w:style>
  <w:style w:type="paragraph" w:customStyle="1" w:styleId="Template">
    <w:name w:val="Template"/>
    <w:uiPriority w:val="8"/>
    <w:semiHidden/>
    <w:rsid w:val="00307E90"/>
    <w:pPr>
      <w:spacing w:line="180" w:lineRule="atLeast"/>
    </w:pPr>
    <w:rPr>
      <w:rFonts w:ascii="AU Passata" w:hAnsi="AU Passata"/>
      <w:noProof/>
      <w:spacing w:val="10"/>
      <w:sz w:val="14"/>
      <w:szCs w:val="24"/>
    </w:rPr>
  </w:style>
  <w:style w:type="paragraph" w:customStyle="1" w:styleId="Template-Companyname">
    <w:name w:val="Template - Company name"/>
    <w:basedOn w:val="Template"/>
    <w:next w:val="Template-Address"/>
    <w:uiPriority w:val="8"/>
    <w:semiHidden/>
    <w:rsid w:val="00D70FDC"/>
    <w:rPr>
      <w:b/>
    </w:rPr>
  </w:style>
  <w:style w:type="paragraph" w:customStyle="1" w:styleId="Template-Address">
    <w:name w:val="Template - Address"/>
    <w:basedOn w:val="Template"/>
    <w:uiPriority w:val="8"/>
    <w:semiHidden/>
    <w:rsid w:val="00D70FDC"/>
  </w:style>
  <w:style w:type="paragraph" w:customStyle="1" w:styleId="Template-Date">
    <w:name w:val="Template - Date"/>
    <w:basedOn w:val="Template-Address"/>
    <w:uiPriority w:val="8"/>
    <w:semiHidden/>
    <w:rsid w:val="00D70FDC"/>
  </w:style>
  <w:style w:type="table" w:styleId="Tabel-Gitter">
    <w:name w:val="Table Grid"/>
    <w:basedOn w:val="Tabel-Normal"/>
    <w:semiHidden/>
    <w:rsid w:val="00D70FDC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kumentheading">
    <w:name w:val="Dokument heading"/>
    <w:basedOn w:val="Normal"/>
    <w:uiPriority w:val="5"/>
    <w:semiHidden/>
    <w:rsid w:val="00D70FDC"/>
    <w:rPr>
      <w:b/>
    </w:rPr>
  </w:style>
  <w:style w:type="paragraph" w:customStyle="1" w:styleId="Template-Afdeling">
    <w:name w:val="Template - Afdeling"/>
    <w:basedOn w:val="Template"/>
    <w:uiPriority w:val="8"/>
    <w:semiHidden/>
    <w:rsid w:val="00D70FDC"/>
    <w:rPr>
      <w:b/>
    </w:rPr>
  </w:style>
  <w:style w:type="paragraph" w:styleId="Listeoverfigurer">
    <w:name w:val="table of figures"/>
    <w:basedOn w:val="Normal"/>
    <w:next w:val="Normal"/>
    <w:uiPriority w:val="99"/>
    <w:semiHidden/>
    <w:rsid w:val="00D70FDC"/>
  </w:style>
  <w:style w:type="paragraph" w:customStyle="1" w:styleId="Template-NavnMellemnavn">
    <w:name w:val="Template - Navn/Mellemnavn"/>
    <w:basedOn w:val="Template"/>
    <w:uiPriority w:val="8"/>
    <w:semiHidden/>
    <w:rsid w:val="00D70FDC"/>
    <w:rPr>
      <w:b/>
    </w:rPr>
  </w:style>
  <w:style w:type="paragraph" w:customStyle="1" w:styleId="Template-Brugerinfo">
    <w:name w:val="Template - Bruger info"/>
    <w:basedOn w:val="Template"/>
    <w:uiPriority w:val="8"/>
    <w:semiHidden/>
    <w:rsid w:val="00D70FDC"/>
  </w:style>
  <w:style w:type="paragraph" w:customStyle="1" w:styleId="DokumentNavn">
    <w:name w:val="Dokument Navn"/>
    <w:basedOn w:val="Normal"/>
    <w:uiPriority w:val="5"/>
    <w:semiHidden/>
    <w:rsid w:val="00851355"/>
    <w:rPr>
      <w:rFonts w:ascii="AU Passata" w:hAnsi="AU Passata"/>
      <w:b/>
      <w:sz w:val="23"/>
    </w:rPr>
  </w:style>
  <w:style w:type="paragraph" w:customStyle="1" w:styleId="Dokumentinfo">
    <w:name w:val="Dokument info"/>
    <w:basedOn w:val="Normal"/>
    <w:uiPriority w:val="5"/>
    <w:semiHidden/>
    <w:rsid w:val="00456317"/>
    <w:rPr>
      <w:b/>
    </w:rPr>
  </w:style>
  <w:style w:type="paragraph" w:customStyle="1" w:styleId="Template-Informationsoverskrift">
    <w:name w:val="Template - Informations overskrift"/>
    <w:basedOn w:val="Template"/>
    <w:next w:val="Normal"/>
    <w:uiPriority w:val="8"/>
    <w:semiHidden/>
    <w:rsid w:val="00D70FDC"/>
    <w:rPr>
      <w:b/>
    </w:rPr>
  </w:style>
  <w:style w:type="paragraph" w:customStyle="1" w:styleId="Template-Informationstekst">
    <w:name w:val="Template - Informations tekst"/>
    <w:basedOn w:val="Template"/>
    <w:uiPriority w:val="8"/>
    <w:semiHidden/>
    <w:rsid w:val="00D70FDC"/>
  </w:style>
  <w:style w:type="paragraph" w:customStyle="1" w:styleId="Template-Parentlogoname">
    <w:name w:val="Template - Parent logoname"/>
    <w:basedOn w:val="Template"/>
    <w:uiPriority w:val="8"/>
    <w:semiHidden/>
    <w:rsid w:val="00CC0DF6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uiPriority w:val="8"/>
    <w:semiHidden/>
    <w:rsid w:val="00D80B98"/>
    <w:pPr>
      <w:spacing w:before="66" w:line="160" w:lineRule="atLeast"/>
      <w:contextualSpacing/>
    </w:pPr>
    <w:rPr>
      <w:sz w:val="14"/>
    </w:rPr>
  </w:style>
  <w:style w:type="paragraph" w:styleId="Markeringsbobletekst">
    <w:name w:val="Balloon Text"/>
    <w:basedOn w:val="Normal"/>
    <w:uiPriority w:val="99"/>
    <w:semiHidden/>
    <w:rsid w:val="00D0158B"/>
    <w:rPr>
      <w:rFonts w:ascii="Tahoma" w:hAnsi="Tahoma" w:cs="Tahoma"/>
      <w:sz w:val="16"/>
      <w:szCs w:val="16"/>
    </w:rPr>
  </w:style>
  <w:style w:type="character" w:styleId="Kommentarhenvisning">
    <w:name w:val="annotation reference"/>
    <w:uiPriority w:val="99"/>
    <w:semiHidden/>
    <w:rsid w:val="00D0158B"/>
    <w:rPr>
      <w:sz w:val="16"/>
      <w:szCs w:val="16"/>
      <w:lang w:val="da-DK"/>
    </w:rPr>
  </w:style>
  <w:style w:type="paragraph" w:styleId="Kommentartekst">
    <w:name w:val="annotation text"/>
    <w:basedOn w:val="Normal"/>
    <w:uiPriority w:val="99"/>
    <w:semiHidden/>
    <w:rsid w:val="00D0158B"/>
  </w:style>
  <w:style w:type="paragraph" w:styleId="Kommentaremne">
    <w:name w:val="annotation subject"/>
    <w:basedOn w:val="Kommentartekst"/>
    <w:next w:val="Kommentartekst"/>
    <w:uiPriority w:val="99"/>
    <w:semiHidden/>
    <w:rsid w:val="00D0158B"/>
    <w:rPr>
      <w:b/>
      <w:bCs/>
    </w:rPr>
  </w:style>
  <w:style w:type="paragraph" w:styleId="Dokumentoversigt">
    <w:name w:val="Document Map"/>
    <w:basedOn w:val="Normal"/>
    <w:uiPriority w:val="99"/>
    <w:semiHidden/>
    <w:rsid w:val="00D0158B"/>
    <w:pPr>
      <w:shd w:val="clear" w:color="auto" w:fill="000080"/>
    </w:pPr>
    <w:rPr>
      <w:rFonts w:ascii="Tahoma" w:hAnsi="Tahoma" w:cs="Tahoma"/>
    </w:rPr>
  </w:style>
  <w:style w:type="paragraph" w:styleId="Indeks1">
    <w:name w:val="index 1"/>
    <w:basedOn w:val="Normal"/>
    <w:next w:val="Normal"/>
    <w:autoRedefine/>
    <w:uiPriority w:val="99"/>
    <w:semiHidden/>
    <w:rsid w:val="00D0158B"/>
    <w:pPr>
      <w:ind w:left="210" w:hanging="210"/>
    </w:pPr>
  </w:style>
  <w:style w:type="paragraph" w:styleId="Indeks2">
    <w:name w:val="index 2"/>
    <w:basedOn w:val="Normal"/>
    <w:next w:val="Normal"/>
    <w:autoRedefine/>
    <w:uiPriority w:val="99"/>
    <w:semiHidden/>
    <w:rsid w:val="00D0158B"/>
    <w:pPr>
      <w:ind w:left="420" w:hanging="210"/>
    </w:pPr>
  </w:style>
  <w:style w:type="paragraph" w:styleId="Indeks3">
    <w:name w:val="index 3"/>
    <w:basedOn w:val="Normal"/>
    <w:next w:val="Normal"/>
    <w:autoRedefine/>
    <w:uiPriority w:val="99"/>
    <w:semiHidden/>
    <w:rsid w:val="00D0158B"/>
    <w:pPr>
      <w:ind w:left="630" w:hanging="210"/>
    </w:pPr>
  </w:style>
  <w:style w:type="paragraph" w:styleId="Indeks4">
    <w:name w:val="index 4"/>
    <w:basedOn w:val="Normal"/>
    <w:next w:val="Normal"/>
    <w:autoRedefine/>
    <w:uiPriority w:val="99"/>
    <w:semiHidden/>
    <w:rsid w:val="00D0158B"/>
    <w:pPr>
      <w:ind w:left="840" w:hanging="210"/>
    </w:pPr>
  </w:style>
  <w:style w:type="paragraph" w:styleId="Indeks5">
    <w:name w:val="index 5"/>
    <w:basedOn w:val="Normal"/>
    <w:next w:val="Normal"/>
    <w:autoRedefine/>
    <w:uiPriority w:val="99"/>
    <w:semiHidden/>
    <w:rsid w:val="00D0158B"/>
    <w:pPr>
      <w:ind w:left="1050" w:hanging="210"/>
    </w:pPr>
  </w:style>
  <w:style w:type="paragraph" w:styleId="Indeks6">
    <w:name w:val="index 6"/>
    <w:basedOn w:val="Normal"/>
    <w:next w:val="Normal"/>
    <w:autoRedefine/>
    <w:uiPriority w:val="99"/>
    <w:semiHidden/>
    <w:rsid w:val="00D0158B"/>
    <w:pPr>
      <w:ind w:left="1260" w:hanging="210"/>
    </w:pPr>
  </w:style>
  <w:style w:type="paragraph" w:styleId="Indeks7">
    <w:name w:val="index 7"/>
    <w:basedOn w:val="Normal"/>
    <w:next w:val="Normal"/>
    <w:autoRedefine/>
    <w:uiPriority w:val="99"/>
    <w:semiHidden/>
    <w:rsid w:val="00D0158B"/>
    <w:pPr>
      <w:ind w:left="1470" w:hanging="210"/>
    </w:pPr>
  </w:style>
  <w:style w:type="paragraph" w:styleId="Indeks8">
    <w:name w:val="index 8"/>
    <w:basedOn w:val="Normal"/>
    <w:next w:val="Normal"/>
    <w:autoRedefine/>
    <w:uiPriority w:val="99"/>
    <w:semiHidden/>
    <w:rsid w:val="00D0158B"/>
    <w:pPr>
      <w:ind w:left="1680" w:hanging="210"/>
    </w:pPr>
  </w:style>
  <w:style w:type="paragraph" w:styleId="Indeks9">
    <w:name w:val="index 9"/>
    <w:basedOn w:val="Normal"/>
    <w:next w:val="Normal"/>
    <w:autoRedefine/>
    <w:uiPriority w:val="99"/>
    <w:semiHidden/>
    <w:rsid w:val="00D0158B"/>
    <w:pPr>
      <w:ind w:left="1890" w:hanging="210"/>
    </w:pPr>
  </w:style>
  <w:style w:type="paragraph" w:styleId="Indeksoverskrift">
    <w:name w:val="index heading"/>
    <w:basedOn w:val="Normal"/>
    <w:next w:val="Indeks1"/>
    <w:uiPriority w:val="99"/>
    <w:semiHidden/>
    <w:rsid w:val="00D0158B"/>
    <w:rPr>
      <w:rFonts w:ascii="Arial" w:hAnsi="Arial" w:cs="Arial"/>
      <w:b/>
      <w:bCs/>
    </w:rPr>
  </w:style>
  <w:style w:type="paragraph" w:styleId="Makrotekst">
    <w:name w:val="macro"/>
    <w:uiPriority w:val="99"/>
    <w:semiHidden/>
    <w:rsid w:val="00D0158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paragraph" w:styleId="Citatsamling">
    <w:name w:val="table of authorities"/>
    <w:basedOn w:val="Normal"/>
    <w:next w:val="Normal"/>
    <w:uiPriority w:val="99"/>
    <w:semiHidden/>
    <w:rsid w:val="00D0158B"/>
    <w:pPr>
      <w:ind w:left="210" w:hanging="210"/>
    </w:pPr>
  </w:style>
  <w:style w:type="paragraph" w:styleId="Citatoverskrift">
    <w:name w:val="toa heading"/>
    <w:basedOn w:val="Normal"/>
    <w:next w:val="Normal"/>
    <w:uiPriority w:val="9"/>
    <w:semiHidden/>
    <w:rsid w:val="00D0158B"/>
    <w:pPr>
      <w:spacing w:before="120"/>
    </w:pPr>
    <w:rPr>
      <w:rFonts w:ascii="Arial" w:hAnsi="Arial" w:cs="Arial"/>
      <w:b/>
      <w:bCs/>
      <w:sz w:val="24"/>
    </w:rPr>
  </w:style>
  <w:style w:type="paragraph" w:styleId="Strktcitat">
    <w:name w:val="Intense Quote"/>
    <w:basedOn w:val="Normal"/>
    <w:next w:val="Normal"/>
    <w:link w:val="StrktcitatTegn"/>
    <w:uiPriority w:val="99"/>
    <w:semiHidden/>
    <w:qFormat/>
    <w:rsid w:val="009D15A7"/>
    <w:pPr>
      <w:pBdr>
        <w:bottom w:val="single" w:sz="4" w:space="4" w:color="0A1439" w:themeColor="accent1"/>
      </w:pBdr>
      <w:spacing w:before="200" w:after="280"/>
      <w:ind w:left="936" w:right="936"/>
    </w:pPr>
    <w:rPr>
      <w:b/>
      <w:bCs/>
      <w:i/>
      <w:iCs/>
    </w:rPr>
  </w:style>
  <w:style w:type="character" w:customStyle="1" w:styleId="StrktcitatTegn">
    <w:name w:val="Stærkt citat Tegn"/>
    <w:basedOn w:val="Standardskrifttypeiafsnit"/>
    <w:link w:val="Strktcitat"/>
    <w:uiPriority w:val="99"/>
    <w:semiHidden/>
    <w:rsid w:val="009E7AF4"/>
    <w:rPr>
      <w:b/>
      <w:bCs/>
      <w:i/>
      <w:iCs/>
      <w:lang w:val="da-DK"/>
    </w:rPr>
  </w:style>
  <w:style w:type="character" w:styleId="Svaghenvisning">
    <w:name w:val="Subtle Reference"/>
    <w:basedOn w:val="Standardskrifttypeiafsnit"/>
    <w:uiPriority w:val="99"/>
    <w:semiHidden/>
    <w:qFormat/>
    <w:rsid w:val="009D15A7"/>
    <w:rPr>
      <w:smallCaps/>
      <w:color w:val="auto"/>
      <w:u w:val="single"/>
      <w:lang w:val="da-DK"/>
    </w:rPr>
  </w:style>
  <w:style w:type="character" w:styleId="Kraftighenvisning">
    <w:name w:val="Intense Reference"/>
    <w:basedOn w:val="Standardskrifttypeiafsnit"/>
    <w:uiPriority w:val="99"/>
    <w:semiHidden/>
    <w:qFormat/>
    <w:rsid w:val="009D15A7"/>
    <w:rPr>
      <w:b/>
      <w:bCs/>
      <w:smallCaps/>
      <w:color w:val="auto"/>
      <w:spacing w:val="5"/>
      <w:u w:val="single"/>
      <w:lang w:val="da-DK"/>
    </w:rPr>
  </w:style>
  <w:style w:type="character" w:styleId="Kraftigfremhvning">
    <w:name w:val="Intense Emphasis"/>
    <w:basedOn w:val="Standardskrifttypeiafsnit"/>
    <w:uiPriority w:val="99"/>
    <w:semiHidden/>
    <w:qFormat/>
    <w:rsid w:val="009D15A7"/>
    <w:rPr>
      <w:b/>
      <w:bCs/>
      <w:i/>
      <w:iCs/>
      <w:color w:val="auto"/>
      <w:lang w:val="da-DK"/>
    </w:rPr>
  </w:style>
  <w:style w:type="character" w:customStyle="1" w:styleId="SidehovedTegn">
    <w:name w:val="Sidehoved Tegn"/>
    <w:basedOn w:val="Standardskrifttypeiafsnit"/>
    <w:link w:val="Sidehoved"/>
    <w:uiPriority w:val="7"/>
    <w:semiHidden/>
    <w:rsid w:val="002F51EF"/>
    <w:rPr>
      <w:rFonts w:ascii="AU Passata" w:hAnsi="AU Passata"/>
      <w:color w:val="87888A"/>
      <w:spacing w:val="10"/>
      <w:sz w:val="14"/>
      <w:lang w:val="da-DK"/>
    </w:rPr>
  </w:style>
  <w:style w:type="paragraph" w:customStyle="1" w:styleId="Template-kolofonstreg">
    <w:name w:val="Template - kolofon streg"/>
    <w:basedOn w:val="Template-Date"/>
    <w:uiPriority w:val="99"/>
    <w:semiHidden/>
    <w:qFormat/>
    <w:rsid w:val="00051AD8"/>
    <w:pPr>
      <w:spacing w:after="120" w:line="270" w:lineRule="exact"/>
      <w:contextualSpacing/>
    </w:pPr>
    <w:rPr>
      <w:rFonts w:ascii="Georgia" w:hAnsi="Georgia"/>
      <w:noProof w:val="0"/>
      <w:spacing w:val="0"/>
      <w:sz w:val="20"/>
      <w:szCs w:val="20"/>
    </w:rPr>
  </w:style>
  <w:style w:type="paragraph" w:customStyle="1" w:styleId="Emne">
    <w:name w:val="Emne"/>
    <w:basedOn w:val="Template-Afdeling"/>
    <w:next w:val="Template-Afdeling"/>
    <w:uiPriority w:val="99"/>
    <w:semiHidden/>
    <w:qFormat/>
    <w:rsid w:val="008F47F2"/>
    <w:rPr>
      <w:sz w:val="22"/>
    </w:rPr>
  </w:style>
  <w:style w:type="paragraph" w:styleId="Listeafsnit">
    <w:name w:val="List Paragraph"/>
    <w:basedOn w:val="Normal"/>
    <w:uiPriority w:val="99"/>
    <w:rsid w:val="00276726"/>
    <w:pPr>
      <w:ind w:left="720"/>
      <w:contextualSpacing/>
    </w:pPr>
  </w:style>
  <w:style w:type="paragraph" w:customStyle="1" w:styleId="Heading1nonumbering">
    <w:name w:val="Heading 1 no numbering"/>
    <w:basedOn w:val="Overskrift1"/>
    <w:uiPriority w:val="2"/>
    <w:qFormat/>
    <w:rsid w:val="00BD316E"/>
    <w:pPr>
      <w:numPr>
        <w:numId w:val="0"/>
      </w:numPr>
    </w:pPr>
  </w:style>
  <w:style w:type="paragraph" w:customStyle="1" w:styleId="Heading2nonumbering">
    <w:name w:val="Heading 2 no numbering"/>
    <w:basedOn w:val="Overskrift2"/>
    <w:uiPriority w:val="2"/>
    <w:qFormat/>
    <w:rsid w:val="00BD316E"/>
    <w:pPr>
      <w:numPr>
        <w:ilvl w:val="0"/>
        <w:numId w:val="0"/>
      </w:numPr>
    </w:pPr>
  </w:style>
  <w:style w:type="paragraph" w:customStyle="1" w:styleId="Heading3nonumbering">
    <w:name w:val="Heading 3 no numbering"/>
    <w:basedOn w:val="Overskrift3"/>
    <w:uiPriority w:val="2"/>
    <w:qFormat/>
    <w:rsid w:val="00BD316E"/>
    <w:pPr>
      <w:numPr>
        <w:ilvl w:val="0"/>
        <w:numId w:val="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842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35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bin"/><Relationship Id="rId1" Type="http://schemas.openxmlformats.org/officeDocument/2006/relationships/image" Target="media/image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bin"/></Relationships>
</file>

<file path=word/theme/theme1.xml><?xml version="1.0" encoding="utf-8"?>
<a:theme xmlns:a="http://schemas.openxmlformats.org/drawingml/2006/main" name="Office Theme">
  <a:themeElements>
    <a:clrScheme name="AU_Blue">
      <a:dk1>
        <a:srgbClr val="000000"/>
      </a:dk1>
      <a:lt1>
        <a:srgbClr val="FFFFFF"/>
      </a:lt1>
      <a:dk2>
        <a:srgbClr val="003D73"/>
      </a:dk2>
      <a:lt2>
        <a:srgbClr val="003D73"/>
      </a:lt2>
      <a:accent1>
        <a:srgbClr val="0A1439"/>
      </a:accent1>
      <a:accent2>
        <a:srgbClr val="183D83"/>
      </a:accent2>
      <a:accent3>
        <a:srgbClr val="87D1F4"/>
      </a:accent3>
      <a:accent4>
        <a:srgbClr val="33525F"/>
      </a:accent4>
      <a:accent5>
        <a:srgbClr val="548195"/>
      </a:accent5>
      <a:accent6>
        <a:srgbClr val="C6C6C6"/>
      </a:accent6>
      <a:hlink>
        <a:srgbClr val="03428E"/>
      </a:hlink>
      <a:folHlink>
        <a:srgbClr val="03428E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226</Words>
  <Characters>1382</Characters>
  <Application>Microsoft Office Word</Application>
  <DocSecurity>0</DocSecurity>
  <Lines>11</Lines>
  <Paragraphs>3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Overskrifter</vt:lpstr>
      </vt:variant>
      <vt:variant>
        <vt:i4>13</vt:i4>
      </vt:variant>
      <vt:variant>
        <vt:lpstr>Title</vt:lpstr>
      </vt:variant>
      <vt:variant>
        <vt:i4>1</vt:i4>
      </vt:variant>
    </vt:vector>
  </HeadingPairs>
  <TitlesOfParts>
    <vt:vector size="15" baseType="lpstr">
      <vt:lpstr/>
      <vt:lpstr>Godkendelse af dagsorden</vt:lpstr>
      <vt:lpstr>Status på arbejdet omkring orlov, 10.00-10.10</vt:lpstr>
      <vt:lpstr/>
      <vt:lpstr>Drøftelse af praksis for tildeling af orlov, 10.10-10.40</vt:lpstr>
      <vt:lpstr/>
      <vt:lpstr>Ensartet praksis for håndtering af studienævnets arbejde, 10.40-11.20</vt:lpstr>
      <vt:lpstr>Nyt fra LGU, 11.20-11.35</vt:lpstr>
      <vt:lpstr/>
      <vt:lpstr>Nyt fra Uddannelsesstrategisk Sekretariat, 11.35-11.45</vt:lpstr>
      <vt:lpstr/>
      <vt:lpstr>Nyt fra fakulteterne, 11.45-11.55</vt:lpstr>
      <vt:lpstr/>
      <vt:lpstr>Eventuelt, 11.55</vt:lpstr>
      <vt:lpstr/>
    </vt:vector>
  </TitlesOfParts>
  <Company>Århus Universitet</Company>
  <LinksUpToDate>false</LinksUpToDate>
  <CharactersWithSpaces>1605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Mette Buhl</dc:creator>
  <cp:lastModifiedBy>Mette Buhl</cp:lastModifiedBy>
  <cp:revision>3</cp:revision>
  <cp:lastPrinted>2008-10-22T12:54:00Z</cp:lastPrinted>
  <dcterms:created xsi:type="dcterms:W3CDTF">2023-03-21T11:41:00Z</dcterms:created>
  <dcterms:modified xsi:type="dcterms:W3CDTF">2023-03-21T12:08:00Z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SD_ShowDocumentInfo">
    <vt:lpwstr>True</vt:lpwstr>
  </property>
  <property fmtid="{D5CDD505-2E9C-101B-9397-08002B2CF9AE}" pid="4" name="SD_DocumentLanguage">
    <vt:lpwstr>da-DK</vt:lpwstr>
  </property>
  <property fmtid="{D5CDD505-2E9C-101B-9397-08002B2CF9AE}" pid="5" name="ContentRemapped">
    <vt:lpwstr>true</vt:lpwstr>
  </property>
  <property fmtid="{D5CDD505-2E9C-101B-9397-08002B2CF9AE}" pid="6" name="OfficeID">
    <vt:lpwstr>1618</vt:lpwstr>
  </property>
  <property fmtid="{D5CDD505-2E9C-101B-9397-08002B2CF9AE}" pid="7" name="CustomerId">
    <vt:lpwstr>auoffice</vt:lpwstr>
  </property>
  <property fmtid="{D5CDD505-2E9C-101B-9397-08002B2CF9AE}" pid="8" name="TemplateId">
    <vt:lpwstr>636178634189038763</vt:lpwstr>
  </property>
  <property fmtid="{D5CDD505-2E9C-101B-9397-08002B2CF9AE}" pid="9" name="UserProfileId">
    <vt:lpwstr>636209430831382890</vt:lpwstr>
  </property>
</Properties>
</file>