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CD465" w14:textId="77777777" w:rsidR="004E03A6" w:rsidRPr="009F4F0B" w:rsidRDefault="004E03A6" w:rsidP="008F47F2">
      <w:pPr>
        <w:spacing w:line="14" w:lineRule="exact"/>
      </w:pPr>
      <w:bookmarkStart w:id="0" w:name="_GoBack"/>
      <w:bookmarkEnd w:id="0"/>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360A4160" w14:textId="77777777" w:rsidTr="00551FF5">
        <w:trPr>
          <w:trHeight w:hRule="exact" w:val="2948"/>
        </w:trPr>
        <w:tc>
          <w:tcPr>
            <w:tcW w:w="7644" w:type="dxa"/>
            <w:shd w:val="clear" w:color="auto" w:fill="auto"/>
          </w:tcPr>
          <w:p w14:paraId="247CED6D" w14:textId="77777777" w:rsidR="00551FF5" w:rsidRDefault="008137E8" w:rsidP="00551FF5">
            <w:pPr>
              <w:pStyle w:val="Dokumentinfo"/>
            </w:pPr>
            <w:bookmarkStart w:id="1" w:name="LAN_MeetingDate"/>
            <w:r>
              <w:t>Mødedato</w:t>
            </w:r>
            <w:bookmarkEnd w:id="1"/>
            <w:r>
              <w:t xml:space="preserve">: </w:t>
            </w:r>
            <w:r w:rsidR="00B3269E">
              <w:rPr>
                <w:b w:val="0"/>
              </w:rPr>
              <w:t>11. oktober 2022</w:t>
            </w:r>
            <w:r w:rsidR="004E04A9">
              <w:rPr>
                <w:b w:val="0"/>
              </w:rPr>
              <w:t xml:space="preserve"> kl. 10.00-12.00</w:t>
            </w:r>
          </w:p>
          <w:p w14:paraId="67AD340E" w14:textId="77777777" w:rsidR="00551FF5" w:rsidRPr="00991510" w:rsidRDefault="008137E8" w:rsidP="00551FF5">
            <w:pPr>
              <w:pStyle w:val="Dokumentinfo"/>
              <w:rPr>
                <w:b w:val="0"/>
              </w:rPr>
            </w:pPr>
            <w:bookmarkStart w:id="2" w:name="LAN_MeetingPlace"/>
            <w:r>
              <w:t>Mødested</w:t>
            </w:r>
            <w:bookmarkEnd w:id="2"/>
            <w:r>
              <w:t xml:space="preserve">: </w:t>
            </w:r>
            <w:r w:rsidR="00B3269E">
              <w:rPr>
                <w:b w:val="0"/>
              </w:rPr>
              <w:t>1445-017/023</w:t>
            </w:r>
          </w:p>
          <w:p w14:paraId="7AB2E588" w14:textId="77777777" w:rsidR="00A55460" w:rsidRDefault="008137E8" w:rsidP="00551FF5">
            <w:pPr>
              <w:pStyle w:val="Dokumentinfo"/>
            </w:pPr>
            <w:bookmarkStart w:id="3" w:name="LAN_MeetingSubject"/>
            <w:r>
              <w:t>Mødeemne</w:t>
            </w:r>
            <w:bookmarkEnd w:id="3"/>
            <w:r>
              <w:t xml:space="preserve">: </w:t>
            </w:r>
            <w:r w:rsidR="00B3269E">
              <w:rPr>
                <w:b w:val="0"/>
              </w:rPr>
              <w:t>Møde i SNUK-båndet</w:t>
            </w:r>
          </w:p>
          <w:p w14:paraId="3C1C9A8D" w14:textId="77777777" w:rsidR="00A55460" w:rsidRDefault="00921B26" w:rsidP="00551FF5">
            <w:pPr>
              <w:pStyle w:val="Dokumentinfo"/>
            </w:pPr>
          </w:p>
          <w:p w14:paraId="3061EEB6" w14:textId="77777777" w:rsidR="00B3269E" w:rsidRDefault="008137E8" w:rsidP="00B3269E">
            <w:pPr>
              <w:pStyle w:val="Dokumentinfo"/>
            </w:pPr>
            <w:bookmarkStart w:id="4" w:name="LAN_Attendees"/>
            <w:r>
              <w:t>Deltagere</w:t>
            </w:r>
            <w:bookmarkEnd w:id="4"/>
            <w:r>
              <w:t xml:space="preserve">: </w:t>
            </w:r>
            <w:r w:rsidR="00B3269E">
              <w:rPr>
                <w:b w:val="0"/>
              </w:rPr>
              <w:t>Jeppe Norskov Stokholm, Aske Dahl Sløk, Lisbeth Sonne Christensen, Mariann Holmslykke, Eva Kvistgaard Arent, Bente Mattsson, Mette Buhl og Astrid Gad Knudsen</w:t>
            </w:r>
          </w:p>
          <w:p w14:paraId="380F8DA4" w14:textId="77777777" w:rsidR="00A55460" w:rsidRDefault="00921B26" w:rsidP="00551FF5">
            <w:pPr>
              <w:pStyle w:val="Dokumentinfo"/>
            </w:pPr>
          </w:p>
          <w:p w14:paraId="47B99808" w14:textId="77777777" w:rsidR="00A55460" w:rsidRDefault="00921B26" w:rsidP="00551FF5">
            <w:pPr>
              <w:pStyle w:val="Dokumentinfo"/>
            </w:pPr>
          </w:p>
        </w:tc>
      </w:tr>
    </w:tbl>
    <w:p w14:paraId="427ACAE1" w14:textId="77777777" w:rsidR="00B3269E" w:rsidRPr="00B3269E" w:rsidRDefault="00B3269E" w:rsidP="00A27F5B">
      <w:pPr>
        <w:pStyle w:val="Overskrift1"/>
        <w:numPr>
          <w:ilvl w:val="0"/>
          <w:numId w:val="17"/>
        </w:numPr>
      </w:pPr>
      <w:r>
        <w:t>Godkendelse af dagsorden</w:t>
      </w:r>
    </w:p>
    <w:p w14:paraId="7BC5ECC1" w14:textId="77777777" w:rsidR="007D5AED" w:rsidRPr="009352B1" w:rsidRDefault="00921B26" w:rsidP="00044EB3"/>
    <w:p w14:paraId="7318B234" w14:textId="77777777" w:rsidR="007D5AED" w:rsidRDefault="004E04A9" w:rsidP="00B3269E">
      <w:pPr>
        <w:pStyle w:val="Overskrift1"/>
        <w:numPr>
          <w:ilvl w:val="0"/>
          <w:numId w:val="17"/>
        </w:numPr>
      </w:pPr>
      <w:r>
        <w:t xml:space="preserve">Erfaringsudveksling om brugen af </w:t>
      </w:r>
      <w:r w:rsidR="00B3269E">
        <w:t>P</w:t>
      </w:r>
      <w:r w:rsidR="00FE1F27">
        <w:t xml:space="preserve">ower </w:t>
      </w:r>
      <w:r w:rsidR="00B3269E">
        <w:t>BI</w:t>
      </w:r>
      <w:r>
        <w:t>, 10.00-10.30</w:t>
      </w:r>
    </w:p>
    <w:p w14:paraId="2E7F6B86" w14:textId="77777777" w:rsidR="00921B26" w:rsidRPr="00E435B7" w:rsidRDefault="00921B26" w:rsidP="00921B26">
      <w:pPr>
        <w:pStyle w:val="Overskrift1"/>
        <w:numPr>
          <w:ilvl w:val="0"/>
          <w:numId w:val="0"/>
        </w:numPr>
      </w:pPr>
      <w:r w:rsidRPr="00E435B7">
        <w:rPr>
          <w:rFonts w:cs="Times New Roman"/>
          <w:b w:val="0"/>
          <w:bCs w:val="0"/>
          <w:i/>
          <w:szCs w:val="20"/>
        </w:rPr>
        <w:t>Der kan trækkes mange data i Power BI, men hvordan får vi den viden omsat i vores</w:t>
      </w:r>
    </w:p>
    <w:p w14:paraId="6E34FAFB" w14:textId="67E79AF2" w:rsidR="00B3269E" w:rsidRDefault="00921B26" w:rsidP="00921B26">
      <w:pPr>
        <w:rPr>
          <w:i/>
        </w:rPr>
      </w:pPr>
      <w:r w:rsidRPr="00E435B7">
        <w:rPr>
          <w:i/>
        </w:rPr>
        <w:t>driftledelse? Eva præsenterer, hvordan de på He</w:t>
      </w:r>
      <w:r w:rsidRPr="00921B26">
        <w:rPr>
          <w:bCs/>
          <w:i/>
        </w:rPr>
        <w:t>alth bruger Power BI til tavlemø</w:t>
      </w:r>
      <w:r w:rsidRPr="00E435B7">
        <w:rPr>
          <w:i/>
        </w:rPr>
        <w:t>derne i</w:t>
      </w:r>
      <w:r>
        <w:rPr>
          <w:b/>
          <w:bCs/>
          <w:i/>
        </w:rPr>
        <w:t xml:space="preserve"> </w:t>
      </w:r>
      <w:r w:rsidRPr="00E435B7">
        <w:rPr>
          <w:i/>
        </w:rPr>
        <w:t>sagsbehandlingsteamet. SNUK-båndet deler erfaringer med driftsledelse og sammen</w:t>
      </w:r>
      <w:r>
        <w:rPr>
          <w:b/>
          <w:bCs/>
          <w:i/>
        </w:rPr>
        <w:t xml:space="preserve"> </w:t>
      </w:r>
      <w:r w:rsidRPr="00E435B7">
        <w:rPr>
          <w:i/>
        </w:rPr>
        <w:t>reflekterer båndet om, hvordan vi kan bruge data i driftsledelsen. Her tages</w:t>
      </w:r>
      <w:r>
        <w:rPr>
          <w:b/>
          <w:bCs/>
          <w:i/>
        </w:rPr>
        <w:t xml:space="preserve"> </w:t>
      </w:r>
      <w:r w:rsidRPr="00E435B7">
        <w:rPr>
          <w:i/>
        </w:rPr>
        <w:t>udgangspunkt i hvordan Power BI bruges hos den enkelte SNUK-leder, herunder om og i</w:t>
      </w:r>
      <w:r>
        <w:rPr>
          <w:b/>
          <w:bCs/>
          <w:i/>
        </w:rPr>
        <w:t xml:space="preserve"> </w:t>
      </w:r>
      <w:r w:rsidRPr="00E435B7">
        <w:rPr>
          <w:i/>
        </w:rPr>
        <w:t>givet fald hvordan Power BI bruges til driftsledelse og driftsoptimering</w:t>
      </w:r>
    </w:p>
    <w:p w14:paraId="3B302A6E" w14:textId="77777777" w:rsidR="00921B26" w:rsidRDefault="00921B26" w:rsidP="00921B26"/>
    <w:p w14:paraId="018D71B6" w14:textId="77777777" w:rsidR="004E04A9" w:rsidRDefault="004E04A9" w:rsidP="004E04A9">
      <w:pPr>
        <w:pStyle w:val="Listeafsnit"/>
        <w:numPr>
          <w:ilvl w:val="0"/>
          <w:numId w:val="20"/>
        </w:numPr>
        <w:rPr>
          <w:b/>
        </w:rPr>
      </w:pPr>
      <w:r w:rsidRPr="00B3269E">
        <w:rPr>
          <w:b/>
        </w:rPr>
        <w:t>Barsel</w:t>
      </w:r>
      <w:r>
        <w:rPr>
          <w:b/>
        </w:rPr>
        <w:t>, 10.30-10.50</w:t>
      </w:r>
    </w:p>
    <w:p w14:paraId="2A5016C7" w14:textId="77777777" w:rsidR="0057019E" w:rsidRDefault="00CE4B49" w:rsidP="0057019E">
      <w:r>
        <w:t>Vedlagt</w:t>
      </w:r>
      <w:r w:rsidR="0057019E">
        <w:t xml:space="preserve"> sagsfremstilling</w:t>
      </w:r>
    </w:p>
    <w:p w14:paraId="17ED77DD" w14:textId="77777777" w:rsidR="00921B26" w:rsidRPr="00F35B94" w:rsidRDefault="00921B26" w:rsidP="00921B26">
      <w:pPr>
        <w:rPr>
          <w:i/>
        </w:rPr>
      </w:pPr>
      <w:r w:rsidRPr="00F35B94">
        <w:rPr>
          <w:i/>
        </w:rPr>
        <w:t>Den af SNUK nedsatte sagsbehandlergruppe har på første møde drøftet</w:t>
      </w:r>
    </w:p>
    <w:p w14:paraId="0C1C2A5C" w14:textId="77777777" w:rsidR="00921B26" w:rsidRPr="00CE4B49" w:rsidRDefault="00921B26" w:rsidP="00921B26">
      <w:pPr>
        <w:rPr>
          <w:i/>
        </w:rPr>
      </w:pPr>
      <w:r w:rsidRPr="00F35B94">
        <w:rPr>
          <w:i/>
        </w:rPr>
        <w:t>implementeringen af de nye SU-regler om barsel, hvorefter begge forældre har ret til SU</w:t>
      </w:r>
      <w:r>
        <w:rPr>
          <w:i/>
        </w:rPr>
        <w:t>-</w:t>
      </w:r>
      <w:r w:rsidRPr="00F35B94">
        <w:rPr>
          <w:i/>
        </w:rPr>
        <w:t>klip i op til 9 måneder i forbindelse med fødsel eller adoption. I vedlagte sagsfremstilling</w:t>
      </w:r>
      <w:r>
        <w:rPr>
          <w:i/>
        </w:rPr>
        <w:t xml:space="preserve"> </w:t>
      </w:r>
      <w:r w:rsidRPr="00F35B94">
        <w:rPr>
          <w:i/>
        </w:rPr>
        <w:t>er beskrevet de forskellige måder fakulteterne har valgt at implementere reglerne på.</w:t>
      </w:r>
      <w:r>
        <w:rPr>
          <w:i/>
        </w:rPr>
        <w:t xml:space="preserve"> </w:t>
      </w:r>
      <w:r w:rsidRPr="00F35B94">
        <w:rPr>
          <w:i/>
        </w:rPr>
        <w:t>SNUK tager en drøftelse heraf, herunder om der skal arbejdes på en mere enslydende</w:t>
      </w:r>
      <w:r>
        <w:rPr>
          <w:i/>
        </w:rPr>
        <w:t xml:space="preserve"> </w:t>
      </w:r>
      <w:r w:rsidRPr="00F35B94">
        <w:rPr>
          <w:i/>
        </w:rPr>
        <w:t>implementering.</w:t>
      </w:r>
    </w:p>
    <w:p w14:paraId="1259561B" w14:textId="22EE8B73" w:rsidR="004E04A9" w:rsidRPr="00921B26" w:rsidRDefault="004E04A9" w:rsidP="00921B26">
      <w:pPr>
        <w:rPr>
          <w:b/>
        </w:rPr>
      </w:pPr>
    </w:p>
    <w:p w14:paraId="0849048E" w14:textId="77777777" w:rsidR="00B3269E" w:rsidRPr="004E04A9" w:rsidRDefault="00B3269E" w:rsidP="004E04A9">
      <w:pPr>
        <w:pStyle w:val="Listeafsnit"/>
        <w:numPr>
          <w:ilvl w:val="0"/>
          <w:numId w:val="20"/>
        </w:numPr>
        <w:rPr>
          <w:b/>
        </w:rPr>
      </w:pPr>
      <w:r>
        <w:rPr>
          <w:b/>
        </w:rPr>
        <w:t>Initialdrøftelse af kvalitetssikring af studieordningsarbejdet</w:t>
      </w:r>
      <w:r w:rsidR="004E04A9">
        <w:rPr>
          <w:b/>
        </w:rPr>
        <w:t>, 10.50-10.11.05</w:t>
      </w:r>
    </w:p>
    <w:p w14:paraId="74434ED3" w14:textId="77777777" w:rsidR="00921B26" w:rsidRDefault="00921B26" w:rsidP="00921B26">
      <w:r w:rsidRPr="00921B26">
        <w:rPr>
          <w:i/>
        </w:rPr>
        <w:t>Afledt af arbejdet med IA 2.0 overvejes det, hvordan kvalitetsarbejdet ifm. studieordningsarbejdet bedst kan belyses og beskrives. Båndet inviteres i denne anledning til at komme med input til disse overvejelser. Drøftelsen er en åben idéudveksling, og der er ikke krav til form eller produkt, ligesom forventninger til resultatet er overvejelserne ikke er fastlagte.</w:t>
      </w:r>
    </w:p>
    <w:p w14:paraId="74407EA5" w14:textId="03FBF71A" w:rsidR="00B3269E" w:rsidRDefault="00B3269E" w:rsidP="008137E8">
      <w:pPr>
        <w:pStyle w:val="Listeafsnit"/>
        <w:ind w:left="0"/>
        <w:rPr>
          <w:b/>
        </w:rPr>
      </w:pPr>
    </w:p>
    <w:p w14:paraId="69476F95" w14:textId="77777777" w:rsidR="008137E8" w:rsidRDefault="008137E8" w:rsidP="00B3269E">
      <w:pPr>
        <w:pStyle w:val="Listeafsnit"/>
        <w:ind w:left="360"/>
        <w:rPr>
          <w:b/>
        </w:rPr>
      </w:pPr>
    </w:p>
    <w:p w14:paraId="749099D7" w14:textId="77777777" w:rsidR="00B3269E" w:rsidRDefault="00B3269E" w:rsidP="00B3269E">
      <w:pPr>
        <w:pStyle w:val="Listeafsnit"/>
        <w:numPr>
          <w:ilvl w:val="0"/>
          <w:numId w:val="20"/>
        </w:numPr>
        <w:rPr>
          <w:b/>
        </w:rPr>
      </w:pPr>
      <w:r>
        <w:rPr>
          <w:b/>
        </w:rPr>
        <w:t xml:space="preserve">Eksamenssnyd – præsentation af </w:t>
      </w:r>
      <w:r w:rsidR="004E04A9">
        <w:rPr>
          <w:b/>
        </w:rPr>
        <w:t xml:space="preserve">nye </w:t>
      </w:r>
      <w:r>
        <w:rPr>
          <w:b/>
        </w:rPr>
        <w:t>hjemmeside</w:t>
      </w:r>
      <w:r w:rsidR="004E04A9">
        <w:rPr>
          <w:b/>
        </w:rPr>
        <w:t xml:space="preserve">r, 11.05-11.20 </w:t>
      </w:r>
    </w:p>
    <w:p w14:paraId="6A6AD0D4" w14:textId="77777777" w:rsidR="008137E8" w:rsidRPr="008137E8" w:rsidRDefault="008137E8" w:rsidP="008137E8">
      <w:pPr>
        <w:rPr>
          <w:i/>
        </w:rPr>
      </w:pPr>
      <w:r>
        <w:rPr>
          <w:i/>
        </w:rPr>
        <w:t>En arbejdsgruppe nedsat under Uddannelsesudvalget har i foråret 2022 foretaget et eftersyn af retningslinjerne for eksamenssnyd på AU. Disse opdaterede retningslinjer har resulteret i at hjemmesiderne omkring eksamenssnyd (</w:t>
      </w:r>
      <w:hyperlink r:id="rId7" w:history="1">
        <w:r w:rsidRPr="00DF510A">
          <w:rPr>
            <w:rStyle w:val="Hyperlink"/>
            <w:i/>
            <w:sz w:val="20"/>
          </w:rPr>
          <w:t>https://studerende.au.dk/proever/eksamenssnyd/</w:t>
        </w:r>
      </w:hyperlink>
      <w:r>
        <w:rPr>
          <w:i/>
        </w:rPr>
        <w:t xml:space="preserve"> og </w:t>
      </w:r>
      <w:hyperlink r:id="rId8" w:history="1">
        <w:r w:rsidRPr="00DF510A">
          <w:rPr>
            <w:rStyle w:val="Hyperlink"/>
            <w:i/>
            <w:sz w:val="20"/>
          </w:rPr>
          <w:t>https://medarbejdere.au.dk/administration/studieadministration/sagsbehandlingsportal/eksamenssnyd</w:t>
        </w:r>
      </w:hyperlink>
      <w:r>
        <w:rPr>
          <w:i/>
        </w:rPr>
        <w:t xml:space="preserve">)  er blevet opdateret. Mette præsenterer på mødet de nye hjemmesider rettet mod hhv. studerende og undervisere og fortæller lidt om tankerne bag opdateringen. </w:t>
      </w:r>
    </w:p>
    <w:p w14:paraId="1EDA3B72" w14:textId="77777777" w:rsidR="004E04A9" w:rsidRDefault="004E04A9" w:rsidP="004E04A9">
      <w:pPr>
        <w:pStyle w:val="Listeafsnit"/>
        <w:ind w:left="360"/>
        <w:rPr>
          <w:b/>
        </w:rPr>
      </w:pPr>
    </w:p>
    <w:p w14:paraId="35274381" w14:textId="77777777" w:rsidR="00B3269E" w:rsidRDefault="004E04A9" w:rsidP="00B3269E">
      <w:pPr>
        <w:pStyle w:val="Listeafsnit"/>
        <w:numPr>
          <w:ilvl w:val="0"/>
          <w:numId w:val="20"/>
        </w:numPr>
        <w:rPr>
          <w:b/>
        </w:rPr>
      </w:pPr>
      <w:r>
        <w:rPr>
          <w:b/>
        </w:rPr>
        <w:t>Status på eksamenskatalog, 11.20-11.25</w:t>
      </w:r>
    </w:p>
    <w:p w14:paraId="3E558374" w14:textId="77777777" w:rsidR="008137E8" w:rsidRPr="008137E8" w:rsidRDefault="008137E8" w:rsidP="008137E8">
      <w:pPr>
        <w:rPr>
          <w:i/>
        </w:rPr>
      </w:pPr>
      <w:r>
        <w:rPr>
          <w:i/>
        </w:rPr>
        <w:t xml:space="preserve">SNUK-båndet modtager en kort status på arbejdet med et eksamenskatalog på AU.  </w:t>
      </w:r>
    </w:p>
    <w:p w14:paraId="71A0DFF1" w14:textId="77777777" w:rsidR="004E04A9" w:rsidRDefault="004E04A9" w:rsidP="004E04A9">
      <w:pPr>
        <w:pStyle w:val="Listeafsnit"/>
        <w:ind w:left="360"/>
        <w:rPr>
          <w:b/>
        </w:rPr>
      </w:pPr>
    </w:p>
    <w:p w14:paraId="43BC027B" w14:textId="77777777" w:rsidR="004E04A9" w:rsidRDefault="004E04A9" w:rsidP="00B3269E">
      <w:pPr>
        <w:pStyle w:val="Listeafsnit"/>
        <w:numPr>
          <w:ilvl w:val="0"/>
          <w:numId w:val="20"/>
        </w:numPr>
        <w:rPr>
          <w:b/>
        </w:rPr>
      </w:pPr>
      <w:r>
        <w:rPr>
          <w:b/>
        </w:rPr>
        <w:t xml:space="preserve">Nyt fra Uddannelsesstrategisk Sekretariat, 11.25-11.35 </w:t>
      </w:r>
    </w:p>
    <w:p w14:paraId="1EB8121C" w14:textId="77777777" w:rsidR="004E04A9" w:rsidRDefault="004E04A9" w:rsidP="004E04A9">
      <w:pPr>
        <w:pStyle w:val="Listeafsnit"/>
        <w:ind w:left="360"/>
        <w:rPr>
          <w:b/>
        </w:rPr>
      </w:pPr>
    </w:p>
    <w:p w14:paraId="169B8574" w14:textId="77777777" w:rsidR="004E04A9" w:rsidRDefault="004E04A9" w:rsidP="00B3269E">
      <w:pPr>
        <w:pStyle w:val="Listeafsnit"/>
        <w:numPr>
          <w:ilvl w:val="0"/>
          <w:numId w:val="20"/>
        </w:numPr>
        <w:rPr>
          <w:b/>
        </w:rPr>
      </w:pPr>
      <w:r>
        <w:rPr>
          <w:b/>
        </w:rPr>
        <w:t>Nyt fra fakulteterne, 11.35-11.50</w:t>
      </w:r>
    </w:p>
    <w:p w14:paraId="675B7F57" w14:textId="77777777" w:rsidR="004E04A9" w:rsidRDefault="004E04A9" w:rsidP="004E04A9">
      <w:pPr>
        <w:pStyle w:val="Listeafsnit"/>
        <w:ind w:left="360"/>
        <w:rPr>
          <w:b/>
        </w:rPr>
      </w:pPr>
    </w:p>
    <w:p w14:paraId="3C312265" w14:textId="77777777" w:rsidR="004E04A9" w:rsidRPr="00B3269E" w:rsidRDefault="004E04A9" w:rsidP="00B3269E">
      <w:pPr>
        <w:pStyle w:val="Listeafsnit"/>
        <w:numPr>
          <w:ilvl w:val="0"/>
          <w:numId w:val="20"/>
        </w:numPr>
        <w:rPr>
          <w:b/>
        </w:rPr>
      </w:pPr>
      <w:r>
        <w:rPr>
          <w:b/>
        </w:rPr>
        <w:t>Eventuelt</w:t>
      </w:r>
      <w:r w:rsidR="00155808">
        <w:rPr>
          <w:b/>
        </w:rPr>
        <w:t>, 11.50-11.55</w:t>
      </w:r>
    </w:p>
    <w:p w14:paraId="440144D9" w14:textId="77777777" w:rsidR="00B3269E" w:rsidRPr="00B3269E" w:rsidRDefault="00B3269E" w:rsidP="00B3269E"/>
    <w:p w14:paraId="7FBB0F98" w14:textId="77777777" w:rsidR="00B3269E" w:rsidRPr="00B3269E" w:rsidRDefault="00B3269E" w:rsidP="00B3269E"/>
    <w:sectPr w:rsidR="00B3269E" w:rsidRPr="00B3269E" w:rsidSect="00961BC5">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5F619" w14:textId="77777777" w:rsidR="00813145" w:rsidRDefault="00813145">
      <w:r>
        <w:separator/>
      </w:r>
    </w:p>
  </w:endnote>
  <w:endnote w:type="continuationSeparator" w:id="0">
    <w:p w14:paraId="3EE18530" w14:textId="77777777" w:rsidR="00813145" w:rsidRDefault="00813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F83D4AD-D06A-46F6-82EB-E4C8B3D4C5D5}"/>
    <w:embedBold r:id="rId2" w:fontKey="{95F87ACD-1B2B-4AEA-88D5-F0C42534A359}"/>
    <w:embedItalic r:id="rId3" w:fontKey="{7C3B8CDB-F902-4AA5-B01E-3DB1507C9480}"/>
    <w:embedBoldItalic r:id="rId4" w:fontKey="{950FD3F3-D37C-4789-8307-9C131581061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07034CA3-61D9-42C2-9EC2-05D6A3CF409F}"/>
    <w:embedBold r:id="rId6" w:fontKey="{20F7ED04-A3A5-4684-8FB9-DD338D72479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21EB72C0-9808-44CA-96E3-EA74F8F841B7}"/>
  </w:font>
  <w:font w:name="Verdana">
    <w:panose1 w:val="020B0604030504040204"/>
    <w:charset w:val="00"/>
    <w:family w:val="swiss"/>
    <w:pitch w:val="variable"/>
    <w:sig w:usb0="A00006FF" w:usb1="4000205B" w:usb2="00000010" w:usb3="00000000" w:csb0="0000019F" w:csb1="00000000"/>
    <w:embedRegular r:id="rId8" w:fontKey="{D3F89FE1-0AC6-48F3-BB86-4B66218D111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D0FD1B59-2B54-47CA-BBFA-278AD56EED0D}"/>
  </w:font>
  <w:font w:name="Calibri">
    <w:panose1 w:val="020F0502020204030204"/>
    <w:charset w:val="00"/>
    <w:family w:val="swiss"/>
    <w:pitch w:val="variable"/>
    <w:sig w:usb0="E4002EFF" w:usb1="C000247B" w:usb2="00000009" w:usb3="00000000" w:csb0="000001FF" w:csb1="00000000"/>
    <w:embedRegular r:id="rId10" w:fontKey="{1058E508-F9FB-4DFA-AFDE-A47CCB86A1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CDEEC"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21B26" w14:paraId="3B011AB6" w14:textId="77777777" w:rsidTr="008F47F2">
      <w:tc>
        <w:tcPr>
          <w:tcW w:w="2409" w:type="dxa"/>
        </w:tcPr>
        <w:p w14:paraId="6DE0BCFA" w14:textId="77777777" w:rsidR="00B704CF" w:rsidRPr="009224E3" w:rsidRDefault="00B704CF" w:rsidP="00B704CF">
          <w:bookmarkStart w:id="65" w:name="IMG_Secondary"/>
          <w:r>
            <w:rPr>
              <w:noProof/>
            </w:rPr>
            <w:drawing>
              <wp:inline distT="0" distB="0" distL="0" distR="0" wp14:anchorId="1EDDE77C" wp14:editId="42065577">
                <wp:extent cx="648000" cy="648000"/>
                <wp:effectExtent l="0" t="0" r="0" b="0"/>
                <wp:docPr id="292713962" name="IMG_SecondaryIMG_Secondary"/>
                <wp:cNvGraphicFramePr/>
                <a:graphic xmlns:a="http://schemas.openxmlformats.org/drawingml/2006/main">
                  <a:graphicData uri="http://schemas.openxmlformats.org/drawingml/2006/picture">
                    <pic:pic xmlns:pic="http://schemas.openxmlformats.org/drawingml/2006/picture">
                      <pic:nvPicPr>
                        <pic:cNvPr id="292713962" name="IMG_SecondaryIMG_Secondary"/>
                        <pic:cNvPicPr/>
                      </pic:nvPicPr>
                      <pic:blipFill>
                        <a:blip r:embed="rId1"/>
                        <a:srcRect/>
                        <a:stretch/>
                      </pic:blipFill>
                      <pic:spPr>
                        <a:xfrm>
                          <a:off x="0" y="0"/>
                          <a:ext cx="648000" cy="648000"/>
                        </a:xfrm>
                        <a:prstGeom prst="rect">
                          <a:avLst/>
                        </a:prstGeom>
                      </pic:spPr>
                    </pic:pic>
                  </a:graphicData>
                </a:graphic>
              </wp:inline>
            </w:drawing>
          </w:r>
          <w:bookmarkEnd w:id="65"/>
        </w:p>
      </w:tc>
      <w:tc>
        <w:tcPr>
          <w:tcW w:w="2341" w:type="dxa"/>
          <w:vAlign w:val="bottom"/>
        </w:tcPr>
        <w:p w14:paraId="61BEBA54" w14:textId="77777777" w:rsidR="00B704CF" w:rsidRPr="009224E3" w:rsidRDefault="00B704CF" w:rsidP="008F47F2">
          <w:pPr>
            <w:pStyle w:val="Template-Companyname"/>
          </w:pPr>
          <w:bookmarkStart w:id="66" w:name="OFF_UnitName"/>
          <w:bookmarkStart w:id="67" w:name="OFF_UnitName_HIF"/>
          <w:r>
            <w:t>Uddannelsesjura</w:t>
          </w:r>
          <w:bookmarkEnd w:id="66"/>
        </w:p>
        <w:p w14:paraId="6CFF1DED" w14:textId="77777777" w:rsidR="00B704CF" w:rsidRPr="009224E3" w:rsidRDefault="00B704CF" w:rsidP="008F47F2">
          <w:pPr>
            <w:pStyle w:val="Template-Address"/>
          </w:pPr>
          <w:bookmarkStart w:id="68" w:name="LAN_AU"/>
          <w:bookmarkEnd w:id="67"/>
          <w:r>
            <w:t>Aarhus Universitet</w:t>
          </w:r>
          <w:bookmarkEnd w:id="68"/>
        </w:p>
        <w:p w14:paraId="122BFF24" w14:textId="77777777" w:rsidR="00B704CF" w:rsidRPr="009224E3" w:rsidRDefault="00B704CF" w:rsidP="008F47F2">
          <w:pPr>
            <w:pStyle w:val="Template-Address"/>
          </w:pPr>
          <w:bookmarkStart w:id="69" w:name="OFF_AddressComputed"/>
          <w:r>
            <w:t>Fredrik Nielsens Vej 5</w:t>
          </w:r>
          <w:r>
            <w:br/>
            <w:t>8000 Aarhus C</w:t>
          </w:r>
          <w:bookmarkEnd w:id="69"/>
        </w:p>
      </w:tc>
      <w:tc>
        <w:tcPr>
          <w:tcW w:w="2591" w:type="dxa"/>
          <w:vAlign w:val="bottom"/>
        </w:tcPr>
        <w:p w14:paraId="3CE7CD3D" w14:textId="77777777" w:rsidR="00B704CF" w:rsidRPr="009224E3" w:rsidRDefault="00B704CF" w:rsidP="008F47F2">
          <w:pPr>
            <w:pStyle w:val="Template-Address"/>
            <w:jc w:val="right"/>
          </w:pPr>
          <w:bookmarkStart w:id="70" w:name="LAN_Tel"/>
          <w:bookmarkStart w:id="71" w:name="OFF_Phone_HIF"/>
          <w:r>
            <w:t>Tlf.:</w:t>
          </w:r>
          <w:bookmarkEnd w:id="70"/>
          <w:r w:rsidRPr="009224E3">
            <w:t xml:space="preserve"> </w:t>
          </w:r>
          <w:bookmarkStart w:id="72" w:name="OFF_Phone"/>
          <w:r>
            <w:t>+45 8715 0000</w:t>
          </w:r>
          <w:bookmarkEnd w:id="72"/>
        </w:p>
        <w:p w14:paraId="23B969BD" w14:textId="77777777" w:rsidR="00B704CF" w:rsidRPr="009224E3" w:rsidRDefault="00B704CF" w:rsidP="008F47F2">
          <w:pPr>
            <w:pStyle w:val="Template-Address"/>
            <w:jc w:val="right"/>
            <w:rPr>
              <w:vanish/>
            </w:rPr>
          </w:pPr>
          <w:bookmarkStart w:id="73" w:name="LAN_Fax"/>
          <w:bookmarkStart w:id="74" w:name="OFF_Fax_HIF"/>
          <w:bookmarkEnd w:id="71"/>
          <w:r>
            <w:rPr>
              <w:vanish/>
            </w:rPr>
            <w:t>Fax:</w:t>
          </w:r>
          <w:bookmarkEnd w:id="73"/>
          <w:r w:rsidRPr="009224E3">
            <w:rPr>
              <w:vanish/>
            </w:rPr>
            <w:t xml:space="preserve"> </w:t>
          </w:r>
          <w:bookmarkStart w:id="75" w:name="OFF_Fax"/>
          <w:bookmarkEnd w:id="75"/>
        </w:p>
        <w:p w14:paraId="1B1A4391" w14:textId="77777777" w:rsidR="00B704CF" w:rsidRPr="00813145" w:rsidRDefault="00B704CF" w:rsidP="008F47F2">
          <w:pPr>
            <w:pStyle w:val="Template-Address"/>
            <w:jc w:val="right"/>
            <w:rPr>
              <w:lang w:val="en-US"/>
            </w:rPr>
          </w:pPr>
          <w:bookmarkStart w:id="76" w:name="OFF_Email_HIF"/>
          <w:bookmarkEnd w:id="74"/>
          <w:r w:rsidRPr="00813145">
            <w:rPr>
              <w:lang w:val="en-US"/>
            </w:rPr>
            <w:t xml:space="preserve">E-mail: </w:t>
          </w:r>
          <w:bookmarkStart w:id="77" w:name="OFF_Email"/>
          <w:r w:rsidRPr="00813145">
            <w:rPr>
              <w:lang w:val="en-US"/>
            </w:rPr>
            <w:t>ujs@au.dk</w:t>
          </w:r>
          <w:bookmarkEnd w:id="77"/>
        </w:p>
        <w:p w14:paraId="599EC53A" w14:textId="77777777" w:rsidR="00B704CF" w:rsidRPr="00813145" w:rsidRDefault="00B704CF" w:rsidP="008F47F2">
          <w:pPr>
            <w:pStyle w:val="Template-Address"/>
            <w:jc w:val="right"/>
            <w:rPr>
              <w:lang w:val="en-US"/>
            </w:rPr>
          </w:pPr>
          <w:bookmarkStart w:id="78" w:name="OFF_wwwComputed_HIF"/>
          <w:bookmarkEnd w:id="76"/>
          <w:r w:rsidRPr="00813145">
            <w:rPr>
              <w:lang w:val="en-US"/>
            </w:rPr>
            <w:t xml:space="preserve">Web: </w:t>
          </w:r>
          <w:bookmarkStart w:id="79" w:name="OFF_wwwComputed"/>
          <w:r w:rsidRPr="00813145">
            <w:rPr>
              <w:lang w:val="en-US"/>
            </w:rPr>
            <w:t>www.au.dk</w:t>
          </w:r>
          <w:bookmarkEnd w:id="78"/>
          <w:bookmarkEnd w:id="79"/>
        </w:p>
      </w:tc>
    </w:tr>
  </w:tbl>
  <w:p w14:paraId="346A8D63" w14:textId="77777777" w:rsidR="00EC0BB0" w:rsidRPr="00813145"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44CBD" w14:textId="77777777" w:rsidR="00813145" w:rsidRDefault="00813145">
      <w:r>
        <w:separator/>
      </w:r>
    </w:p>
  </w:footnote>
  <w:footnote w:type="continuationSeparator" w:id="0">
    <w:p w14:paraId="70ACC92A" w14:textId="77777777" w:rsidR="00813145" w:rsidRDefault="00813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9DD46"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1E096105" wp14:editId="68DBB935">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992C5"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72504F8D"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9610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14:paraId="080992C5" w14:textId="77777777" w:rsidR="00CD66FF" w:rsidRPr="006803D7" w:rsidRDefault="00CD66FF" w:rsidP="00CD66FF">
                    <w:pPr>
                      <w:pStyle w:val="Template-Parentlogoname"/>
                      <w:rPr>
                        <w:vanish/>
                        <w:color w:val="003D73" w:themeColor="text2"/>
                      </w:rPr>
                    </w:pPr>
                    <w:bookmarkStart w:id="10" w:name="OFF_Logo1AComputed_2"/>
                    <w:bookmarkStart w:id="11" w:name="OFF_Logo1AComputed_2_HIF"/>
                    <w:bookmarkEnd w:id="10"/>
                  </w:p>
                  <w:p w14:paraId="72504F8D" w14:textId="77777777" w:rsidR="00CD66FF" w:rsidRPr="006803D7" w:rsidRDefault="00CD66FF" w:rsidP="00CD66FF">
                    <w:pPr>
                      <w:pStyle w:val="Template-Unitnamelogoname"/>
                      <w:rPr>
                        <w:vanish/>
                        <w:color w:val="003D73" w:themeColor="text2"/>
                      </w:rPr>
                    </w:pPr>
                    <w:bookmarkStart w:id="12" w:name="OFF_Logo2AComputed_2"/>
                    <w:bookmarkStart w:id="13" w:name="OFF_Logo2AComputed_2_HIF"/>
                    <w:bookmarkEnd w:id="11"/>
                    <w:bookmarkEnd w:id="12"/>
                    <w:bookmarkEnd w:id="13"/>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505D0F87" wp14:editId="1D298FC0">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435A170"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1E0A7D34"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5E7C8D31" wp14:editId="6B4185D6">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C6355" w14:textId="77777777"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C8D31"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14:paraId="047C6355" w14:textId="77777777" w:rsidR="00CD66FF" w:rsidRPr="006803D7" w:rsidRDefault="00CD66FF" w:rsidP="00CD66FF">
                    <w:pPr>
                      <w:pStyle w:val="Template-Parentlogoname"/>
                      <w:rPr>
                        <w:color w:val="003D73" w:themeColor="text2"/>
                      </w:rPr>
                    </w:pPr>
                    <w:bookmarkStart w:id="16" w:name="OFF_Logo3AComputed_2"/>
                    <w:bookmarkStart w:id="17" w:name="OFF_Logo3AComputed_2_HIF"/>
                    <w:r>
                      <w:rPr>
                        <w:color w:val="003D73" w:themeColor="text2"/>
                      </w:rPr>
                      <w:t>Aarhus Universitet</w:t>
                    </w:r>
                    <w:bookmarkEnd w:id="16"/>
                    <w:bookmarkEnd w:id="17"/>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BB8584E" wp14:editId="7A208206">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4C290A47" wp14:editId="5D7C276C">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6030" w14:textId="77777777" w:rsidR="00D67AB8" w:rsidRDefault="00D67AB8" w:rsidP="00C22DE2">
                          <w:pPr>
                            <w:pStyle w:val="Emne"/>
                          </w:pPr>
                          <w:bookmarkStart w:id="11" w:name="CUS_DocumentName_1"/>
                          <w:r>
                            <w:t>Dagsorden</w:t>
                          </w:r>
                          <w:bookmarkEnd w:id="11"/>
                        </w:p>
                        <w:p w14:paraId="3D620FC4" w14:textId="77777777" w:rsidR="00C22DE2" w:rsidRDefault="00C22DE2" w:rsidP="00C22DE2">
                          <w:pPr>
                            <w:pStyle w:val="Template"/>
                          </w:pPr>
                        </w:p>
                        <w:p w14:paraId="7603B5A1" w14:textId="77777777" w:rsidR="00C22DE2" w:rsidRDefault="00C22DE2" w:rsidP="00D67AB8">
                          <w:pPr>
                            <w:pStyle w:val="Template-Afdeling"/>
                          </w:pPr>
                          <w:bookmarkStart w:id="12" w:name="USR_Name_2"/>
                          <w:r>
                            <w:t>Mette Buhl</w:t>
                          </w:r>
                          <w:bookmarkStart w:id="13" w:name="USR_Name_2_HIF"/>
                          <w:bookmarkEnd w:id="12"/>
                        </w:p>
                        <w:bookmarkEnd w:id="13"/>
                        <w:p w14:paraId="075BE31E" w14:textId="77777777" w:rsidR="00D67AB8" w:rsidRDefault="00D67AB8" w:rsidP="00D67AB8">
                          <w:pPr>
                            <w:pStyle w:val="Template"/>
                          </w:pPr>
                        </w:p>
                        <w:p w14:paraId="6B24B2AA" w14:textId="77777777" w:rsidR="00D67AB8" w:rsidRPr="00307E90" w:rsidRDefault="00D67AB8" w:rsidP="00D67AB8">
                          <w:pPr>
                            <w:pStyle w:val="Template"/>
                          </w:pPr>
                          <w:bookmarkStart w:id="14" w:name="LAN_Date_1"/>
                          <w:r>
                            <w:t>Dato</w:t>
                          </w:r>
                          <w:bookmarkEnd w:id="14"/>
                          <w:r>
                            <w:t>:</w:t>
                          </w:r>
                          <w:r w:rsidR="00587BE6" w:rsidRPr="00307E90">
                            <w:t xml:space="preserve"> </w:t>
                          </w:r>
                          <w:bookmarkStart w:id="15" w:name="Date_DateCustomA_1"/>
                          <w:r>
                            <w:t>3. oktober 2022</w:t>
                          </w:r>
                          <w:bookmarkEnd w:id="15"/>
                        </w:p>
                        <w:p w14:paraId="79E70982" w14:textId="77777777" w:rsidR="00D67AB8" w:rsidRDefault="00D67AB8" w:rsidP="00D67AB8">
                          <w:pPr>
                            <w:pStyle w:val="Template"/>
                            <w:rPr>
                              <w:vanish/>
                            </w:rPr>
                          </w:pPr>
                          <w:bookmarkStart w:id="16" w:name="LAN_Sagsnr_1"/>
                          <w:bookmarkStart w:id="17" w:name="FLD_Sagsnummer_1_HIF"/>
                          <w:r>
                            <w:rPr>
                              <w:vanish/>
                            </w:rPr>
                            <w:t>Sags nr</w:t>
                          </w:r>
                          <w:bookmarkEnd w:id="16"/>
                          <w:r>
                            <w:rPr>
                              <w:vanish/>
                            </w:rPr>
                            <w:t xml:space="preserve">.: </w:t>
                          </w:r>
                          <w:bookmarkStart w:id="18" w:name="FLD_Sagsnummer_1"/>
                          <w:bookmarkEnd w:id="18"/>
                        </w:p>
                        <w:p w14:paraId="2F64B3D8" w14:textId="77777777" w:rsidR="00D67AB8" w:rsidRDefault="00D67AB8" w:rsidP="00D67AB8">
                          <w:pPr>
                            <w:pStyle w:val="Template"/>
                            <w:rPr>
                              <w:vanish/>
                            </w:rPr>
                          </w:pPr>
                          <w:bookmarkStart w:id="19" w:name="LAN_Ref_1"/>
                          <w:bookmarkStart w:id="20" w:name="FLD_Reference_1_HIF"/>
                          <w:bookmarkEnd w:id="17"/>
                          <w:r>
                            <w:rPr>
                              <w:vanish/>
                            </w:rPr>
                            <w:t>Ref</w:t>
                          </w:r>
                          <w:bookmarkEnd w:id="19"/>
                          <w:r>
                            <w:rPr>
                              <w:vanish/>
                            </w:rPr>
                            <w:t xml:space="preserve">: </w:t>
                          </w:r>
                          <w:bookmarkStart w:id="21" w:name="FLD_Reference_1"/>
                          <w:bookmarkEnd w:id="21"/>
                        </w:p>
                        <w:bookmarkEnd w:id="20"/>
                        <w:p w14:paraId="4554236F" w14:textId="77777777" w:rsidR="00D67AB8" w:rsidRDefault="00D67AB8" w:rsidP="00D67AB8">
                          <w:pPr>
                            <w:pStyle w:val="Template-kolofonstreg"/>
                          </w:pPr>
                          <w:r>
                            <w:rPr>
                              <w:noProof/>
                            </w:rPr>
                            <w:drawing>
                              <wp:inline distT="0" distB="0" distL="0" distR="0" wp14:anchorId="1298493A" wp14:editId="773DF30F">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7E03B7B" w14:textId="3EB0B88D" w:rsidR="00D67AB8" w:rsidRPr="00641B24" w:rsidRDefault="00D67AB8" w:rsidP="00D67AB8">
                          <w:pPr>
                            <w:pStyle w:val="Template-Date"/>
                            <w:rPr>
                              <w:rFonts w:ascii="Verdana" w:hAnsi="Verdana"/>
                              <w:noProof w:val="0"/>
                            </w:rPr>
                          </w:pPr>
                          <w:bookmarkStart w:id="22" w:name="LAN_Page_1"/>
                          <w:r>
                            <w:t>Side</w:t>
                          </w:r>
                          <w:bookmarkEnd w:id="2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921B26">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921B26">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90A47"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6EE76030" w14:textId="77777777" w:rsidR="00D67AB8" w:rsidRDefault="00D67AB8" w:rsidP="00C22DE2">
                    <w:pPr>
                      <w:pStyle w:val="Emne"/>
                    </w:pPr>
                    <w:bookmarkStart w:id="23" w:name="CUS_DocumentName_1"/>
                    <w:r>
                      <w:t>Dagsorden</w:t>
                    </w:r>
                    <w:bookmarkEnd w:id="23"/>
                  </w:p>
                  <w:p w14:paraId="3D620FC4" w14:textId="77777777" w:rsidR="00C22DE2" w:rsidRDefault="00C22DE2" w:rsidP="00C22DE2">
                    <w:pPr>
                      <w:pStyle w:val="Template"/>
                    </w:pPr>
                  </w:p>
                  <w:p w14:paraId="7603B5A1" w14:textId="77777777" w:rsidR="00C22DE2" w:rsidRDefault="00C22DE2" w:rsidP="00D67AB8">
                    <w:pPr>
                      <w:pStyle w:val="Template-Afdeling"/>
                    </w:pPr>
                    <w:bookmarkStart w:id="24" w:name="USR_Name_2"/>
                    <w:r>
                      <w:t>Mette Buhl</w:t>
                    </w:r>
                    <w:bookmarkStart w:id="25" w:name="USR_Name_2_HIF"/>
                    <w:bookmarkEnd w:id="24"/>
                  </w:p>
                  <w:bookmarkEnd w:id="25"/>
                  <w:p w14:paraId="075BE31E" w14:textId="77777777" w:rsidR="00D67AB8" w:rsidRDefault="00D67AB8" w:rsidP="00D67AB8">
                    <w:pPr>
                      <w:pStyle w:val="Template"/>
                    </w:pPr>
                  </w:p>
                  <w:p w14:paraId="6B24B2AA" w14:textId="77777777" w:rsidR="00D67AB8" w:rsidRPr="00307E90" w:rsidRDefault="00D67AB8" w:rsidP="00D67AB8">
                    <w:pPr>
                      <w:pStyle w:val="Template"/>
                    </w:pPr>
                    <w:bookmarkStart w:id="26" w:name="LAN_Date_1"/>
                    <w:r>
                      <w:t>Dato</w:t>
                    </w:r>
                    <w:bookmarkEnd w:id="26"/>
                    <w:r>
                      <w:t>:</w:t>
                    </w:r>
                    <w:r w:rsidR="00587BE6" w:rsidRPr="00307E90">
                      <w:t xml:space="preserve"> </w:t>
                    </w:r>
                    <w:bookmarkStart w:id="27" w:name="Date_DateCustomA_1"/>
                    <w:r>
                      <w:t>3. oktober 2022</w:t>
                    </w:r>
                    <w:bookmarkEnd w:id="27"/>
                  </w:p>
                  <w:p w14:paraId="79E70982" w14:textId="77777777" w:rsidR="00D67AB8" w:rsidRDefault="00D67AB8" w:rsidP="00D67AB8">
                    <w:pPr>
                      <w:pStyle w:val="Template"/>
                      <w:rPr>
                        <w:vanish/>
                      </w:rPr>
                    </w:pPr>
                    <w:bookmarkStart w:id="28" w:name="LAN_Sagsnr_1"/>
                    <w:bookmarkStart w:id="29" w:name="FLD_Sagsnummer_1_HIF"/>
                    <w:r>
                      <w:rPr>
                        <w:vanish/>
                      </w:rPr>
                      <w:t>Sags nr</w:t>
                    </w:r>
                    <w:bookmarkEnd w:id="28"/>
                    <w:r>
                      <w:rPr>
                        <w:vanish/>
                      </w:rPr>
                      <w:t xml:space="preserve">.: </w:t>
                    </w:r>
                    <w:bookmarkStart w:id="30" w:name="FLD_Sagsnummer_1"/>
                    <w:bookmarkEnd w:id="30"/>
                  </w:p>
                  <w:p w14:paraId="2F64B3D8" w14:textId="77777777" w:rsidR="00D67AB8" w:rsidRDefault="00D67AB8" w:rsidP="00D67AB8">
                    <w:pPr>
                      <w:pStyle w:val="Template"/>
                      <w:rPr>
                        <w:vanish/>
                      </w:rPr>
                    </w:pPr>
                    <w:bookmarkStart w:id="31" w:name="LAN_Ref_1"/>
                    <w:bookmarkStart w:id="32" w:name="FLD_Reference_1_HIF"/>
                    <w:bookmarkEnd w:id="29"/>
                    <w:r>
                      <w:rPr>
                        <w:vanish/>
                      </w:rPr>
                      <w:t>Ref</w:t>
                    </w:r>
                    <w:bookmarkEnd w:id="31"/>
                    <w:r>
                      <w:rPr>
                        <w:vanish/>
                      </w:rPr>
                      <w:t xml:space="preserve">: </w:t>
                    </w:r>
                    <w:bookmarkStart w:id="33" w:name="FLD_Reference_1"/>
                    <w:bookmarkEnd w:id="33"/>
                  </w:p>
                  <w:bookmarkEnd w:id="32"/>
                  <w:p w14:paraId="4554236F" w14:textId="77777777" w:rsidR="00D67AB8" w:rsidRDefault="00D67AB8" w:rsidP="00D67AB8">
                    <w:pPr>
                      <w:pStyle w:val="Template-kolofonstreg"/>
                    </w:pPr>
                    <w:r>
                      <w:rPr>
                        <w:noProof/>
                      </w:rPr>
                      <w:drawing>
                        <wp:inline distT="0" distB="0" distL="0" distR="0" wp14:anchorId="1298493A" wp14:editId="773DF30F">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7E03B7B" w14:textId="3EB0B88D" w:rsidR="00D67AB8" w:rsidRPr="00641B24" w:rsidRDefault="00D67AB8" w:rsidP="00D67AB8">
                    <w:pPr>
                      <w:pStyle w:val="Template-Date"/>
                      <w:rPr>
                        <w:rFonts w:ascii="Verdana" w:hAnsi="Verdana"/>
                        <w:noProof w:val="0"/>
                      </w:rPr>
                    </w:pPr>
                    <w:bookmarkStart w:id="34" w:name="LAN_Page_1"/>
                    <w:r>
                      <w:t>Side</w:t>
                    </w:r>
                    <w:bookmarkEnd w:id="34"/>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921B26">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921B26">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0D63A"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7F014E12" wp14:editId="701D01B2">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0A4B7" w14:textId="77777777" w:rsidR="00CD66FF" w:rsidRDefault="00CD66FF" w:rsidP="00CD66FF">
                          <w:pPr>
                            <w:pStyle w:val="Template-Parentlogoname"/>
                            <w:rPr>
                              <w:vanish/>
                              <w:color w:val="003D73" w:themeColor="text2"/>
                            </w:rPr>
                          </w:pPr>
                          <w:bookmarkStart w:id="35" w:name="OFF_Logo1AComputed"/>
                          <w:bookmarkStart w:id="36" w:name="OFF_Logo1AComputed_HIF"/>
                          <w:bookmarkEnd w:id="35"/>
                        </w:p>
                        <w:p w14:paraId="773BD1ED" w14:textId="77777777" w:rsidR="00CD66FF" w:rsidRPr="006803D7" w:rsidRDefault="00CD66FF" w:rsidP="00CD66FF">
                          <w:pPr>
                            <w:pStyle w:val="Template-Unitnamelogoname"/>
                            <w:rPr>
                              <w:vanish/>
                              <w:color w:val="003D73" w:themeColor="text2"/>
                            </w:rPr>
                          </w:pPr>
                          <w:bookmarkStart w:id="37" w:name="OFF_Logo2AComputed"/>
                          <w:bookmarkStart w:id="38" w:name="OFF_Logo2AComputed_HIF"/>
                          <w:bookmarkEnd w:id="36"/>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14E12"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14:paraId="1980A4B7" w14:textId="77777777" w:rsidR="00CD66FF" w:rsidRDefault="00CD66FF" w:rsidP="00CD66FF">
                    <w:pPr>
                      <w:pStyle w:val="Template-Parentlogoname"/>
                      <w:rPr>
                        <w:vanish/>
                        <w:color w:val="003D73" w:themeColor="text2"/>
                      </w:rPr>
                    </w:pPr>
                    <w:bookmarkStart w:id="46" w:name="OFF_Logo1AComputed"/>
                    <w:bookmarkStart w:id="47" w:name="OFF_Logo1AComputed_HIF"/>
                    <w:bookmarkEnd w:id="46"/>
                  </w:p>
                  <w:p w14:paraId="773BD1ED" w14:textId="77777777" w:rsidR="00CD66FF" w:rsidRPr="006803D7" w:rsidRDefault="00CD66FF" w:rsidP="00CD66FF">
                    <w:pPr>
                      <w:pStyle w:val="Template-Unitnamelogoname"/>
                      <w:rPr>
                        <w:vanish/>
                        <w:color w:val="003D73" w:themeColor="text2"/>
                      </w:rPr>
                    </w:pPr>
                    <w:bookmarkStart w:id="48" w:name="OFF_Logo2AComputed"/>
                    <w:bookmarkStart w:id="49" w:name="OFF_Logo2AComputed_HIF"/>
                    <w:bookmarkEnd w:id="47"/>
                    <w:bookmarkEnd w:id="48"/>
                    <w:bookmarkEnd w:id="49"/>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3D6FEEE" wp14:editId="09FEAE48">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4DAD1E"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0A671E5B"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0A70AE04" wp14:editId="1FD0893A">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5CCC" w14:textId="77777777" w:rsidR="00CD66FF" w:rsidRPr="006803D7" w:rsidRDefault="00CD66FF" w:rsidP="00CD66FF">
                          <w:pPr>
                            <w:pStyle w:val="Template-Parentlogoname"/>
                            <w:rPr>
                              <w:color w:val="003D73" w:themeColor="text2"/>
                            </w:rPr>
                          </w:pPr>
                          <w:bookmarkStart w:id="39" w:name="OFF_Logo3AComputed"/>
                          <w:bookmarkStart w:id="40" w:name="OFF_Logo3AComputed_HIF"/>
                          <w:r>
                            <w:rPr>
                              <w:color w:val="003D73" w:themeColor="text2"/>
                            </w:rPr>
                            <w:t>Aarhus Universitet</w:t>
                          </w:r>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0AE04"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14:paraId="64885CCC" w14:textId="77777777" w:rsidR="00CD66FF" w:rsidRPr="006803D7" w:rsidRDefault="00CD66FF" w:rsidP="00CD66FF">
                    <w:pPr>
                      <w:pStyle w:val="Template-Parentlogoname"/>
                      <w:rPr>
                        <w:color w:val="003D73" w:themeColor="text2"/>
                      </w:rPr>
                    </w:pPr>
                    <w:bookmarkStart w:id="52" w:name="OFF_Logo3AComputed"/>
                    <w:bookmarkStart w:id="53" w:name="OFF_Logo3AComputed_HIF"/>
                    <w:r>
                      <w:rPr>
                        <w:color w:val="003D73" w:themeColor="text2"/>
                      </w:rPr>
                      <w:t>Aarhus Universitet</w:t>
                    </w:r>
                    <w:bookmarkEnd w:id="52"/>
                    <w:bookmarkEnd w:id="53"/>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1E2D2B46" wp14:editId="45E1CE8F">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02BE0B49" wp14:editId="4FC39FFF">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B6790" w14:textId="77777777" w:rsidR="00EE2A84" w:rsidRDefault="00EE2A84" w:rsidP="008F47F2">
                          <w:pPr>
                            <w:pStyle w:val="Emne"/>
                          </w:pPr>
                          <w:bookmarkStart w:id="41" w:name="CUS_DocumentName"/>
                          <w:r>
                            <w:t>Dagsorden</w:t>
                          </w:r>
                          <w:bookmarkEnd w:id="41"/>
                        </w:p>
                        <w:p w14:paraId="1830BAA9" w14:textId="77777777" w:rsidR="008F47F2" w:rsidRPr="008F47F2" w:rsidRDefault="008F47F2" w:rsidP="008F47F2">
                          <w:pPr>
                            <w:pStyle w:val="Template-Afdeling"/>
                            <w:rPr>
                              <w:b w:val="0"/>
                            </w:rPr>
                          </w:pPr>
                        </w:p>
                        <w:p w14:paraId="2075937A" w14:textId="77777777" w:rsidR="00AF104F" w:rsidRDefault="00AF104F" w:rsidP="00EE2A84">
                          <w:pPr>
                            <w:pStyle w:val="Template-Afdeling"/>
                          </w:pPr>
                          <w:bookmarkStart w:id="42" w:name="USR_Name"/>
                          <w:r>
                            <w:t>Mette Buhl</w:t>
                          </w:r>
                          <w:bookmarkStart w:id="43" w:name="USR_Name_HIF"/>
                          <w:bookmarkEnd w:id="42"/>
                        </w:p>
                        <w:bookmarkEnd w:id="43"/>
                        <w:p w14:paraId="59A77DFE" w14:textId="77777777" w:rsidR="00EE2A84" w:rsidRDefault="00EE2A84" w:rsidP="00307E90">
                          <w:pPr>
                            <w:pStyle w:val="Template"/>
                          </w:pPr>
                        </w:p>
                        <w:p w14:paraId="09996ED7" w14:textId="77777777" w:rsidR="00307E90" w:rsidRPr="00307E90" w:rsidRDefault="00BC6E27" w:rsidP="00307E90">
                          <w:pPr>
                            <w:pStyle w:val="Template"/>
                          </w:pPr>
                          <w:bookmarkStart w:id="44" w:name="LAN_Date"/>
                          <w:r>
                            <w:t>Dato</w:t>
                          </w:r>
                          <w:bookmarkEnd w:id="44"/>
                          <w:r>
                            <w:t xml:space="preserve">: </w:t>
                          </w:r>
                          <w:bookmarkStart w:id="45" w:name="Date_DateCustomA"/>
                          <w:r>
                            <w:t>3. oktober 2022</w:t>
                          </w:r>
                          <w:bookmarkEnd w:id="45"/>
                        </w:p>
                        <w:p w14:paraId="5E3DE15B" w14:textId="77777777" w:rsidR="00307E90" w:rsidRDefault="00307E90" w:rsidP="00307E90">
                          <w:pPr>
                            <w:pStyle w:val="Template"/>
                            <w:rPr>
                              <w:vanish/>
                            </w:rPr>
                          </w:pPr>
                          <w:bookmarkStart w:id="46" w:name="LAN_Sagsnr"/>
                          <w:bookmarkStart w:id="47" w:name="FLD_Sagsnummer_HIF"/>
                          <w:r>
                            <w:rPr>
                              <w:vanish/>
                            </w:rPr>
                            <w:t>Sags nr</w:t>
                          </w:r>
                          <w:bookmarkEnd w:id="46"/>
                          <w:r>
                            <w:rPr>
                              <w:vanish/>
                            </w:rPr>
                            <w:t xml:space="preserve">.: </w:t>
                          </w:r>
                          <w:bookmarkStart w:id="48" w:name="FLD_Sagsnummer"/>
                          <w:bookmarkEnd w:id="48"/>
                        </w:p>
                        <w:p w14:paraId="06FB4331" w14:textId="77777777" w:rsidR="00307E90" w:rsidRDefault="00307E90" w:rsidP="00307E90">
                          <w:pPr>
                            <w:pStyle w:val="Template"/>
                            <w:rPr>
                              <w:vanish/>
                            </w:rPr>
                          </w:pPr>
                          <w:bookmarkStart w:id="49" w:name="LAN_Ref"/>
                          <w:bookmarkStart w:id="50" w:name="FLD_Reference_HIF"/>
                          <w:bookmarkEnd w:id="47"/>
                          <w:r>
                            <w:rPr>
                              <w:vanish/>
                            </w:rPr>
                            <w:t>Ref</w:t>
                          </w:r>
                          <w:bookmarkEnd w:id="49"/>
                          <w:r>
                            <w:rPr>
                              <w:vanish/>
                            </w:rPr>
                            <w:t xml:space="preserve">: </w:t>
                          </w:r>
                          <w:bookmarkStart w:id="51" w:name="FLD_Reference"/>
                          <w:bookmarkEnd w:id="51"/>
                        </w:p>
                        <w:bookmarkEnd w:id="50"/>
                        <w:p w14:paraId="704D6E30" w14:textId="77777777" w:rsidR="00051AD8" w:rsidRDefault="00051AD8" w:rsidP="00051AD8">
                          <w:pPr>
                            <w:pStyle w:val="Template-kolofonstreg"/>
                          </w:pPr>
                          <w:r>
                            <w:rPr>
                              <w:noProof/>
                            </w:rPr>
                            <w:drawing>
                              <wp:inline distT="0" distB="0" distL="0" distR="0" wp14:anchorId="1EA2811C" wp14:editId="5B3FCFFC">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5891AE6" w14:textId="02EE6DEB" w:rsidR="00307E90" w:rsidRPr="00641B24" w:rsidRDefault="00307E90" w:rsidP="002171DE">
                          <w:pPr>
                            <w:pStyle w:val="Template-Date"/>
                            <w:rPr>
                              <w:rFonts w:ascii="Verdana" w:hAnsi="Verdana"/>
                              <w:noProof w:val="0"/>
                            </w:rPr>
                          </w:pPr>
                          <w:bookmarkStart w:id="52" w:name="LAN_Page"/>
                          <w:r>
                            <w:t>Side</w:t>
                          </w:r>
                          <w:bookmarkEnd w:id="52"/>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921B26">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921B26">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E0B49"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2C2B6790" w14:textId="77777777" w:rsidR="00EE2A84" w:rsidRDefault="00EE2A84" w:rsidP="008F47F2">
                    <w:pPr>
                      <w:pStyle w:val="Emne"/>
                    </w:pPr>
                    <w:bookmarkStart w:id="53" w:name="CUS_DocumentName"/>
                    <w:r>
                      <w:t>Dagsorden</w:t>
                    </w:r>
                    <w:bookmarkEnd w:id="53"/>
                  </w:p>
                  <w:p w14:paraId="1830BAA9" w14:textId="77777777" w:rsidR="008F47F2" w:rsidRPr="008F47F2" w:rsidRDefault="008F47F2" w:rsidP="008F47F2">
                    <w:pPr>
                      <w:pStyle w:val="Template-Afdeling"/>
                      <w:rPr>
                        <w:b w:val="0"/>
                      </w:rPr>
                    </w:pPr>
                  </w:p>
                  <w:p w14:paraId="2075937A" w14:textId="77777777" w:rsidR="00AF104F" w:rsidRDefault="00AF104F" w:rsidP="00EE2A84">
                    <w:pPr>
                      <w:pStyle w:val="Template-Afdeling"/>
                    </w:pPr>
                    <w:bookmarkStart w:id="54" w:name="USR_Name"/>
                    <w:r>
                      <w:t>Mette Buhl</w:t>
                    </w:r>
                    <w:bookmarkStart w:id="55" w:name="USR_Name_HIF"/>
                    <w:bookmarkEnd w:id="54"/>
                  </w:p>
                  <w:bookmarkEnd w:id="55"/>
                  <w:p w14:paraId="59A77DFE" w14:textId="77777777" w:rsidR="00EE2A84" w:rsidRDefault="00EE2A84" w:rsidP="00307E90">
                    <w:pPr>
                      <w:pStyle w:val="Template"/>
                    </w:pPr>
                  </w:p>
                  <w:p w14:paraId="09996ED7" w14:textId="77777777" w:rsidR="00307E90" w:rsidRPr="00307E90" w:rsidRDefault="00BC6E27" w:rsidP="00307E90">
                    <w:pPr>
                      <w:pStyle w:val="Template"/>
                    </w:pPr>
                    <w:bookmarkStart w:id="56" w:name="LAN_Date"/>
                    <w:r>
                      <w:t>Dato</w:t>
                    </w:r>
                    <w:bookmarkEnd w:id="56"/>
                    <w:r>
                      <w:t xml:space="preserve">: </w:t>
                    </w:r>
                    <w:bookmarkStart w:id="57" w:name="Date_DateCustomA"/>
                    <w:r>
                      <w:t>3. oktober 2022</w:t>
                    </w:r>
                    <w:bookmarkEnd w:id="57"/>
                  </w:p>
                  <w:p w14:paraId="5E3DE15B" w14:textId="77777777" w:rsidR="00307E90" w:rsidRDefault="00307E90" w:rsidP="00307E90">
                    <w:pPr>
                      <w:pStyle w:val="Template"/>
                      <w:rPr>
                        <w:vanish/>
                      </w:rPr>
                    </w:pPr>
                    <w:bookmarkStart w:id="58" w:name="LAN_Sagsnr"/>
                    <w:bookmarkStart w:id="59" w:name="FLD_Sagsnummer_HIF"/>
                    <w:r>
                      <w:rPr>
                        <w:vanish/>
                      </w:rPr>
                      <w:t>Sags nr</w:t>
                    </w:r>
                    <w:bookmarkEnd w:id="58"/>
                    <w:r>
                      <w:rPr>
                        <w:vanish/>
                      </w:rPr>
                      <w:t xml:space="preserve">.: </w:t>
                    </w:r>
                    <w:bookmarkStart w:id="60" w:name="FLD_Sagsnummer"/>
                    <w:bookmarkEnd w:id="60"/>
                  </w:p>
                  <w:p w14:paraId="06FB4331" w14:textId="77777777" w:rsidR="00307E90" w:rsidRDefault="00307E90" w:rsidP="00307E90">
                    <w:pPr>
                      <w:pStyle w:val="Template"/>
                      <w:rPr>
                        <w:vanish/>
                      </w:rPr>
                    </w:pPr>
                    <w:bookmarkStart w:id="61" w:name="LAN_Ref"/>
                    <w:bookmarkStart w:id="62" w:name="FLD_Reference_HIF"/>
                    <w:bookmarkEnd w:id="59"/>
                    <w:r>
                      <w:rPr>
                        <w:vanish/>
                      </w:rPr>
                      <w:t>Ref</w:t>
                    </w:r>
                    <w:bookmarkEnd w:id="61"/>
                    <w:r>
                      <w:rPr>
                        <w:vanish/>
                      </w:rPr>
                      <w:t xml:space="preserve">: </w:t>
                    </w:r>
                    <w:bookmarkStart w:id="63" w:name="FLD_Reference"/>
                    <w:bookmarkEnd w:id="63"/>
                  </w:p>
                  <w:bookmarkEnd w:id="62"/>
                  <w:p w14:paraId="704D6E30" w14:textId="77777777" w:rsidR="00051AD8" w:rsidRDefault="00051AD8" w:rsidP="00051AD8">
                    <w:pPr>
                      <w:pStyle w:val="Template-kolofonstreg"/>
                    </w:pPr>
                    <w:r>
                      <w:rPr>
                        <w:noProof/>
                      </w:rPr>
                      <w:drawing>
                        <wp:inline distT="0" distB="0" distL="0" distR="0" wp14:anchorId="1EA2811C" wp14:editId="5B3FCFFC">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5891AE6" w14:textId="02EE6DEB" w:rsidR="00307E90" w:rsidRPr="00641B24" w:rsidRDefault="00307E90" w:rsidP="002171DE">
                    <w:pPr>
                      <w:pStyle w:val="Template-Date"/>
                      <w:rPr>
                        <w:rFonts w:ascii="Verdana" w:hAnsi="Verdana"/>
                        <w:noProof w:val="0"/>
                      </w:rPr>
                    </w:pPr>
                    <w:bookmarkStart w:id="64" w:name="LAN_Page"/>
                    <w:r>
                      <w:t>Side</w:t>
                    </w:r>
                    <w:bookmarkEnd w:id="6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921B26">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921B26">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F710DE6"/>
    <w:multiLevelType w:val="hybridMultilevel"/>
    <w:tmpl w:val="B7A0E62A"/>
    <w:lvl w:ilvl="0" w:tplc="F81E2610">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2A745A7C"/>
    <w:multiLevelType w:val="hybridMultilevel"/>
    <w:tmpl w:val="0E36A124"/>
    <w:lvl w:ilvl="0" w:tplc="DDFA6786">
      <w:start w:val="3"/>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562E6730"/>
    <w:multiLevelType w:val="hybridMultilevel"/>
    <w:tmpl w:val="F1D2B73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7" w15:restartNumberingAfterBreak="0">
    <w:nsid w:val="5A3E4D27"/>
    <w:multiLevelType w:val="hybridMultilevel"/>
    <w:tmpl w:val="37D679B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0"/>
  </w:num>
  <w:num w:numId="2">
    <w:abstractNumId w:val="15"/>
  </w:num>
  <w:num w:numId="3">
    <w:abstractNumId w:val="9"/>
  </w:num>
  <w:num w:numId="4">
    <w:abstractNumId w:val="14"/>
  </w:num>
  <w:num w:numId="5">
    <w:abstractNumId w:val="11"/>
  </w:num>
  <w:num w:numId="6">
    <w:abstractNumId w:val="7"/>
  </w:num>
  <w:num w:numId="7">
    <w:abstractNumId w:val="6"/>
  </w:num>
  <w:num w:numId="8">
    <w:abstractNumId w:val="5"/>
  </w:num>
  <w:num w:numId="9">
    <w:abstractNumId w:val="4"/>
  </w:num>
  <w:num w:numId="10">
    <w:abstractNumId w:val="13"/>
  </w:num>
  <w:num w:numId="11">
    <w:abstractNumId w:val="3"/>
  </w:num>
  <w:num w:numId="12">
    <w:abstractNumId w:val="2"/>
  </w:num>
  <w:num w:numId="13">
    <w:abstractNumId w:val="1"/>
  </w:num>
  <w:num w:numId="14">
    <w:abstractNumId w:val="0"/>
  </w:num>
  <w:num w:numId="15">
    <w:abstractNumId w:val="18"/>
  </w:num>
  <w:num w:numId="16">
    <w:abstractNumId w:val="19"/>
  </w:num>
  <w:num w:numId="17">
    <w:abstractNumId w:val="8"/>
  </w:num>
  <w:num w:numId="18">
    <w:abstractNumId w:val="16"/>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55808"/>
    <w:rsid w:val="00163EFC"/>
    <w:rsid w:val="00164CC1"/>
    <w:rsid w:val="00174751"/>
    <w:rsid w:val="0018593B"/>
    <w:rsid w:val="00192812"/>
    <w:rsid w:val="001A7352"/>
    <w:rsid w:val="001C027B"/>
    <w:rsid w:val="001D1259"/>
    <w:rsid w:val="00205636"/>
    <w:rsid w:val="002137FC"/>
    <w:rsid w:val="002171DE"/>
    <w:rsid w:val="00227E7F"/>
    <w:rsid w:val="00230A33"/>
    <w:rsid w:val="00236641"/>
    <w:rsid w:val="00244EEB"/>
    <w:rsid w:val="0025114F"/>
    <w:rsid w:val="0026120C"/>
    <w:rsid w:val="00281443"/>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E04A9"/>
    <w:rsid w:val="004F4341"/>
    <w:rsid w:val="004F7B82"/>
    <w:rsid w:val="00504494"/>
    <w:rsid w:val="0050605B"/>
    <w:rsid w:val="00507AF4"/>
    <w:rsid w:val="005162F5"/>
    <w:rsid w:val="00523163"/>
    <w:rsid w:val="00524DD1"/>
    <w:rsid w:val="00547ACA"/>
    <w:rsid w:val="00554EE2"/>
    <w:rsid w:val="0057019E"/>
    <w:rsid w:val="005802EE"/>
    <w:rsid w:val="00583EAB"/>
    <w:rsid w:val="00585BE9"/>
    <w:rsid w:val="00587BE6"/>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13145"/>
    <w:rsid w:val="008137E8"/>
    <w:rsid w:val="00851355"/>
    <w:rsid w:val="008558E5"/>
    <w:rsid w:val="00863559"/>
    <w:rsid w:val="0087322B"/>
    <w:rsid w:val="00896541"/>
    <w:rsid w:val="008A28B2"/>
    <w:rsid w:val="008B14BE"/>
    <w:rsid w:val="008C171C"/>
    <w:rsid w:val="008F47F2"/>
    <w:rsid w:val="00901304"/>
    <w:rsid w:val="0091147E"/>
    <w:rsid w:val="00921B26"/>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91CB9"/>
    <w:rsid w:val="00AA0EF9"/>
    <w:rsid w:val="00AB2E5C"/>
    <w:rsid w:val="00AB4AC3"/>
    <w:rsid w:val="00AB4E1D"/>
    <w:rsid w:val="00AC4183"/>
    <w:rsid w:val="00AD6CC4"/>
    <w:rsid w:val="00AF104F"/>
    <w:rsid w:val="00AF2199"/>
    <w:rsid w:val="00B03F98"/>
    <w:rsid w:val="00B12507"/>
    <w:rsid w:val="00B15221"/>
    <w:rsid w:val="00B175E9"/>
    <w:rsid w:val="00B3269E"/>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CE4B49"/>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1F27"/>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688FC0"/>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arbejdere.au.dk/administration/studieadministration/sagsbehandlingsportal/eksamenssny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uderende.au.dk/proever/eksamenssny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343</Words>
  <Characters>2427</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Mette Buhl</dc:creator>
  <cp:lastModifiedBy>Mette Buhl</cp:lastModifiedBy>
  <cp:revision>2</cp:revision>
  <cp:lastPrinted>2008-10-22T12:54:00Z</cp:lastPrinted>
  <dcterms:created xsi:type="dcterms:W3CDTF">2022-10-11T11:16:00Z</dcterms:created>
  <dcterms:modified xsi:type="dcterms:W3CDTF">2022-10-11T11:16:00Z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1618</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636209430831382890</vt:lpwstr>
  </property>
</Properties>
</file>