
<file path=[Content_Types].xml><?xml version="1.0" encoding="utf-8"?>
<Types xmlns="http://schemas.openxmlformats.org/package/2006/content-types">
  <Default Extension="bin"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03A6" w:rsidRPr="009F4F0B"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29281D" w:rsidTr="00551FF5">
        <w:trPr>
          <w:trHeight w:hRule="exact" w:val="2948"/>
        </w:trPr>
        <w:tc>
          <w:tcPr>
            <w:tcW w:w="7644" w:type="dxa"/>
            <w:shd w:val="clear" w:color="auto" w:fill="auto"/>
          </w:tcPr>
          <w:p w:rsidR="00551FF5" w:rsidRDefault="00AE1A7D" w:rsidP="00551FF5">
            <w:pPr>
              <w:pStyle w:val="Dokumentinfo"/>
            </w:pPr>
            <w:bookmarkStart w:id="0" w:name="LAN_MeetingDate"/>
            <w:r>
              <w:t>Mødedato</w:t>
            </w:r>
            <w:bookmarkEnd w:id="0"/>
            <w:r>
              <w:t xml:space="preserve">: </w:t>
            </w:r>
            <w:r w:rsidR="007C70B3">
              <w:rPr>
                <w:b w:val="0"/>
              </w:rPr>
              <w:t>04. januar 2022</w:t>
            </w:r>
          </w:p>
          <w:p w:rsidR="00551FF5" w:rsidRPr="00991510" w:rsidRDefault="00AE1A7D" w:rsidP="00551FF5">
            <w:pPr>
              <w:pStyle w:val="Dokumentinfo"/>
              <w:rPr>
                <w:b w:val="0"/>
              </w:rPr>
            </w:pPr>
            <w:bookmarkStart w:id="1" w:name="LAN_MeetingPlace"/>
            <w:r>
              <w:t>Mødested</w:t>
            </w:r>
            <w:bookmarkEnd w:id="1"/>
            <w:r>
              <w:t xml:space="preserve">: </w:t>
            </w:r>
            <w:r w:rsidR="007C70B3">
              <w:rPr>
                <w:b w:val="0"/>
              </w:rPr>
              <w:t>Microsoft Teams</w:t>
            </w:r>
          </w:p>
          <w:p w:rsidR="00A55460" w:rsidRDefault="00AE1A7D" w:rsidP="00551FF5">
            <w:pPr>
              <w:pStyle w:val="Dokumentinfo"/>
            </w:pPr>
            <w:bookmarkStart w:id="2" w:name="LAN_MeetingSubject"/>
            <w:r>
              <w:t>Mødeemne</w:t>
            </w:r>
            <w:bookmarkEnd w:id="2"/>
            <w:r>
              <w:t xml:space="preserve">: </w:t>
            </w:r>
            <w:r w:rsidR="007C70B3">
              <w:rPr>
                <w:b w:val="0"/>
              </w:rPr>
              <w:t>SNUK båndmøde</w:t>
            </w:r>
          </w:p>
          <w:p w:rsidR="00A55460" w:rsidRDefault="006D272F" w:rsidP="00551FF5">
            <w:pPr>
              <w:pStyle w:val="Dokumentinfo"/>
            </w:pPr>
          </w:p>
          <w:p w:rsidR="00A55460" w:rsidRDefault="00AE1A7D" w:rsidP="00551FF5">
            <w:pPr>
              <w:pStyle w:val="Dokumentinfo"/>
              <w:rPr>
                <w:b w:val="0"/>
              </w:rPr>
            </w:pPr>
            <w:bookmarkStart w:id="3" w:name="LAN_Attendees"/>
            <w:r>
              <w:t>Deltagere</w:t>
            </w:r>
            <w:bookmarkEnd w:id="3"/>
            <w:r>
              <w:t xml:space="preserve">: </w:t>
            </w:r>
            <w:r w:rsidR="007C70B3">
              <w:rPr>
                <w:b w:val="0"/>
              </w:rPr>
              <w:t>Morten Bruun Hansen, Aske Dahl Sløk, Lisbeth Sonne Christensen, Mariann Holmslykke, Eva Kvistgaard Arent, Bente Mattsson, Mette Buhl</w:t>
            </w:r>
          </w:p>
          <w:p w:rsidR="004A5A17" w:rsidRDefault="004A5A17" w:rsidP="00551FF5">
            <w:pPr>
              <w:pStyle w:val="Dokumentinfo"/>
              <w:rPr>
                <w:b w:val="0"/>
              </w:rPr>
            </w:pPr>
          </w:p>
          <w:p w:rsidR="007C70B3" w:rsidRPr="007C70B3" w:rsidRDefault="007C70B3" w:rsidP="00551FF5">
            <w:pPr>
              <w:pStyle w:val="Dokumentinfo"/>
              <w:rPr>
                <w:b w:val="0"/>
              </w:rPr>
            </w:pPr>
            <w:r>
              <w:t>Fraværende</w:t>
            </w:r>
            <w:r>
              <w:rPr>
                <w:b w:val="0"/>
              </w:rPr>
              <w:t>: Jeppe Norskov Stokholm</w:t>
            </w:r>
          </w:p>
          <w:p w:rsidR="00A55460" w:rsidRDefault="006D272F" w:rsidP="00551FF5">
            <w:pPr>
              <w:pStyle w:val="Dokumentinfo"/>
            </w:pPr>
          </w:p>
        </w:tc>
      </w:tr>
    </w:tbl>
    <w:p w:rsidR="005F26BE" w:rsidRDefault="007C70B3" w:rsidP="007C70B3">
      <w:pPr>
        <w:pStyle w:val="Overskrift1"/>
      </w:pPr>
      <w:r>
        <w:t>Godkendelse af dagsorden</w:t>
      </w:r>
    </w:p>
    <w:p w:rsidR="007C70B3" w:rsidRPr="007C70B3" w:rsidRDefault="007C70B3" w:rsidP="007C70B3">
      <w:r>
        <w:t xml:space="preserve">Ingen bemærkninger til dagsorden. </w:t>
      </w:r>
    </w:p>
    <w:p w:rsidR="005F26BE" w:rsidRPr="009352B1" w:rsidRDefault="006D272F" w:rsidP="005F26BE"/>
    <w:p w:rsidR="005F26BE" w:rsidRDefault="007C70B3" w:rsidP="005F26BE">
      <w:pPr>
        <w:pStyle w:val="Overskrift1"/>
      </w:pPr>
      <w:r>
        <w:t>Kommissorium for båndene</w:t>
      </w:r>
    </w:p>
    <w:p w:rsidR="007F13B5" w:rsidRDefault="00F06EB7" w:rsidP="00B07A1B">
      <w:r>
        <w:t xml:space="preserve">SNUK drøftede det fra LGU fremsendte justerede kommissorium </w:t>
      </w:r>
      <w:r w:rsidR="0034742D">
        <w:t xml:space="preserve">for båndene, herunder </w:t>
      </w:r>
      <w:r w:rsidR="00DB39B3">
        <w:t xml:space="preserve">brugen af arbejdsgrupper under SNUK og mødekadencen. SNUK aftalte at tiltræde det justerede kommissorium, som det foreligger. </w:t>
      </w:r>
    </w:p>
    <w:p w:rsidR="007F13B5" w:rsidRDefault="007F13B5" w:rsidP="00B07A1B"/>
    <w:p w:rsidR="00B07A1B" w:rsidRPr="00B07A1B" w:rsidRDefault="007F13B5" w:rsidP="00B07A1B">
      <w:r>
        <w:t>Det aftaltes</w:t>
      </w:r>
      <w:r w:rsidR="00DB39B3">
        <w:t xml:space="preserve"> endvidere</w:t>
      </w:r>
      <w:r>
        <w:t xml:space="preserve"> på mødet, at SNUK på et kommende møde drøfter, hvad der er </w:t>
      </w:r>
      <w:proofErr w:type="spellStart"/>
      <w:r>
        <w:t>SNUK’s</w:t>
      </w:r>
      <w:proofErr w:type="spellEnd"/>
      <w:r>
        <w:t xml:space="preserve"> DNA</w:t>
      </w:r>
      <w:r w:rsidR="00CB7B77">
        <w:t xml:space="preserve">, hvad </w:t>
      </w:r>
      <w:r>
        <w:t xml:space="preserve">SNUK båndet </w:t>
      </w:r>
      <w:r w:rsidR="00CB7B77">
        <w:t>kan</w:t>
      </w:r>
      <w:r w:rsidR="00DB39B3">
        <w:t xml:space="preserve"> og skal</w:t>
      </w:r>
      <w:r w:rsidR="00CB7B77">
        <w:t xml:space="preserve"> bruges </w:t>
      </w:r>
      <w:r>
        <w:t xml:space="preserve">til, og hvordan </w:t>
      </w:r>
      <w:r w:rsidR="00CB7B77">
        <w:t>SNUK</w:t>
      </w:r>
      <w:r>
        <w:t xml:space="preserve"> fremadrettet kan bruge arbejdsgrupper. </w:t>
      </w:r>
      <w:r w:rsidR="00CB7B77">
        <w:t>Det aftaltes endvidere, at SNUK på næste møde tager en drøftelse omkring nedsættelse af sagsbehandlergruppen</w:t>
      </w:r>
      <w:r w:rsidR="00DB39B3">
        <w:t>/juranetværket</w:t>
      </w:r>
      <w:r w:rsidR="00CB7B77">
        <w:t>, herunder hvad grup</w:t>
      </w:r>
      <w:r w:rsidR="0034742D">
        <w:t>pen kan bruges til</w:t>
      </w:r>
      <w:r w:rsidR="00CB7B77">
        <w:t xml:space="preserve"> og</w:t>
      </w:r>
      <w:r w:rsidR="0034742D">
        <w:t xml:space="preserve"> repræsentationen i gruppen. </w:t>
      </w:r>
      <w:r w:rsidR="00B07A1B">
        <w:t xml:space="preserve"> </w:t>
      </w:r>
    </w:p>
    <w:p w:rsidR="007C70B3" w:rsidRDefault="007C70B3" w:rsidP="007C70B3"/>
    <w:p w:rsidR="007C70B3" w:rsidRDefault="007C70B3" w:rsidP="007C70B3">
      <w:pPr>
        <w:pStyle w:val="Overskrift1"/>
      </w:pPr>
      <w:r>
        <w:t>Eksamensbekendtgørelsen</w:t>
      </w:r>
    </w:p>
    <w:p w:rsidR="008D3082" w:rsidRDefault="00273CA9" w:rsidP="00273CA9">
      <w:r>
        <w:t xml:space="preserve">SNUK gennemgik de væsentligste ændringer i den nye eksamensbekendtgørelse med udgangspunkt i de enkelte </w:t>
      </w:r>
      <w:r w:rsidR="006E1104">
        <w:t xml:space="preserve">SNUK </w:t>
      </w:r>
      <w:r>
        <w:t xml:space="preserve">repræsentanters </w:t>
      </w:r>
      <w:r w:rsidR="006E1104">
        <w:t xml:space="preserve">opmærksomhedspunkter. Det </w:t>
      </w:r>
      <w:r w:rsidR="004A5A17">
        <w:t xml:space="preserve">blev </w:t>
      </w:r>
      <w:r w:rsidR="00427EF0">
        <w:t xml:space="preserve">blandt andet </w:t>
      </w:r>
      <w:r w:rsidR="004A5A17">
        <w:t>drøftet hvad</w:t>
      </w:r>
      <w:r w:rsidR="006E1104">
        <w:t xml:space="preserve"> ændringen med beståelse af forudsætningskrav</w:t>
      </w:r>
      <w:r w:rsidR="004A5A17">
        <w:t xml:space="preserve">, vil komme til at betyde for fakulteterne, hvordan bestemmelsen skal forstås, og </w:t>
      </w:r>
      <w:r w:rsidR="00427EF0">
        <w:t xml:space="preserve">hvordan den </w:t>
      </w:r>
      <w:bookmarkStart w:id="4" w:name="_GoBack"/>
      <w:bookmarkEnd w:id="4"/>
      <w:r w:rsidR="00427EF0">
        <w:t xml:space="preserve">anvendes. Det blev på mødet aftalt, at MB </w:t>
      </w:r>
      <w:r w:rsidR="00A57959">
        <w:t xml:space="preserve">undersøger rækkeviden af bestemmelsens anvendelsesområde nærmere og giver en tilbagemelding til SNUK. Delprøver, den manglende systemunderstøttelse af tre prøveforsøg pr. delprøve og den gamle principbeslutning om, at der på AU ikke udbydes delprøver blev ligeledes vendt. </w:t>
      </w:r>
    </w:p>
    <w:p w:rsidR="008D3082" w:rsidRDefault="008D3082" w:rsidP="00273CA9"/>
    <w:p w:rsidR="00273CA9" w:rsidRDefault="00A57959" w:rsidP="00273CA9">
      <w:r>
        <w:t xml:space="preserve">MB orienterede om, at fakulteterne skulle være opmærksomme på, at </w:t>
      </w:r>
      <w:r w:rsidR="008D3082">
        <w:t xml:space="preserve">hvis der tilbydes </w:t>
      </w:r>
      <w:proofErr w:type="spellStart"/>
      <w:r w:rsidR="008D3082">
        <w:t>ombedømmelse</w:t>
      </w:r>
      <w:proofErr w:type="spellEnd"/>
      <w:r w:rsidR="008D3082">
        <w:t xml:space="preserve"> i en eksamensklage skal nye bedømmere med </w:t>
      </w:r>
      <w:r>
        <w:t xml:space="preserve">den nye eksamensbekendtgørelse fremadrettet </w:t>
      </w:r>
      <w:r w:rsidR="008D3082">
        <w:t xml:space="preserve">kun skal bedømme besvarelsen på baggrund af selve besvarelsen og en eventuel eksamensopgave. De skal derfor fremadrettet ikke modtage den forudgående eksamensklagesag. </w:t>
      </w:r>
    </w:p>
    <w:p w:rsidR="008D3082" w:rsidRDefault="008D3082" w:rsidP="00273CA9"/>
    <w:p w:rsidR="008D3082" w:rsidRPr="00273CA9" w:rsidRDefault="008D3082" w:rsidP="00273CA9">
      <w:r>
        <w:t>SNUK havde tillige en drøftelse af forståelsen af § 14 om gruppeprøver i den nye bekendtgørelse. Bestemmelsens tekst giver anledning til tvivl om, hvorvidt man som stu</w:t>
      </w:r>
      <w:r>
        <w:lastRenderedPageBreak/>
        <w:t xml:space="preserve">derende har ret til at </w:t>
      </w:r>
      <w:r w:rsidR="00D13380">
        <w:t xml:space="preserve">af aflægge individuelt mundtlig forsvar, hvis den afsluttende eksamen er udarbejdet i en gruppe, og der ikke er fastlagt et mundtlig forsvar på forhånd. </w:t>
      </w:r>
      <w:r>
        <w:t>MB undersøger</w:t>
      </w:r>
      <w:r w:rsidR="00D13380">
        <w:t xml:space="preserve"> denne problemstilling nærmere og giver SNUK en tilbagemelding herpå. </w:t>
      </w:r>
      <w:r>
        <w:t xml:space="preserve"> </w:t>
      </w:r>
    </w:p>
    <w:p w:rsidR="007C70B3" w:rsidRDefault="007C70B3" w:rsidP="007C70B3"/>
    <w:p w:rsidR="007C70B3" w:rsidRDefault="007C70B3" w:rsidP="007C70B3">
      <w:pPr>
        <w:pStyle w:val="Overskrift1"/>
      </w:pPr>
      <w:r>
        <w:t>Status på arbejdet med implementeringen af ny proces vedr. § 7</w:t>
      </w:r>
    </w:p>
    <w:p w:rsidR="007C70B3" w:rsidRDefault="00A57959" w:rsidP="007C70B3">
      <w:r>
        <w:t xml:space="preserve">De enkelte SNUK repræsentanter gav en status på </w:t>
      </w:r>
      <w:r w:rsidR="00D13380">
        <w:t xml:space="preserve">implementeringen. Der var en </w:t>
      </w:r>
      <w:r w:rsidR="0096297D">
        <w:t>samstemmende enighed om, at det er en kæmpe opgave at implementere proce</w:t>
      </w:r>
      <w:r w:rsidR="00E03BC1">
        <w:t xml:space="preserve">ssen, men at </w:t>
      </w:r>
      <w:r w:rsidR="002536A0">
        <w:t xml:space="preserve">flere dele af processen lader til at virke, blandt andet </w:t>
      </w:r>
      <w:r w:rsidR="00E03BC1">
        <w:t xml:space="preserve">systemunderstøttelsen i </w:t>
      </w:r>
      <w:r w:rsidR="0096297D">
        <w:t>STADS. BSS oplever nogle udfordringer i de sager, hvor de studerende søger meget sent, hvor der kan være svært at nå</w:t>
      </w:r>
      <w:r w:rsidR="002536A0">
        <w:t xml:space="preserve"> igennem</w:t>
      </w:r>
      <w:r w:rsidR="0096297D">
        <w:t xml:space="preserve"> hele processen, inden de skal til eksamen. Flere </w:t>
      </w:r>
      <w:r w:rsidR="002536A0">
        <w:t xml:space="preserve">fakulteter </w:t>
      </w:r>
      <w:r w:rsidR="0096297D">
        <w:t>melder om, at</w:t>
      </w:r>
      <w:r w:rsidR="00E03BC1">
        <w:t xml:space="preserve"> agterskrivelserne er lange og t</w:t>
      </w:r>
      <w:r w:rsidR="00823210">
        <w:t>eksttunge, hvilket</w:t>
      </w:r>
      <w:r w:rsidR="00E03BC1">
        <w:t xml:space="preserve"> kan give udfordringer</w:t>
      </w:r>
      <w:r w:rsidR="00823210">
        <w:t xml:space="preserve">, da de studerende ikke altid læser al teksten. </w:t>
      </w:r>
      <w:r w:rsidR="002536A0">
        <w:t>Nogle</w:t>
      </w:r>
      <w:r w:rsidR="00823210">
        <w:t xml:space="preserve"> fakulteter har oplevet, at de berørte studerende i starten har haft svært ved at forstå, hvad det var for en proces, men at de </w:t>
      </w:r>
      <w:r w:rsidR="002536A0">
        <w:t xml:space="preserve">studerende </w:t>
      </w:r>
      <w:r w:rsidR="00823210">
        <w:t xml:space="preserve">efterfølgende har </w:t>
      </w:r>
      <w:r w:rsidR="002536A0">
        <w:t xml:space="preserve">tilkendegivet, at de er glade for, at de fremadrettet ikke selv skal søge om særlige prøvevilkår, men </w:t>
      </w:r>
      <w:r w:rsidR="00813138">
        <w:t>at det ligger i en proces hos universitetet</w:t>
      </w:r>
    </w:p>
    <w:p w:rsidR="00A57959" w:rsidRDefault="00A57959" w:rsidP="007C70B3"/>
    <w:p w:rsidR="007C70B3" w:rsidRDefault="007C70B3" w:rsidP="007C70B3">
      <w:pPr>
        <w:pStyle w:val="Overskrift1"/>
      </w:pPr>
      <w:r>
        <w:t>Status og erfaringsudveksling på COVID-19 og dispensationer</w:t>
      </w:r>
    </w:p>
    <w:p w:rsidR="007C70B3" w:rsidRDefault="007C70B3" w:rsidP="007C70B3">
      <w:r>
        <w:t>Det aftaltes</w:t>
      </w:r>
      <w:r w:rsidR="00D13380">
        <w:t xml:space="preserve"> på mødet, at punktet udgår, da den påtænkte erfaringsudveksling ikke længere er relevant i forhold til de nuværende COVID-19 restriktioner på universitetet. </w:t>
      </w:r>
    </w:p>
    <w:p w:rsidR="00B07A1B" w:rsidRDefault="00B07A1B" w:rsidP="007C70B3"/>
    <w:p w:rsidR="00B07A1B" w:rsidRDefault="00B07A1B" w:rsidP="00B07A1B">
      <w:pPr>
        <w:pStyle w:val="Overskrift1"/>
      </w:pPr>
      <w:r>
        <w:t>Nyt fra Uddannelsesjura</w:t>
      </w:r>
    </w:p>
    <w:p w:rsidR="00813138" w:rsidRPr="00813138" w:rsidRDefault="00813138" w:rsidP="00813138">
      <w:r>
        <w:t xml:space="preserve">MB orienterede om, at flere bekendtgørelser er trådt i kraft pr. 1. januar 2022, blandt andet bekendtgørelse om særskilte moduler, LEP-loven og LEP-bekendtgørelsen. </w:t>
      </w:r>
    </w:p>
    <w:p w:rsidR="00B07A1B" w:rsidRDefault="00B07A1B" w:rsidP="00B07A1B"/>
    <w:p w:rsidR="00B07A1B" w:rsidRDefault="00B07A1B" w:rsidP="00B07A1B">
      <w:pPr>
        <w:pStyle w:val="Overskrift1"/>
      </w:pPr>
      <w:r>
        <w:t>Nyt fra fakulteterne</w:t>
      </w:r>
    </w:p>
    <w:p w:rsidR="00B07A1B" w:rsidRDefault="00D13380" w:rsidP="00B07A1B">
      <w:r>
        <w:t>SNUK oplyste om status og personalenyt på de enkelte fakulteter.</w:t>
      </w:r>
    </w:p>
    <w:p w:rsidR="00D13380" w:rsidRDefault="00D13380" w:rsidP="00B07A1B"/>
    <w:p w:rsidR="00B07A1B" w:rsidRDefault="00B07A1B" w:rsidP="00B07A1B">
      <w:pPr>
        <w:pStyle w:val="Overskrift1"/>
      </w:pPr>
      <w:r>
        <w:t>Kommende møde</w:t>
      </w:r>
    </w:p>
    <w:p w:rsidR="00D13380" w:rsidRPr="00D13380" w:rsidRDefault="00D13380" w:rsidP="00D13380">
      <w:r>
        <w:t xml:space="preserve">BSS overtager ordførerposten fra ARTS for det nuværende semester. </w:t>
      </w:r>
    </w:p>
    <w:p w:rsidR="00B07A1B" w:rsidRDefault="00B07A1B" w:rsidP="00B07A1B"/>
    <w:p w:rsidR="00551FF5" w:rsidRPr="0029281D" w:rsidRDefault="00B07A1B" w:rsidP="002D3C95">
      <w:pPr>
        <w:pStyle w:val="Overskrift1"/>
      </w:pPr>
      <w:r>
        <w:t>Eventuelt</w:t>
      </w:r>
    </w:p>
    <w:sectPr w:rsidR="00551FF5" w:rsidRPr="0029281D" w:rsidSect="00961BC5">
      <w:headerReference w:type="default" r:id="rId7"/>
      <w:headerReference w:type="first" r:id="rId8"/>
      <w:footerReference w:type="first" r:id="rId9"/>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26D8" w:rsidRDefault="007826D8">
      <w:r>
        <w:separator/>
      </w:r>
    </w:p>
  </w:endnote>
  <w:endnote w:type="continuationSeparator" w:id="0">
    <w:p w:rsidR="007826D8" w:rsidRDefault="007826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18545141-F6A8-4479-A6B8-1C6F13329616}"/>
    <w:embedBold r:id="rId2" w:fontKey="{1254403A-0231-4061-9C34-6EA9059EC404}"/>
    <w:embedItalic r:id="rId3" w:fontKey="{616A5B24-D767-45E9-A35F-A11B29A41BAC}"/>
    <w:embedBoldItalic r:id="rId4" w:fontKey="{0BAFBA23-41EF-4FC8-820E-711BE67C0015}"/>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E7BC36C7-9F17-4496-8ED6-5D5A1584C8F8}"/>
    <w:embedBold r:id="rId6" w:fontKey="{6FC609BB-74F4-4FC1-AB70-1E83523DF68A}"/>
  </w:font>
  <w:font w:name="Courier New">
    <w:panose1 w:val="02070309020205020404"/>
    <w:charset w:val="00"/>
    <w:family w:val="modern"/>
    <w:pitch w:val="fixed"/>
    <w:sig w:usb0="E0002EFF" w:usb1="C0007843"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9DBA173-695D-4330-84E5-D013AD774DEA}"/>
  </w:font>
  <w:font w:name="Verdana">
    <w:panose1 w:val="020B0604030504040204"/>
    <w:charset w:val="00"/>
    <w:family w:val="swiss"/>
    <w:pitch w:val="variable"/>
    <w:sig w:usb0="A00006FF" w:usb1="4000205B" w:usb2="00000010" w:usb3="00000000" w:csb0="0000019F" w:csb1="00000000"/>
    <w:embedRegular r:id="rId8" w:fontKey="{A094F9EC-5549-4430-8E5D-D3852633C4B1}"/>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9" w:fontKey="{AA919FFB-141A-48D8-986D-A6E84D7E1626}"/>
  </w:font>
  <w:font w:name="Calibri">
    <w:panose1 w:val="020F0502020204030204"/>
    <w:charset w:val="00"/>
    <w:family w:val="swiss"/>
    <w:pitch w:val="variable"/>
    <w:sig w:usb0="E4002EFF" w:usb1="C000247B" w:usb2="00000009" w:usb3="00000000" w:csb0="000001FF" w:csb1="00000000"/>
    <w:embedRegular r:id="rId10" w:fontKey="{8932DF62-B71A-4CCA-A7F3-D45417D842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BB0" w:rsidRDefault="00EC0BB0"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B704CF" w:rsidRPr="004A5A17" w:rsidTr="008F47F2">
      <w:tc>
        <w:tcPr>
          <w:tcW w:w="2409" w:type="dxa"/>
        </w:tcPr>
        <w:p w:rsidR="00B704CF" w:rsidRPr="009224E3" w:rsidRDefault="00B704CF" w:rsidP="00B704CF">
          <w:bookmarkStart w:id="65" w:name="IMG_Secondary"/>
          <w:r>
            <w:rPr>
              <w:noProof/>
            </w:rPr>
            <w:drawing>
              <wp:inline distT="0" distB="0" distL="0" distR="0">
                <wp:extent cx="648000" cy="648000"/>
                <wp:effectExtent l="0" t="0" r="0" b="0"/>
                <wp:docPr id="1544832270" name="IMG_SecondaryIMG_Secondary"/>
                <wp:cNvGraphicFramePr/>
                <a:graphic xmlns:a="http://schemas.openxmlformats.org/drawingml/2006/main">
                  <a:graphicData uri="http://schemas.openxmlformats.org/drawingml/2006/picture">
                    <pic:pic xmlns:pic="http://schemas.openxmlformats.org/drawingml/2006/picture">
                      <pic:nvPicPr>
                        <pic:cNvPr id="1544832270" name="IMG_SecondaryIMG_Secondary"/>
                        <pic:cNvPicPr/>
                      </pic:nvPicPr>
                      <pic:blipFill>
                        <a:blip r:embed="rId1"/>
                        <a:srcRect/>
                        <a:stretch/>
                      </pic:blipFill>
                      <pic:spPr>
                        <a:xfrm>
                          <a:off x="0" y="0"/>
                          <a:ext cx="648000" cy="648000"/>
                        </a:xfrm>
                        <a:prstGeom prst="rect">
                          <a:avLst/>
                        </a:prstGeom>
                      </pic:spPr>
                    </pic:pic>
                  </a:graphicData>
                </a:graphic>
              </wp:inline>
            </w:drawing>
          </w:r>
          <w:bookmarkEnd w:id="65"/>
        </w:p>
      </w:tc>
      <w:tc>
        <w:tcPr>
          <w:tcW w:w="2341" w:type="dxa"/>
          <w:vAlign w:val="bottom"/>
        </w:tcPr>
        <w:p w:rsidR="00B704CF" w:rsidRPr="009224E3" w:rsidRDefault="00B704CF" w:rsidP="008F47F2">
          <w:pPr>
            <w:pStyle w:val="Template-Companyname"/>
          </w:pPr>
          <w:bookmarkStart w:id="66" w:name="OFF_UnitName"/>
          <w:bookmarkStart w:id="67" w:name="OFF_UnitName_HIF"/>
          <w:r>
            <w:t>Uddannelsesjura</w:t>
          </w:r>
          <w:bookmarkEnd w:id="66"/>
        </w:p>
        <w:p w:rsidR="00B704CF" w:rsidRPr="009224E3" w:rsidRDefault="00B704CF" w:rsidP="008F47F2">
          <w:pPr>
            <w:pStyle w:val="Template-Address"/>
          </w:pPr>
          <w:bookmarkStart w:id="68" w:name="LAN_AU"/>
          <w:bookmarkEnd w:id="67"/>
          <w:r>
            <w:t>Aarhus Universitet</w:t>
          </w:r>
          <w:bookmarkEnd w:id="68"/>
        </w:p>
        <w:p w:rsidR="00B704CF" w:rsidRPr="009224E3" w:rsidRDefault="00B704CF" w:rsidP="008F47F2">
          <w:pPr>
            <w:pStyle w:val="Template-Address"/>
          </w:pPr>
          <w:bookmarkStart w:id="69" w:name="OFF_AddressComputed"/>
          <w:r>
            <w:t>Fredrik Nielsens Vej 5</w:t>
          </w:r>
          <w:r>
            <w:br/>
            <w:t>8000 Aarhus C</w:t>
          </w:r>
          <w:bookmarkEnd w:id="69"/>
        </w:p>
      </w:tc>
      <w:tc>
        <w:tcPr>
          <w:tcW w:w="2591" w:type="dxa"/>
          <w:vAlign w:val="bottom"/>
        </w:tcPr>
        <w:p w:rsidR="00B704CF" w:rsidRPr="009224E3" w:rsidRDefault="00B704CF" w:rsidP="008F47F2">
          <w:pPr>
            <w:pStyle w:val="Template-Address"/>
            <w:jc w:val="right"/>
          </w:pPr>
          <w:bookmarkStart w:id="70" w:name="LAN_Tel"/>
          <w:bookmarkStart w:id="71" w:name="OFF_Phone_HIF"/>
          <w:r>
            <w:t>Tlf.:</w:t>
          </w:r>
          <w:bookmarkEnd w:id="70"/>
          <w:r w:rsidRPr="009224E3">
            <w:t xml:space="preserve"> </w:t>
          </w:r>
          <w:bookmarkStart w:id="72" w:name="OFF_Phone"/>
          <w:r>
            <w:t>+45 8715 0000</w:t>
          </w:r>
          <w:bookmarkEnd w:id="72"/>
        </w:p>
        <w:p w:rsidR="00B704CF" w:rsidRPr="009224E3" w:rsidRDefault="00B704CF" w:rsidP="008F47F2">
          <w:pPr>
            <w:pStyle w:val="Template-Address"/>
            <w:jc w:val="right"/>
            <w:rPr>
              <w:vanish/>
            </w:rPr>
          </w:pPr>
          <w:bookmarkStart w:id="73" w:name="LAN_Fax"/>
          <w:bookmarkStart w:id="74" w:name="OFF_Fax_HIF"/>
          <w:bookmarkEnd w:id="71"/>
          <w:r>
            <w:rPr>
              <w:vanish/>
            </w:rPr>
            <w:t>Fax:</w:t>
          </w:r>
          <w:bookmarkEnd w:id="73"/>
          <w:r w:rsidRPr="009224E3">
            <w:rPr>
              <w:vanish/>
            </w:rPr>
            <w:t xml:space="preserve"> </w:t>
          </w:r>
          <w:bookmarkStart w:id="75" w:name="OFF_Fax"/>
          <w:bookmarkEnd w:id="75"/>
        </w:p>
        <w:p w:rsidR="00B704CF" w:rsidRPr="007826D8" w:rsidRDefault="00B704CF" w:rsidP="008F47F2">
          <w:pPr>
            <w:pStyle w:val="Template-Address"/>
            <w:jc w:val="right"/>
            <w:rPr>
              <w:lang w:val="en-US"/>
            </w:rPr>
          </w:pPr>
          <w:bookmarkStart w:id="76" w:name="OFF_Email_HIF"/>
          <w:bookmarkEnd w:id="74"/>
          <w:r w:rsidRPr="007826D8">
            <w:rPr>
              <w:lang w:val="en-US"/>
            </w:rPr>
            <w:t xml:space="preserve">E-mail: </w:t>
          </w:r>
          <w:bookmarkStart w:id="77" w:name="OFF_Email"/>
          <w:r w:rsidRPr="007826D8">
            <w:rPr>
              <w:lang w:val="en-US"/>
            </w:rPr>
            <w:t>ujs@au.dk</w:t>
          </w:r>
          <w:bookmarkEnd w:id="77"/>
        </w:p>
        <w:p w:rsidR="00B704CF" w:rsidRPr="007826D8" w:rsidRDefault="00B704CF" w:rsidP="008F47F2">
          <w:pPr>
            <w:pStyle w:val="Template-Address"/>
            <w:jc w:val="right"/>
            <w:rPr>
              <w:lang w:val="en-US"/>
            </w:rPr>
          </w:pPr>
          <w:bookmarkStart w:id="78" w:name="OFF_wwwComputed_HIF"/>
          <w:bookmarkEnd w:id="76"/>
          <w:r w:rsidRPr="007826D8">
            <w:rPr>
              <w:lang w:val="en-US"/>
            </w:rPr>
            <w:t xml:space="preserve">Web: </w:t>
          </w:r>
          <w:bookmarkStart w:id="79" w:name="OFF_wwwComputed"/>
          <w:r w:rsidRPr="007826D8">
            <w:rPr>
              <w:lang w:val="en-US"/>
            </w:rPr>
            <w:t>www.au.dk</w:t>
          </w:r>
          <w:bookmarkEnd w:id="78"/>
          <w:bookmarkEnd w:id="79"/>
        </w:p>
      </w:tc>
    </w:tr>
  </w:tbl>
  <w:p w:rsidR="00EC0BB0" w:rsidRPr="007826D8" w:rsidRDefault="00EC0BB0" w:rsidP="00EC0BB0">
    <w:pPr>
      <w:pStyle w:val="Sidefod"/>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26D8" w:rsidRDefault="007826D8">
      <w:r>
        <w:separator/>
      </w:r>
    </w:p>
  </w:footnote>
  <w:footnote w:type="continuationSeparator" w:id="0">
    <w:p w:rsidR="007826D8" w:rsidRDefault="007826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73600" behindDoc="0" locked="0" layoutInCell="1" allowOverlap="1" wp14:anchorId="02EA7640" wp14:editId="77C71517">
              <wp:simplePos x="0" y="0"/>
              <wp:positionH relativeFrom="page">
                <wp:posOffset>1468755</wp:posOffset>
              </wp:positionH>
              <wp:positionV relativeFrom="page">
                <wp:posOffset>363220</wp:posOffset>
              </wp:positionV>
              <wp:extent cx="5400040" cy="739140"/>
              <wp:effectExtent l="1905" t="1270" r="0" b="2540"/>
              <wp:wrapNone/>
              <wp:docPr id="1"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vanish/>
                              <w:color w:val="003D73" w:themeColor="text2"/>
                            </w:rPr>
                          </w:pPr>
                          <w:bookmarkStart w:id="5" w:name="OFF_Logo1AComputed_2"/>
                          <w:bookmarkStart w:id="6" w:name="OFF_Logo1AComputed_2_HIF"/>
                          <w:bookmarkEnd w:id="5"/>
                        </w:p>
                        <w:p w:rsidR="00CD66FF" w:rsidRPr="006803D7" w:rsidRDefault="00CD66FF" w:rsidP="00CD66FF">
                          <w:pPr>
                            <w:pStyle w:val="Template-Unitnamelogoname"/>
                            <w:rPr>
                              <w:vanish/>
                              <w:color w:val="003D73" w:themeColor="text2"/>
                            </w:rPr>
                          </w:pPr>
                          <w:bookmarkStart w:id="7" w:name="OFF_Logo2AComputed_2"/>
                          <w:bookmarkStart w:id="8" w:name="OFF_Logo2AComputed_2_HIF"/>
                          <w:bookmarkEnd w:id="6"/>
                          <w:bookmarkEnd w:id="7"/>
                          <w:bookmarkEnd w:id="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A7640"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4EswIAALI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" filled="f" stroked="f">
              <v:textbox inset="0,0,0,0">
                <w:txbxContent>
                  <w:p w:rsidR="00CD66FF" w:rsidRPr="006803D7" w:rsidRDefault="00CD66FF" w:rsidP="00CD66FF">
                    <w:pPr>
                      <w:pStyle w:val="Template-Parentlogoname"/>
                      <w:rPr>
                        <w:vanish/>
                        <w:color w:val="003D73" w:themeColor="text2"/>
                      </w:rPr>
                    </w:pPr>
                    <w:bookmarkStart w:id="9" w:name="OFF_Logo1AComputed_2"/>
                    <w:bookmarkStart w:id="10" w:name="OFF_Logo1AComputed_2_HIF"/>
                    <w:bookmarkEnd w:id="9"/>
                  </w:p>
                  <w:p w:rsidR="00CD66FF" w:rsidRPr="006803D7" w:rsidRDefault="00CD66FF" w:rsidP="00CD66FF">
                    <w:pPr>
                      <w:pStyle w:val="Template-Unitnamelogoname"/>
                      <w:rPr>
                        <w:vanish/>
                        <w:color w:val="003D73" w:themeColor="text2"/>
                      </w:rPr>
                    </w:pPr>
                    <w:bookmarkStart w:id="11" w:name="OFF_Logo2AComputed_2"/>
                    <w:bookmarkStart w:id="12" w:name="OFF_Logo2AComputed_2_HIF"/>
                    <w:bookmarkEnd w:id="10"/>
                    <w:bookmarkEnd w:id="11"/>
                    <w:bookmarkEnd w:id="12"/>
                  </w:p>
                </w:txbxContent>
              </v:textbox>
              <w10:wrap anchorx="page" anchory="page"/>
            </v:shape>
          </w:pict>
        </mc:Fallback>
      </mc:AlternateContent>
    </w:r>
    <w:r w:rsidR="00DB44DA">
      <w:rPr>
        <w:noProof/>
      </w:rPr>
      <mc:AlternateContent>
        <mc:Choice Requires="wpc">
          <w:drawing>
            <wp:anchor distT="0" distB="0" distL="114300" distR="114300" simplePos="0" relativeHeight="251681792" behindDoc="0" locked="0" layoutInCell="1" allowOverlap="1" wp14:anchorId="2B811B21" wp14:editId="12FA90A4">
              <wp:simplePos x="0" y="0"/>
              <wp:positionH relativeFrom="page">
                <wp:posOffset>720090</wp:posOffset>
              </wp:positionH>
              <wp:positionV relativeFrom="page">
                <wp:posOffset>360045</wp:posOffset>
              </wp:positionV>
              <wp:extent cx="609600" cy="304800"/>
              <wp:effectExtent l="0" t="0" r="0" b="0"/>
              <wp:wrapNone/>
              <wp:docPr id="2"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5694963"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4F1QoAAGU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lv4l1pVp/4IP/o0DQN5RcVb4pBG&#10;B+zX8y8TKTqffxo3/5itOcEbgs3AVHfPfx23ENM/XkbD28tuOtJfgpHq5XYlatnW8JcvNCaX+Ggc&#10;ZXi5VJvg9ebq/bq/8WI2j/Plz8NoRPZPP80X8+f3W3yiUe63zozPGGN3PMDl/rC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5648" behindDoc="0" locked="0" layoutInCell="1" allowOverlap="1" wp14:anchorId="318B9A47" wp14:editId="53AA6032">
              <wp:simplePos x="0" y="0"/>
              <wp:positionH relativeFrom="margin">
                <wp:posOffset>0</wp:posOffset>
              </wp:positionH>
              <wp:positionV relativeFrom="topMargin">
                <wp:posOffset>812165</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9" w:name="OFF_Logo3AComputed_2"/>
                          <w:bookmarkStart w:id="10" w:name="OFF_Logo3AComputed_2_HIF"/>
                          <w:r>
                            <w:rPr>
                              <w:color w:val="003D73" w:themeColor="text2"/>
                            </w:rPr>
                            <w:t>Aarhus Universitet</w:t>
                          </w:r>
                          <w:bookmarkEnd w:id="9"/>
                          <w:bookmarkEnd w:id="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B9A4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" filled="f" stroked="f">
              <v:textbox inset="0,0,0,0">
                <w:txbxContent>
                  <w:p w:rsidR="00CD66FF" w:rsidRPr="006803D7" w:rsidRDefault="00CD66FF" w:rsidP="00CD66FF">
                    <w:pPr>
                      <w:pStyle w:val="Template-Parentlogoname"/>
                      <w:rPr>
                        <w:color w:val="003D73" w:themeColor="text2"/>
                      </w:rPr>
                    </w:pPr>
                    <w:bookmarkStart w:id="15" w:name="OFF_Logo3AComputed_2"/>
                    <w:bookmarkStart w:id="16" w:name="OFF_Logo3AComputed_2_HIF"/>
                    <w:r>
                      <w:rPr>
                        <w:color w:val="003D73" w:themeColor="text2"/>
                      </w:rPr>
                      <w:t>Aarhus Universitet</w:t>
                    </w:r>
                    <w:bookmarkEnd w:id="15"/>
                    <w:bookmarkEnd w:id="16"/>
                  </w:p>
                </w:txbxContent>
              </v:textbox>
              <w10:wrap anchorx="margin" anchory="margin"/>
            </v:shape>
          </w:pict>
        </mc:Fallback>
      </mc:AlternateContent>
    </w:r>
    <w:r w:rsidR="002F6A87">
      <w:rPr>
        <w:noProof/>
      </w:rPr>
      <w:drawing>
        <wp:anchor distT="0" distB="0" distL="114300" distR="114300" simplePos="0" relativeHeight="251657216" behindDoc="1" locked="0" layoutInCell="1" allowOverlap="1" wp14:anchorId="4A39462A" wp14:editId="12459798">
          <wp:simplePos x="0" y="0"/>
          <wp:positionH relativeFrom="page">
            <wp:posOffset>180340</wp:posOffset>
          </wp:positionH>
          <wp:positionV relativeFrom="page">
            <wp:posOffset>3600450</wp:posOffset>
          </wp:positionV>
          <wp:extent cx="356870" cy="3798570"/>
          <wp:effectExtent l="0" t="0" r="0" b="0"/>
          <wp:wrapNone/>
          <wp:docPr id="4"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sidR="00D67AB8">
      <w:rPr>
        <w:noProof/>
      </w:rPr>
      <mc:AlternateContent>
        <mc:Choice Requires="wps">
          <w:drawing>
            <wp:anchor distT="0" distB="0" distL="114300" distR="114300" simplePos="0" relativeHeight="251677696" behindDoc="0" locked="0" layoutInCell="1" allowOverlap="1" wp14:anchorId="12D56FFF" wp14:editId="213651F2">
              <wp:simplePos x="0" y="0"/>
              <wp:positionH relativeFrom="page">
                <wp:posOffset>5939790</wp:posOffset>
              </wp:positionH>
              <wp:positionV relativeFrom="page">
                <wp:posOffset>360045</wp:posOffset>
              </wp:positionV>
              <wp:extent cx="1260000" cy="4230000"/>
              <wp:effectExtent l="0" t="0" r="16510" b="18415"/>
              <wp:wrapSquare wrapText="bothSides"/>
              <wp:docPr id="5"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7AB8" w:rsidRDefault="00D67AB8" w:rsidP="00C22DE2">
                          <w:pPr>
                            <w:pStyle w:val="Emne"/>
                          </w:pPr>
                          <w:bookmarkStart w:id="11" w:name="CUS_DocumentName_1"/>
                          <w:r>
                            <w:t>Referat</w:t>
                          </w:r>
                          <w:bookmarkEnd w:id="11"/>
                        </w:p>
                        <w:p w:rsidR="00C22DE2" w:rsidRDefault="00C22DE2" w:rsidP="00C22DE2">
                          <w:pPr>
                            <w:pStyle w:val="Template"/>
                          </w:pPr>
                        </w:p>
                        <w:p w:rsidR="00C22DE2" w:rsidRDefault="00C22DE2" w:rsidP="00D67AB8">
                          <w:pPr>
                            <w:pStyle w:val="Template-Afdeling"/>
                          </w:pPr>
                          <w:bookmarkStart w:id="12" w:name="USR_Name_2"/>
                          <w:r>
                            <w:t>Mette Buhl</w:t>
                          </w:r>
                          <w:bookmarkStart w:id="13" w:name="USR_Name_2_HIF"/>
                          <w:bookmarkEnd w:id="12"/>
                        </w:p>
                        <w:bookmarkEnd w:id="13"/>
                        <w:p w:rsidR="00D67AB8" w:rsidRDefault="00D67AB8" w:rsidP="00D67AB8">
                          <w:pPr>
                            <w:pStyle w:val="Template"/>
                          </w:pPr>
                        </w:p>
                        <w:p w:rsidR="00D67AB8" w:rsidRPr="00307E90" w:rsidRDefault="00D67AB8" w:rsidP="00D67AB8">
                          <w:pPr>
                            <w:pStyle w:val="Template"/>
                          </w:pPr>
                          <w:bookmarkStart w:id="14" w:name="LAN_Date_1"/>
                          <w:r>
                            <w:t>Dato</w:t>
                          </w:r>
                          <w:bookmarkEnd w:id="14"/>
                          <w:r>
                            <w:t>:</w:t>
                          </w:r>
                          <w:r w:rsidR="00587BE6" w:rsidRPr="00307E90">
                            <w:t xml:space="preserve"> </w:t>
                          </w:r>
                          <w:bookmarkStart w:id="15" w:name="Date_DateCustomA_1"/>
                          <w:r>
                            <w:t>6. januar 2022</w:t>
                          </w:r>
                          <w:bookmarkEnd w:id="15"/>
                        </w:p>
                        <w:p w:rsidR="00D67AB8" w:rsidRDefault="00D67AB8" w:rsidP="00D67AB8">
                          <w:pPr>
                            <w:pStyle w:val="Template"/>
                            <w:rPr>
                              <w:vanish/>
                            </w:rPr>
                          </w:pPr>
                          <w:bookmarkStart w:id="16" w:name="LAN_Sagsnr_1"/>
                          <w:bookmarkStart w:id="17" w:name="FLD_Sagsnummer_1_HIF"/>
                          <w:r>
                            <w:rPr>
                              <w:vanish/>
                            </w:rPr>
                            <w:t>Sags nr</w:t>
                          </w:r>
                          <w:bookmarkEnd w:id="16"/>
                          <w:r>
                            <w:rPr>
                              <w:vanish/>
                            </w:rPr>
                            <w:t xml:space="preserve">.: </w:t>
                          </w:r>
                          <w:bookmarkStart w:id="18" w:name="FLD_Sagsnummer_1"/>
                          <w:bookmarkEnd w:id="18"/>
                        </w:p>
                        <w:p w:rsidR="00D67AB8" w:rsidRDefault="00D67AB8" w:rsidP="00D67AB8">
                          <w:pPr>
                            <w:pStyle w:val="Template"/>
                          </w:pPr>
                          <w:bookmarkStart w:id="19" w:name="LAN_Ref_1"/>
                          <w:bookmarkStart w:id="20" w:name="FLD_Reference_1_HIF"/>
                          <w:bookmarkEnd w:id="17"/>
                          <w:r>
                            <w:t>Ref</w:t>
                          </w:r>
                          <w:bookmarkEnd w:id="19"/>
                          <w:r>
                            <w:t xml:space="preserve">: </w:t>
                          </w:r>
                          <w:bookmarkStart w:id="21" w:name="FLD_Reference_1"/>
                          <w:r>
                            <w:t>MEB</w:t>
                          </w:r>
                          <w:bookmarkEnd w:id="21"/>
                        </w:p>
                        <w:bookmarkEnd w:id="20"/>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22" w:name="LAN_Page_1"/>
                          <w:r>
                            <w:t>Side</w:t>
                          </w:r>
                          <w:bookmarkEnd w:id="22"/>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6D272F">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6D272F">
                            <w:rPr>
                              <w:rStyle w:val="Sidetal"/>
                            </w:rPr>
                            <w:t>2</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D56FFF" id="_x0000_t202" coordsize="21600,21600" o:spt="202" path="m,l,21600r21600,l21600,xe">
              <v:stroke joinstyle="miter"/>
              <v:path gradientshapeok="t" o:connecttype="rect"/>
            </v:shapetype>
            <v:shape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Wg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i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oqkRNlA9&#10;o4QVoMBQjDj00GhAfadkwAGSUf1txxSnpH0vsQ3stJkMNRmbyWCyxKcZNZSM5sqMU2nXK7FtEHls&#10;NAm32Cq1cCK2PTVGcWgwHAoul8MAs1PnfO1uncbs8hc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KzRloLMCAACu&#10;BQAADgAAAAAAAAAAAAAAAAAuAgAAZHJzL2Uyb0RvYy54bWxQSwECLQAUAAYACAAAACEAhy/M4OEA&#10;AAALAQAADwAAAAAAAAAAAAAAAAANBQAAZHJzL2Rvd25yZXYueG1sUEsFBgAAAAAEAAQA8wAAABsG&#10;AAAAAA==&#10;" filled="f" stroked="f">
              <v:textbox inset="0,0,0,0">
                <w:txbxContent>
                  <w:p w:rsidR="00D67AB8" w:rsidRDefault="00D67AB8" w:rsidP="00C22DE2">
                    <w:pPr>
                      <w:pStyle w:val="Emne"/>
                    </w:pPr>
                    <w:bookmarkStart w:id="23" w:name="CUS_DocumentName_1"/>
                    <w:r>
                      <w:t>Referat</w:t>
                    </w:r>
                    <w:bookmarkEnd w:id="23"/>
                  </w:p>
                  <w:p w:rsidR="00C22DE2" w:rsidRDefault="00C22DE2" w:rsidP="00C22DE2">
                    <w:pPr>
                      <w:pStyle w:val="Template"/>
                    </w:pPr>
                  </w:p>
                  <w:p w:rsidR="00C22DE2" w:rsidRDefault="00C22DE2" w:rsidP="00D67AB8">
                    <w:pPr>
                      <w:pStyle w:val="Template-Afdeling"/>
                    </w:pPr>
                    <w:bookmarkStart w:id="24" w:name="USR_Name_2"/>
                    <w:r>
                      <w:t>Mette Buhl</w:t>
                    </w:r>
                    <w:bookmarkStart w:id="25" w:name="USR_Name_2_HIF"/>
                    <w:bookmarkEnd w:id="24"/>
                  </w:p>
                  <w:bookmarkEnd w:id="25"/>
                  <w:p w:rsidR="00D67AB8" w:rsidRDefault="00D67AB8" w:rsidP="00D67AB8">
                    <w:pPr>
                      <w:pStyle w:val="Template"/>
                    </w:pPr>
                  </w:p>
                  <w:p w:rsidR="00D67AB8" w:rsidRPr="00307E90" w:rsidRDefault="00D67AB8" w:rsidP="00D67AB8">
                    <w:pPr>
                      <w:pStyle w:val="Template"/>
                    </w:pPr>
                    <w:bookmarkStart w:id="26" w:name="LAN_Date_1"/>
                    <w:r>
                      <w:t>Dato</w:t>
                    </w:r>
                    <w:bookmarkEnd w:id="26"/>
                    <w:r>
                      <w:t>:</w:t>
                    </w:r>
                    <w:r w:rsidR="00587BE6" w:rsidRPr="00307E90">
                      <w:t xml:space="preserve"> </w:t>
                    </w:r>
                    <w:bookmarkStart w:id="27" w:name="Date_DateCustomA_1"/>
                    <w:r>
                      <w:t>6. januar 2022</w:t>
                    </w:r>
                    <w:bookmarkEnd w:id="27"/>
                  </w:p>
                  <w:p w:rsidR="00D67AB8" w:rsidRDefault="00D67AB8" w:rsidP="00D67AB8">
                    <w:pPr>
                      <w:pStyle w:val="Template"/>
                      <w:rPr>
                        <w:vanish/>
                      </w:rPr>
                    </w:pPr>
                    <w:bookmarkStart w:id="28" w:name="LAN_Sagsnr_1"/>
                    <w:bookmarkStart w:id="29" w:name="FLD_Sagsnummer_1_HIF"/>
                    <w:r>
                      <w:rPr>
                        <w:vanish/>
                      </w:rPr>
                      <w:t>Sags nr</w:t>
                    </w:r>
                    <w:bookmarkEnd w:id="28"/>
                    <w:r>
                      <w:rPr>
                        <w:vanish/>
                      </w:rPr>
                      <w:t xml:space="preserve">.: </w:t>
                    </w:r>
                    <w:bookmarkStart w:id="30" w:name="FLD_Sagsnummer_1"/>
                    <w:bookmarkEnd w:id="30"/>
                  </w:p>
                  <w:p w:rsidR="00D67AB8" w:rsidRDefault="00D67AB8" w:rsidP="00D67AB8">
                    <w:pPr>
                      <w:pStyle w:val="Template"/>
                    </w:pPr>
                    <w:bookmarkStart w:id="31" w:name="LAN_Ref_1"/>
                    <w:bookmarkStart w:id="32" w:name="FLD_Reference_1_HIF"/>
                    <w:bookmarkEnd w:id="29"/>
                    <w:r>
                      <w:t>Ref</w:t>
                    </w:r>
                    <w:bookmarkEnd w:id="31"/>
                    <w:r>
                      <w:t xml:space="preserve">: </w:t>
                    </w:r>
                    <w:bookmarkStart w:id="33" w:name="FLD_Reference_1"/>
                    <w:r>
                      <w:t>MEB</w:t>
                    </w:r>
                    <w:bookmarkEnd w:id="33"/>
                  </w:p>
                  <w:bookmarkEnd w:id="32"/>
                  <w:p w:rsidR="00D67AB8" w:rsidRDefault="00D67AB8" w:rsidP="00D67AB8">
                    <w:pPr>
                      <w:pStyle w:val="Template-kolofonstreg"/>
                    </w:pPr>
                    <w:r>
                      <w:rPr>
                        <w:noProof/>
                      </w:rPr>
                      <w:drawing>
                        <wp:inline distT="0" distB="0" distL="0" distR="0" wp14:anchorId="71BB07B8" wp14:editId="2F241DAC">
                          <wp:extent cx="347980" cy="102235"/>
                          <wp:effectExtent l="0" t="0" r="0" b="0"/>
                          <wp:docPr id="14"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D67AB8" w:rsidRPr="00641B24" w:rsidRDefault="00D67AB8" w:rsidP="00D67AB8">
                    <w:pPr>
                      <w:pStyle w:val="Template-Date"/>
                      <w:rPr>
                        <w:rFonts w:ascii="Verdana" w:hAnsi="Verdana"/>
                        <w:noProof w:val="0"/>
                      </w:rPr>
                    </w:pPr>
                    <w:bookmarkStart w:id="34" w:name="LAN_Page_1"/>
                    <w:r>
                      <w:t>Side</w:t>
                    </w:r>
                    <w:bookmarkEnd w:id="34"/>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6D272F">
                      <w:rPr>
                        <w:rStyle w:val="Sidetal"/>
                      </w:rPr>
                      <w:t>2</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6D272F">
                      <w:rPr>
                        <w:rStyle w:val="Sidetal"/>
                      </w:rPr>
                      <w:t>2</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1EF" w:rsidRDefault="00CD66FF" w:rsidP="002F51EF">
    <w:pPr>
      <w:pStyle w:val="Sidehoved"/>
    </w:pPr>
    <w:r>
      <w:rPr>
        <w:noProof/>
      </w:rPr>
      <mc:AlternateContent>
        <mc:Choice Requires="wps">
          <w:drawing>
            <wp:anchor distT="0" distB="0" distL="114300" distR="114300" simplePos="0" relativeHeight="251669504" behindDoc="0" locked="0" layoutInCell="1" allowOverlap="1" wp14:anchorId="3BF26F41" wp14:editId="5EA2EF3F">
              <wp:simplePos x="0" y="0"/>
              <wp:positionH relativeFrom="page">
                <wp:posOffset>1469397</wp:posOffset>
              </wp:positionH>
              <wp:positionV relativeFrom="page">
                <wp:posOffset>364293</wp:posOffset>
              </wp:positionV>
              <wp:extent cx="4425305" cy="739140"/>
              <wp:effectExtent l="0" t="0" r="13970" b="3810"/>
              <wp:wrapNone/>
              <wp:docPr id="8"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Default="00CD66FF" w:rsidP="00CD66FF">
                          <w:pPr>
                            <w:pStyle w:val="Template-Parentlogoname"/>
                            <w:rPr>
                              <w:vanish/>
                              <w:color w:val="003D73" w:themeColor="text2"/>
                            </w:rPr>
                          </w:pPr>
                          <w:bookmarkStart w:id="35" w:name="OFF_Logo1AComputed"/>
                          <w:bookmarkStart w:id="36" w:name="OFF_Logo1AComputed_HIF"/>
                          <w:bookmarkEnd w:id="35"/>
                        </w:p>
                        <w:p w:rsidR="00CD66FF" w:rsidRPr="006803D7" w:rsidRDefault="00CD66FF" w:rsidP="00CD66FF">
                          <w:pPr>
                            <w:pStyle w:val="Template-Unitnamelogoname"/>
                            <w:rPr>
                              <w:vanish/>
                              <w:color w:val="003D73" w:themeColor="text2"/>
                            </w:rPr>
                          </w:pPr>
                          <w:bookmarkStart w:id="37" w:name="OFF_Logo2AComputed"/>
                          <w:bookmarkStart w:id="38" w:name="OFF_Logo2AComputed_HIF"/>
                          <w:bookmarkEnd w:id="36"/>
                          <w:bookmarkEnd w:id="37"/>
                          <w:bookmarkEnd w:id="3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F26F41"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" filled="f" stroked="f">
              <v:textbox inset="0,0,0,0">
                <w:txbxContent>
                  <w:p w:rsidR="00CD66FF" w:rsidRDefault="00CD66FF" w:rsidP="00CD66FF">
                    <w:pPr>
                      <w:pStyle w:val="Template-Parentlogoname"/>
                      <w:rPr>
                        <w:vanish/>
                        <w:color w:val="003D73" w:themeColor="text2"/>
                      </w:rPr>
                    </w:pPr>
                    <w:bookmarkStart w:id="45" w:name="OFF_Logo1AComputed"/>
                    <w:bookmarkStart w:id="46" w:name="OFF_Logo1AComputed_HIF"/>
                    <w:bookmarkEnd w:id="45"/>
                  </w:p>
                  <w:p w:rsidR="00CD66FF" w:rsidRPr="006803D7" w:rsidRDefault="00CD66FF" w:rsidP="00CD66FF">
                    <w:pPr>
                      <w:pStyle w:val="Template-Unitnamelogoname"/>
                      <w:rPr>
                        <w:vanish/>
                        <w:color w:val="003D73" w:themeColor="text2"/>
                      </w:rPr>
                    </w:pPr>
                    <w:bookmarkStart w:id="47" w:name="OFF_Logo2AComputed"/>
                    <w:bookmarkStart w:id="48" w:name="OFF_Logo2AComputed_HIF"/>
                    <w:bookmarkEnd w:id="46"/>
                    <w:bookmarkEnd w:id="47"/>
                    <w:bookmarkEnd w:id="48"/>
                  </w:p>
                </w:txbxContent>
              </v:textbox>
              <w10:wrap anchorx="page" anchory="page"/>
            </v:shape>
          </w:pict>
        </mc:Fallback>
      </mc:AlternateContent>
    </w:r>
    <w:r w:rsidR="00DB44DA">
      <w:rPr>
        <w:noProof/>
      </w:rPr>
      <mc:AlternateContent>
        <mc:Choice Requires="wpc">
          <w:drawing>
            <wp:anchor distT="0" distB="0" distL="114300" distR="114300" simplePos="0" relativeHeight="251679744" behindDoc="0" locked="0" layoutInCell="1" allowOverlap="1" wp14:anchorId="2BC12D8A" wp14:editId="2CFCBEF5">
              <wp:simplePos x="0" y="0"/>
              <wp:positionH relativeFrom="page">
                <wp:posOffset>720090</wp:posOffset>
              </wp:positionH>
              <wp:positionV relativeFrom="page">
                <wp:posOffset>360045</wp:posOffset>
              </wp:positionV>
              <wp:extent cx="609600" cy="304800"/>
              <wp:effectExtent l="0" t="0" r="0" b="0"/>
              <wp:wrapNone/>
              <wp:docPr id="9"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0956BC7"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rsidR="00307E90" w:rsidRDefault="00CD66FF">
    <w:pPr>
      <w:pStyle w:val="Sidehoved"/>
    </w:pPr>
    <w:r>
      <w:rPr>
        <w:noProof/>
      </w:rPr>
      <mc:AlternateContent>
        <mc:Choice Requires="wps">
          <w:drawing>
            <wp:anchor distT="0" distB="0" distL="114300" distR="114300" simplePos="0" relativeHeight="251671552" behindDoc="0" locked="0" layoutInCell="1" allowOverlap="1" wp14:anchorId="77367CD7" wp14:editId="00603B05">
              <wp:simplePos x="0" y="0"/>
              <wp:positionH relativeFrom="margin">
                <wp:posOffset>0</wp:posOffset>
              </wp:positionH>
              <wp:positionV relativeFrom="topMargin">
                <wp:posOffset>810260</wp:posOffset>
              </wp:positionV>
              <wp:extent cx="5400040" cy="353051"/>
              <wp:effectExtent l="0" t="0" r="10160" b="9525"/>
              <wp:wrapNone/>
              <wp:docPr id="10"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66FF" w:rsidRPr="006803D7" w:rsidRDefault="00CD66FF" w:rsidP="00CD66FF">
                          <w:pPr>
                            <w:pStyle w:val="Template-Parentlogoname"/>
                            <w:rPr>
                              <w:color w:val="003D73" w:themeColor="text2"/>
                            </w:rPr>
                          </w:pPr>
                          <w:bookmarkStart w:id="39" w:name="OFF_Logo3AComputed"/>
                          <w:bookmarkStart w:id="40" w:name="OFF_Logo3AComputed_HIF"/>
                          <w:r>
                            <w:rPr>
                              <w:color w:val="003D73" w:themeColor="text2"/>
                            </w:rPr>
                            <w:t>Aarhus Universitet</w:t>
                          </w:r>
                          <w:bookmarkEnd w:id="39"/>
                          <w:bookmarkEnd w:id="4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67CD7"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" filled="f" stroked="f">
              <v:textbox inset="0,0,0,0">
                <w:txbxContent>
                  <w:p w:rsidR="00CD66FF" w:rsidRPr="006803D7" w:rsidRDefault="00CD66FF" w:rsidP="00CD66FF">
                    <w:pPr>
                      <w:pStyle w:val="Template-Parentlogoname"/>
                      <w:rPr>
                        <w:color w:val="003D73" w:themeColor="text2"/>
                      </w:rPr>
                    </w:pPr>
                    <w:bookmarkStart w:id="51" w:name="OFF_Logo3AComputed"/>
                    <w:bookmarkStart w:id="52" w:name="OFF_Logo3AComputed_HIF"/>
                    <w:r>
                      <w:rPr>
                        <w:color w:val="003D73" w:themeColor="text2"/>
                      </w:rPr>
                      <w:t>Aarhus Universitet</w:t>
                    </w:r>
                    <w:bookmarkEnd w:id="51"/>
                    <w:bookmarkEnd w:id="52"/>
                  </w:p>
                </w:txbxContent>
              </v:textbox>
              <w10:wrap anchorx="margin" anchory="margin"/>
            </v:shape>
          </w:pict>
        </mc:Fallback>
      </mc:AlternateContent>
    </w:r>
    <w:r w:rsidR="002F6A87">
      <w:rPr>
        <w:noProof/>
      </w:rPr>
      <w:drawing>
        <wp:anchor distT="0" distB="0" distL="114300" distR="114300" simplePos="0" relativeHeight="251655168" behindDoc="1" locked="0" layoutInCell="1" allowOverlap="1" wp14:anchorId="06C4EC7C" wp14:editId="4BB11755">
          <wp:simplePos x="0" y="0"/>
          <wp:positionH relativeFrom="page">
            <wp:posOffset>180340</wp:posOffset>
          </wp:positionH>
          <wp:positionV relativeFrom="page">
            <wp:posOffset>3600450</wp:posOffset>
          </wp:positionV>
          <wp:extent cx="355600" cy="3798570"/>
          <wp:effectExtent l="0" t="0" r="0" b="0"/>
          <wp:wrapNone/>
          <wp:docPr id="11"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sidR="0078788A">
      <w:rPr>
        <w:noProof/>
      </w:rPr>
      <mc:AlternateContent>
        <mc:Choice Requires="wps">
          <w:drawing>
            <wp:anchor distT="0" distB="0" distL="114300" distR="114300" simplePos="0" relativeHeight="251654144" behindDoc="0" locked="0" layoutInCell="1" allowOverlap="1" wp14:anchorId="63D8E844" wp14:editId="135365CD">
              <wp:simplePos x="0" y="0"/>
              <wp:positionH relativeFrom="page">
                <wp:posOffset>5939790</wp:posOffset>
              </wp:positionH>
              <wp:positionV relativeFrom="page">
                <wp:posOffset>360045</wp:posOffset>
              </wp:positionV>
              <wp:extent cx="1260000" cy="4230000"/>
              <wp:effectExtent l="0" t="0" r="16510" b="18415"/>
              <wp:wrapSquare wrapText="bothSides"/>
              <wp:docPr id="6"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2A84" w:rsidRDefault="00EE2A84" w:rsidP="008F47F2">
                          <w:pPr>
                            <w:pStyle w:val="Emne"/>
                          </w:pPr>
                          <w:bookmarkStart w:id="41" w:name="CUS_DocumentName"/>
                          <w:r>
                            <w:t>Referat</w:t>
                          </w:r>
                          <w:bookmarkEnd w:id="41"/>
                        </w:p>
                        <w:p w:rsidR="008F47F2" w:rsidRPr="008F47F2" w:rsidRDefault="008F47F2" w:rsidP="008F47F2">
                          <w:pPr>
                            <w:pStyle w:val="Template-Afdeling"/>
                            <w:rPr>
                              <w:b w:val="0"/>
                            </w:rPr>
                          </w:pPr>
                        </w:p>
                        <w:p w:rsidR="00AF104F" w:rsidRDefault="00AF104F" w:rsidP="00EE2A84">
                          <w:pPr>
                            <w:pStyle w:val="Template-Afdeling"/>
                          </w:pPr>
                          <w:bookmarkStart w:id="42" w:name="USR_Name"/>
                          <w:r>
                            <w:t>Mette Buhl</w:t>
                          </w:r>
                          <w:bookmarkStart w:id="43" w:name="USR_Name_HIF"/>
                          <w:bookmarkEnd w:id="42"/>
                        </w:p>
                        <w:bookmarkEnd w:id="43"/>
                        <w:p w:rsidR="00EE2A84" w:rsidRDefault="00EE2A84" w:rsidP="00307E90">
                          <w:pPr>
                            <w:pStyle w:val="Template"/>
                          </w:pPr>
                        </w:p>
                        <w:p w:rsidR="00307E90" w:rsidRPr="00307E90" w:rsidRDefault="00BC6E27" w:rsidP="00307E90">
                          <w:pPr>
                            <w:pStyle w:val="Template"/>
                          </w:pPr>
                          <w:bookmarkStart w:id="44" w:name="LAN_Date"/>
                          <w:r>
                            <w:t>Dato</w:t>
                          </w:r>
                          <w:bookmarkEnd w:id="44"/>
                          <w:r>
                            <w:t xml:space="preserve">: </w:t>
                          </w:r>
                          <w:bookmarkStart w:id="45" w:name="Date_DateCustomA"/>
                          <w:r>
                            <w:t>6. januar 2022</w:t>
                          </w:r>
                          <w:bookmarkEnd w:id="45"/>
                        </w:p>
                        <w:p w:rsidR="00307E90" w:rsidRDefault="00307E90" w:rsidP="00307E90">
                          <w:pPr>
                            <w:pStyle w:val="Template"/>
                            <w:rPr>
                              <w:vanish/>
                            </w:rPr>
                          </w:pPr>
                          <w:bookmarkStart w:id="46" w:name="LAN_Sagsnr"/>
                          <w:bookmarkStart w:id="47" w:name="FLD_Sagsnummer_HIF"/>
                          <w:r>
                            <w:rPr>
                              <w:vanish/>
                            </w:rPr>
                            <w:t>Sags nr</w:t>
                          </w:r>
                          <w:bookmarkEnd w:id="46"/>
                          <w:r>
                            <w:rPr>
                              <w:vanish/>
                            </w:rPr>
                            <w:t xml:space="preserve">.: </w:t>
                          </w:r>
                          <w:bookmarkStart w:id="48" w:name="FLD_Sagsnummer"/>
                          <w:bookmarkEnd w:id="48"/>
                        </w:p>
                        <w:p w:rsidR="00307E90" w:rsidRDefault="00307E90" w:rsidP="00307E90">
                          <w:pPr>
                            <w:pStyle w:val="Template"/>
                          </w:pPr>
                          <w:bookmarkStart w:id="49" w:name="LAN_Ref"/>
                          <w:bookmarkStart w:id="50" w:name="FLD_Reference_HIF"/>
                          <w:bookmarkEnd w:id="47"/>
                          <w:r>
                            <w:t>Ref</w:t>
                          </w:r>
                          <w:bookmarkEnd w:id="49"/>
                          <w:r>
                            <w:t xml:space="preserve">: </w:t>
                          </w:r>
                          <w:bookmarkStart w:id="51" w:name="FLD_Reference"/>
                          <w:r>
                            <w:t>MEB</w:t>
                          </w:r>
                          <w:bookmarkEnd w:id="51"/>
                        </w:p>
                        <w:bookmarkEnd w:id="50"/>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52" w:name="LAN_Page"/>
                          <w:r>
                            <w:t>Side</w:t>
                          </w:r>
                          <w:bookmarkEnd w:id="52"/>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6D272F">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6D272F">
                            <w:rPr>
                              <w:rStyle w:val="Sidetal"/>
                            </w:rPr>
                            <w:t>2</w:t>
                          </w:r>
                          <w:r w:rsidR="00356669">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E844" id="_x0000_t202" coordsize="21600,21600" o:spt="202" path="m,l,21600r21600,l21600,xe">
              <v:stroke joinstyle="miter"/>
              <v:path gradientshapeok="t" o:connecttype="rect"/>
            </v:shapetype>
            <v:shape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" filled="f" stroked="f">
              <v:textbox inset="0,0,0,0">
                <w:txbxContent>
                  <w:p w:rsidR="00EE2A84" w:rsidRDefault="00EE2A84" w:rsidP="008F47F2">
                    <w:pPr>
                      <w:pStyle w:val="Emne"/>
                    </w:pPr>
                    <w:bookmarkStart w:id="53" w:name="CUS_DocumentName"/>
                    <w:r>
                      <w:t>Referat</w:t>
                    </w:r>
                    <w:bookmarkEnd w:id="53"/>
                  </w:p>
                  <w:p w:rsidR="008F47F2" w:rsidRPr="008F47F2" w:rsidRDefault="008F47F2" w:rsidP="008F47F2">
                    <w:pPr>
                      <w:pStyle w:val="Template-Afdeling"/>
                      <w:rPr>
                        <w:b w:val="0"/>
                      </w:rPr>
                    </w:pPr>
                  </w:p>
                  <w:p w:rsidR="00AF104F" w:rsidRDefault="00AF104F" w:rsidP="00EE2A84">
                    <w:pPr>
                      <w:pStyle w:val="Template-Afdeling"/>
                    </w:pPr>
                    <w:bookmarkStart w:id="54" w:name="USR_Name"/>
                    <w:r>
                      <w:t>Mette Buhl</w:t>
                    </w:r>
                    <w:bookmarkStart w:id="55" w:name="USR_Name_HIF"/>
                    <w:bookmarkEnd w:id="54"/>
                  </w:p>
                  <w:bookmarkEnd w:id="55"/>
                  <w:p w:rsidR="00EE2A84" w:rsidRDefault="00EE2A84" w:rsidP="00307E90">
                    <w:pPr>
                      <w:pStyle w:val="Template"/>
                    </w:pPr>
                  </w:p>
                  <w:p w:rsidR="00307E90" w:rsidRPr="00307E90" w:rsidRDefault="00BC6E27" w:rsidP="00307E90">
                    <w:pPr>
                      <w:pStyle w:val="Template"/>
                    </w:pPr>
                    <w:bookmarkStart w:id="56" w:name="LAN_Date"/>
                    <w:r>
                      <w:t>Dato</w:t>
                    </w:r>
                    <w:bookmarkEnd w:id="56"/>
                    <w:r>
                      <w:t xml:space="preserve">: </w:t>
                    </w:r>
                    <w:bookmarkStart w:id="57" w:name="Date_DateCustomA"/>
                    <w:r>
                      <w:t>6. januar 2022</w:t>
                    </w:r>
                    <w:bookmarkEnd w:id="57"/>
                  </w:p>
                  <w:p w:rsidR="00307E90" w:rsidRDefault="00307E90" w:rsidP="00307E90">
                    <w:pPr>
                      <w:pStyle w:val="Template"/>
                      <w:rPr>
                        <w:vanish/>
                      </w:rPr>
                    </w:pPr>
                    <w:bookmarkStart w:id="58" w:name="LAN_Sagsnr"/>
                    <w:bookmarkStart w:id="59" w:name="FLD_Sagsnummer_HIF"/>
                    <w:r>
                      <w:rPr>
                        <w:vanish/>
                      </w:rPr>
                      <w:t>Sags nr</w:t>
                    </w:r>
                    <w:bookmarkEnd w:id="58"/>
                    <w:r>
                      <w:rPr>
                        <w:vanish/>
                      </w:rPr>
                      <w:t xml:space="preserve">.: </w:t>
                    </w:r>
                    <w:bookmarkStart w:id="60" w:name="FLD_Sagsnummer"/>
                    <w:bookmarkEnd w:id="60"/>
                  </w:p>
                  <w:p w:rsidR="00307E90" w:rsidRDefault="00307E90" w:rsidP="00307E90">
                    <w:pPr>
                      <w:pStyle w:val="Template"/>
                    </w:pPr>
                    <w:bookmarkStart w:id="61" w:name="LAN_Ref"/>
                    <w:bookmarkStart w:id="62" w:name="FLD_Reference_HIF"/>
                    <w:bookmarkEnd w:id="59"/>
                    <w:r>
                      <w:t>Ref</w:t>
                    </w:r>
                    <w:bookmarkEnd w:id="61"/>
                    <w:r>
                      <w:t xml:space="preserve">: </w:t>
                    </w:r>
                    <w:bookmarkStart w:id="63" w:name="FLD_Reference"/>
                    <w:r>
                      <w:t>MEB</w:t>
                    </w:r>
                    <w:bookmarkEnd w:id="63"/>
                  </w:p>
                  <w:bookmarkEnd w:id="62"/>
                  <w:p w:rsidR="00051AD8" w:rsidRDefault="00051AD8" w:rsidP="00051AD8">
                    <w:pPr>
                      <w:pStyle w:val="Template-kolofonstreg"/>
                    </w:pPr>
                    <w:r>
                      <w:rPr>
                        <w:noProof/>
                      </w:rPr>
                      <w:drawing>
                        <wp:inline distT="0" distB="0" distL="0" distR="0" wp14:anchorId="179324D5" wp14:editId="02F8AE96">
                          <wp:extent cx="347980" cy="102235"/>
                          <wp:effectExtent l="0" t="0" r="0" b="0"/>
                          <wp:docPr id="13"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rsidR="00307E90" w:rsidRPr="00641B24" w:rsidRDefault="00307E90" w:rsidP="002171DE">
                    <w:pPr>
                      <w:pStyle w:val="Template-Date"/>
                      <w:rPr>
                        <w:rFonts w:ascii="Verdana" w:hAnsi="Verdana"/>
                        <w:noProof w:val="0"/>
                      </w:rPr>
                    </w:pPr>
                    <w:bookmarkStart w:id="64" w:name="LAN_Page"/>
                    <w:r>
                      <w:t>Side</w:t>
                    </w:r>
                    <w:bookmarkEnd w:id="64"/>
                    <w:r>
                      <w:t xml:space="preserve"> </w:t>
                    </w:r>
                    <w:r w:rsidR="00356669">
                      <w:rPr>
                        <w:rStyle w:val="Sidetal"/>
                        <w:noProof w:val="0"/>
                      </w:rPr>
                      <w:fldChar w:fldCharType="begin"/>
                    </w:r>
                    <w:r>
                      <w:rPr>
                        <w:rStyle w:val="Sidetal"/>
                        <w:noProof w:val="0"/>
                      </w:rPr>
                      <w:instrText xml:space="preserve"> PAGE </w:instrText>
                    </w:r>
                    <w:r w:rsidR="00356669">
                      <w:rPr>
                        <w:rStyle w:val="Sidetal"/>
                        <w:noProof w:val="0"/>
                      </w:rPr>
                      <w:fldChar w:fldCharType="separate"/>
                    </w:r>
                    <w:r w:rsidR="006D272F">
                      <w:rPr>
                        <w:rStyle w:val="Sidetal"/>
                      </w:rPr>
                      <w:t>1</w:t>
                    </w:r>
                    <w:r w:rsidR="00356669">
                      <w:rPr>
                        <w:rStyle w:val="Sidetal"/>
                        <w:noProof w:val="0"/>
                      </w:rPr>
                      <w:fldChar w:fldCharType="end"/>
                    </w:r>
                    <w:r>
                      <w:rPr>
                        <w:rStyle w:val="Sidetal"/>
                        <w:noProof w:val="0"/>
                      </w:rPr>
                      <w:t>/</w:t>
                    </w:r>
                    <w:r w:rsidR="00356669">
                      <w:rPr>
                        <w:rStyle w:val="Sidetal"/>
                        <w:noProof w:val="0"/>
                      </w:rPr>
                      <w:fldChar w:fldCharType="begin"/>
                    </w:r>
                    <w:r>
                      <w:rPr>
                        <w:rStyle w:val="Sidetal"/>
                        <w:noProof w:val="0"/>
                      </w:rPr>
                      <w:instrText xml:space="preserve"> NUMPAGES </w:instrText>
                    </w:r>
                    <w:r w:rsidR="00356669">
                      <w:rPr>
                        <w:rStyle w:val="Sidetal"/>
                        <w:noProof w:val="0"/>
                      </w:rPr>
                      <w:fldChar w:fldCharType="separate"/>
                    </w:r>
                    <w:r w:rsidR="006D272F">
                      <w:rPr>
                        <w:rStyle w:val="Sidetal"/>
                      </w:rPr>
                      <w:t>2</w:t>
                    </w:r>
                    <w:r w:rsidR="00356669">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0"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1"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2"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4"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5"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9"/>
  </w:num>
  <w:num w:numId="2">
    <w:abstractNumId w:val="13"/>
  </w:num>
  <w:num w:numId="3">
    <w:abstractNumId w:val="8"/>
  </w:num>
  <w:num w:numId="4">
    <w:abstractNumId w:val="12"/>
  </w:num>
  <w:num w:numId="5">
    <w:abstractNumId w:val="10"/>
  </w:num>
  <w:num w:numId="6">
    <w:abstractNumId w:val="7"/>
  </w:num>
  <w:num w:numId="7">
    <w:abstractNumId w:val="6"/>
  </w:num>
  <w:num w:numId="8">
    <w:abstractNumId w:val="5"/>
  </w:num>
  <w:num w:numId="9">
    <w:abstractNumId w:val="4"/>
  </w:num>
  <w:num w:numId="10">
    <w:abstractNumId w:val="11"/>
  </w:num>
  <w:num w:numId="11">
    <w:abstractNumId w:val="3"/>
  </w:num>
  <w:num w:numId="12">
    <w:abstractNumId w:val="2"/>
  </w:num>
  <w:num w:numId="13">
    <w:abstractNumId w:val="1"/>
  </w:num>
  <w:num w:numId="14">
    <w:abstractNumId w:val="0"/>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A4A"/>
    <w:rsid w:val="00001438"/>
    <w:rsid w:val="000027FE"/>
    <w:rsid w:val="0000328E"/>
    <w:rsid w:val="00003B6C"/>
    <w:rsid w:val="00004AD4"/>
    <w:rsid w:val="0000503A"/>
    <w:rsid w:val="00006E21"/>
    <w:rsid w:val="0003149C"/>
    <w:rsid w:val="00034A55"/>
    <w:rsid w:val="00036650"/>
    <w:rsid w:val="000442AD"/>
    <w:rsid w:val="00051A09"/>
    <w:rsid w:val="00051AD8"/>
    <w:rsid w:val="00052ED2"/>
    <w:rsid w:val="00065902"/>
    <w:rsid w:val="0007609B"/>
    <w:rsid w:val="000827B1"/>
    <w:rsid w:val="00087773"/>
    <w:rsid w:val="00094D54"/>
    <w:rsid w:val="000A362D"/>
    <w:rsid w:val="000D1B50"/>
    <w:rsid w:val="000E5C1E"/>
    <w:rsid w:val="000F244E"/>
    <w:rsid w:val="0011283F"/>
    <w:rsid w:val="00153477"/>
    <w:rsid w:val="00154F00"/>
    <w:rsid w:val="00163EFC"/>
    <w:rsid w:val="00164CC1"/>
    <w:rsid w:val="00174751"/>
    <w:rsid w:val="0018593B"/>
    <w:rsid w:val="00192812"/>
    <w:rsid w:val="001A7352"/>
    <w:rsid w:val="001C027B"/>
    <w:rsid w:val="001D1259"/>
    <w:rsid w:val="00205636"/>
    <w:rsid w:val="002137FC"/>
    <w:rsid w:val="002171DE"/>
    <w:rsid w:val="00227E7F"/>
    <w:rsid w:val="00230A33"/>
    <w:rsid w:val="00244EEB"/>
    <w:rsid w:val="0025114F"/>
    <w:rsid w:val="002536A0"/>
    <w:rsid w:val="0026120C"/>
    <w:rsid w:val="00273CA9"/>
    <w:rsid w:val="00281443"/>
    <w:rsid w:val="00283F13"/>
    <w:rsid w:val="002A1C39"/>
    <w:rsid w:val="002A4418"/>
    <w:rsid w:val="002B1765"/>
    <w:rsid w:val="002C565F"/>
    <w:rsid w:val="002E07F2"/>
    <w:rsid w:val="002E326D"/>
    <w:rsid w:val="002E6EB1"/>
    <w:rsid w:val="002F51EF"/>
    <w:rsid w:val="002F6A87"/>
    <w:rsid w:val="00307472"/>
    <w:rsid w:val="00307E90"/>
    <w:rsid w:val="00315669"/>
    <w:rsid w:val="00333BC8"/>
    <w:rsid w:val="0034742D"/>
    <w:rsid w:val="00356669"/>
    <w:rsid w:val="00364895"/>
    <w:rsid w:val="00383838"/>
    <w:rsid w:val="00394ADB"/>
    <w:rsid w:val="00395BF2"/>
    <w:rsid w:val="003A022B"/>
    <w:rsid w:val="003B0624"/>
    <w:rsid w:val="003B7BF5"/>
    <w:rsid w:val="003C79B1"/>
    <w:rsid w:val="003E6170"/>
    <w:rsid w:val="003F33BA"/>
    <w:rsid w:val="004143CC"/>
    <w:rsid w:val="00427EF0"/>
    <w:rsid w:val="00430307"/>
    <w:rsid w:val="00436C7A"/>
    <w:rsid w:val="00443D5B"/>
    <w:rsid w:val="00443F7C"/>
    <w:rsid w:val="00451786"/>
    <w:rsid w:val="00456317"/>
    <w:rsid w:val="0047316E"/>
    <w:rsid w:val="00477895"/>
    <w:rsid w:val="00483670"/>
    <w:rsid w:val="00484620"/>
    <w:rsid w:val="0048777D"/>
    <w:rsid w:val="0049608B"/>
    <w:rsid w:val="004A24AE"/>
    <w:rsid w:val="004A5A17"/>
    <w:rsid w:val="004A66E6"/>
    <w:rsid w:val="004B06E9"/>
    <w:rsid w:val="004C0A82"/>
    <w:rsid w:val="004C208C"/>
    <w:rsid w:val="004D6D41"/>
    <w:rsid w:val="004E03A6"/>
    <w:rsid w:val="004F4341"/>
    <w:rsid w:val="004F7B82"/>
    <w:rsid w:val="00504494"/>
    <w:rsid w:val="0050605B"/>
    <w:rsid w:val="00507AF4"/>
    <w:rsid w:val="005162F5"/>
    <w:rsid w:val="00523163"/>
    <w:rsid w:val="00524DD1"/>
    <w:rsid w:val="00547ACA"/>
    <w:rsid w:val="00554EE2"/>
    <w:rsid w:val="005802EE"/>
    <w:rsid w:val="00583EAB"/>
    <w:rsid w:val="00585BE9"/>
    <w:rsid w:val="00587BE6"/>
    <w:rsid w:val="005A5218"/>
    <w:rsid w:val="005D09F9"/>
    <w:rsid w:val="005D3C7F"/>
    <w:rsid w:val="005E6CB9"/>
    <w:rsid w:val="005F55D0"/>
    <w:rsid w:val="006021AE"/>
    <w:rsid w:val="00641B24"/>
    <w:rsid w:val="00644058"/>
    <w:rsid w:val="00644D35"/>
    <w:rsid w:val="00645634"/>
    <w:rsid w:val="00660193"/>
    <w:rsid w:val="00665CEC"/>
    <w:rsid w:val="006910EE"/>
    <w:rsid w:val="00694DA3"/>
    <w:rsid w:val="006C0297"/>
    <w:rsid w:val="006C3A1B"/>
    <w:rsid w:val="006C725C"/>
    <w:rsid w:val="006D272F"/>
    <w:rsid w:val="006E1104"/>
    <w:rsid w:val="006E2A21"/>
    <w:rsid w:val="006F3C30"/>
    <w:rsid w:val="006F7105"/>
    <w:rsid w:val="00702F7A"/>
    <w:rsid w:val="00717773"/>
    <w:rsid w:val="00726300"/>
    <w:rsid w:val="00730647"/>
    <w:rsid w:val="00731229"/>
    <w:rsid w:val="00736658"/>
    <w:rsid w:val="00744F27"/>
    <w:rsid w:val="00757BDC"/>
    <w:rsid w:val="00772EAE"/>
    <w:rsid w:val="007826D8"/>
    <w:rsid w:val="0078788A"/>
    <w:rsid w:val="00795523"/>
    <w:rsid w:val="007955B4"/>
    <w:rsid w:val="007B61B3"/>
    <w:rsid w:val="007C496B"/>
    <w:rsid w:val="007C70B3"/>
    <w:rsid w:val="007E062D"/>
    <w:rsid w:val="007E2DF3"/>
    <w:rsid w:val="007E7933"/>
    <w:rsid w:val="007F13B5"/>
    <w:rsid w:val="007F578B"/>
    <w:rsid w:val="008068BE"/>
    <w:rsid w:val="00813138"/>
    <w:rsid w:val="00823210"/>
    <w:rsid w:val="00851355"/>
    <w:rsid w:val="008558E5"/>
    <w:rsid w:val="00863559"/>
    <w:rsid w:val="0087322B"/>
    <w:rsid w:val="00896541"/>
    <w:rsid w:val="008A28B2"/>
    <w:rsid w:val="008B14BE"/>
    <w:rsid w:val="008C171C"/>
    <w:rsid w:val="008D3082"/>
    <w:rsid w:val="008F47F2"/>
    <w:rsid w:val="00901304"/>
    <w:rsid w:val="0091147E"/>
    <w:rsid w:val="009300C0"/>
    <w:rsid w:val="00930E78"/>
    <w:rsid w:val="00933D59"/>
    <w:rsid w:val="009352B1"/>
    <w:rsid w:val="00936BF0"/>
    <w:rsid w:val="00940637"/>
    <w:rsid w:val="00943BEC"/>
    <w:rsid w:val="00961B44"/>
    <w:rsid w:val="00961BC5"/>
    <w:rsid w:val="0096297D"/>
    <w:rsid w:val="009673E8"/>
    <w:rsid w:val="00984F0F"/>
    <w:rsid w:val="009859DF"/>
    <w:rsid w:val="00986482"/>
    <w:rsid w:val="009A0EC4"/>
    <w:rsid w:val="009C107E"/>
    <w:rsid w:val="009C21B4"/>
    <w:rsid w:val="009C3A4A"/>
    <w:rsid w:val="009D15A7"/>
    <w:rsid w:val="009E58A0"/>
    <w:rsid w:val="009E5DF7"/>
    <w:rsid w:val="009E7AF4"/>
    <w:rsid w:val="009F4F0B"/>
    <w:rsid w:val="00A028ED"/>
    <w:rsid w:val="00A11327"/>
    <w:rsid w:val="00A201D8"/>
    <w:rsid w:val="00A32765"/>
    <w:rsid w:val="00A4137F"/>
    <w:rsid w:val="00A429D1"/>
    <w:rsid w:val="00A57959"/>
    <w:rsid w:val="00A91CB9"/>
    <w:rsid w:val="00AA0EF9"/>
    <w:rsid w:val="00AB2E5C"/>
    <w:rsid w:val="00AB4E1D"/>
    <w:rsid w:val="00AC4183"/>
    <w:rsid w:val="00AD6CC4"/>
    <w:rsid w:val="00AE1A7D"/>
    <w:rsid w:val="00AF104F"/>
    <w:rsid w:val="00AF2199"/>
    <w:rsid w:val="00B03F98"/>
    <w:rsid w:val="00B07A1B"/>
    <w:rsid w:val="00B12507"/>
    <w:rsid w:val="00B15221"/>
    <w:rsid w:val="00B175E9"/>
    <w:rsid w:val="00B36C68"/>
    <w:rsid w:val="00B45E46"/>
    <w:rsid w:val="00B47C60"/>
    <w:rsid w:val="00B52F16"/>
    <w:rsid w:val="00B57EEB"/>
    <w:rsid w:val="00B64A19"/>
    <w:rsid w:val="00B67E0C"/>
    <w:rsid w:val="00B704CF"/>
    <w:rsid w:val="00B705E6"/>
    <w:rsid w:val="00B94310"/>
    <w:rsid w:val="00BA0046"/>
    <w:rsid w:val="00BA56DF"/>
    <w:rsid w:val="00BA591D"/>
    <w:rsid w:val="00BA6EC1"/>
    <w:rsid w:val="00BC6E27"/>
    <w:rsid w:val="00BE0A5F"/>
    <w:rsid w:val="00BE7F01"/>
    <w:rsid w:val="00BE7FBE"/>
    <w:rsid w:val="00BF37E1"/>
    <w:rsid w:val="00BF3805"/>
    <w:rsid w:val="00C12268"/>
    <w:rsid w:val="00C134B5"/>
    <w:rsid w:val="00C222A8"/>
    <w:rsid w:val="00C22DE2"/>
    <w:rsid w:val="00C501DB"/>
    <w:rsid w:val="00C62763"/>
    <w:rsid w:val="00C63886"/>
    <w:rsid w:val="00C64F00"/>
    <w:rsid w:val="00C67827"/>
    <w:rsid w:val="00C762F9"/>
    <w:rsid w:val="00C821D2"/>
    <w:rsid w:val="00C96CED"/>
    <w:rsid w:val="00CB2ECE"/>
    <w:rsid w:val="00CB6EA8"/>
    <w:rsid w:val="00CB7B77"/>
    <w:rsid w:val="00CC0DF6"/>
    <w:rsid w:val="00CC3E16"/>
    <w:rsid w:val="00CD66FF"/>
    <w:rsid w:val="00CE4164"/>
    <w:rsid w:val="00D0158B"/>
    <w:rsid w:val="00D13380"/>
    <w:rsid w:val="00D21C08"/>
    <w:rsid w:val="00D2389C"/>
    <w:rsid w:val="00D25789"/>
    <w:rsid w:val="00D2629B"/>
    <w:rsid w:val="00D67AB8"/>
    <w:rsid w:val="00D70FDC"/>
    <w:rsid w:val="00D80B98"/>
    <w:rsid w:val="00D87C08"/>
    <w:rsid w:val="00DA419E"/>
    <w:rsid w:val="00DA62D2"/>
    <w:rsid w:val="00DB39B3"/>
    <w:rsid w:val="00DB44DA"/>
    <w:rsid w:val="00DC46F9"/>
    <w:rsid w:val="00DD17B6"/>
    <w:rsid w:val="00DE06BB"/>
    <w:rsid w:val="00DE181C"/>
    <w:rsid w:val="00DE3C16"/>
    <w:rsid w:val="00DE5DBB"/>
    <w:rsid w:val="00E0382F"/>
    <w:rsid w:val="00E03BC1"/>
    <w:rsid w:val="00E20A3D"/>
    <w:rsid w:val="00E27F63"/>
    <w:rsid w:val="00E37157"/>
    <w:rsid w:val="00E620D0"/>
    <w:rsid w:val="00E65CA9"/>
    <w:rsid w:val="00E90B80"/>
    <w:rsid w:val="00E960F0"/>
    <w:rsid w:val="00EA6633"/>
    <w:rsid w:val="00EC0BB0"/>
    <w:rsid w:val="00EC2B0F"/>
    <w:rsid w:val="00EC3B4A"/>
    <w:rsid w:val="00EE2A84"/>
    <w:rsid w:val="00EF508A"/>
    <w:rsid w:val="00EF5DB1"/>
    <w:rsid w:val="00F02B14"/>
    <w:rsid w:val="00F05149"/>
    <w:rsid w:val="00F06EB7"/>
    <w:rsid w:val="00F17B48"/>
    <w:rsid w:val="00F31AC4"/>
    <w:rsid w:val="00F4463E"/>
    <w:rsid w:val="00F45004"/>
    <w:rsid w:val="00F754F3"/>
    <w:rsid w:val="00F76D16"/>
    <w:rsid w:val="00F80EC9"/>
    <w:rsid w:val="00F91A95"/>
    <w:rsid w:val="00F95DA2"/>
    <w:rsid w:val="00FA086B"/>
    <w:rsid w:val="00FA31F3"/>
    <w:rsid w:val="00FA61C3"/>
    <w:rsid w:val="00FB0B2E"/>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A09F56A3-68AD-483F-ADB9-8226FE676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7"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qFormat="1"/>
    <w:lsdException w:name="Intense Reference" w:uiPriority="32" w:qFormat="1"/>
    <w:lsdException w:name="Book Title" w:uiPriority="99"/>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uiPriority w:val="5"/>
    <w:semiHidden/>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99"/>
    <w:rsid w:val="0027672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572</Words>
  <Characters>3347</Characters>
  <Application>Microsoft Office Word</Application>
  <DocSecurity>0</DocSecurity>
  <Lines>27</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3912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Mette Buhl</dc:creator>
  <cp:lastModifiedBy>Mette Buhl</cp:lastModifiedBy>
  <cp:revision>2</cp:revision>
  <cp:lastPrinted>2008-10-22T12:54:00Z</cp:lastPrinted>
  <dcterms:created xsi:type="dcterms:W3CDTF">2022-01-18T13:15:00Z</dcterms:created>
  <dcterms:modified xsi:type="dcterms:W3CDTF">2022-01-18T13:15:00Z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1618</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636209430831382890</vt:lpwstr>
  </property>
</Properties>
</file>