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CD465" w14:textId="77777777" w:rsidR="004E03A6" w:rsidRPr="009F4F0B" w:rsidRDefault="004E03A6" w:rsidP="008F47F2">
      <w:pPr>
        <w:spacing w:line="14" w:lineRule="exact"/>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360A4160" w14:textId="77777777" w:rsidTr="3B94573A">
        <w:trPr>
          <w:trHeight w:hRule="exact" w:val="2948"/>
        </w:trPr>
        <w:tc>
          <w:tcPr>
            <w:tcW w:w="7644" w:type="dxa"/>
            <w:shd w:val="clear" w:color="auto" w:fill="auto"/>
          </w:tcPr>
          <w:p w14:paraId="247CED6D" w14:textId="77777777" w:rsidR="00551FF5" w:rsidRDefault="008137E8" w:rsidP="00551FF5">
            <w:pPr>
              <w:pStyle w:val="Dokumentinfo"/>
            </w:pPr>
            <w:bookmarkStart w:id="1" w:name="LAN_MeetingDate"/>
            <w:r>
              <w:t>Mødedato</w:t>
            </w:r>
            <w:bookmarkEnd w:id="1"/>
            <w:r>
              <w:t xml:space="preserve">: </w:t>
            </w:r>
            <w:r w:rsidR="00B3269E">
              <w:rPr>
                <w:b w:val="0"/>
              </w:rPr>
              <w:t>11. oktober 2022</w:t>
            </w:r>
            <w:r w:rsidR="004E04A9">
              <w:rPr>
                <w:b w:val="0"/>
              </w:rPr>
              <w:t xml:space="preserve"> kl. 10.00-12.00</w:t>
            </w:r>
          </w:p>
          <w:p w14:paraId="67AD340E" w14:textId="77777777" w:rsidR="00551FF5" w:rsidRPr="00991510" w:rsidRDefault="008137E8" w:rsidP="00551FF5">
            <w:pPr>
              <w:pStyle w:val="Dokumentinfo"/>
              <w:rPr>
                <w:b w:val="0"/>
              </w:rPr>
            </w:pPr>
            <w:bookmarkStart w:id="2" w:name="LAN_MeetingPlace"/>
            <w:r>
              <w:t>Mødested</w:t>
            </w:r>
            <w:bookmarkEnd w:id="2"/>
            <w:r>
              <w:t xml:space="preserve">: </w:t>
            </w:r>
            <w:r w:rsidR="00B3269E">
              <w:rPr>
                <w:b w:val="0"/>
              </w:rPr>
              <w:t>1445-017/023</w:t>
            </w:r>
          </w:p>
          <w:p w14:paraId="7AB2E588" w14:textId="77777777" w:rsidR="00A55460" w:rsidRDefault="008137E8" w:rsidP="00551FF5">
            <w:pPr>
              <w:pStyle w:val="Dokumentinfo"/>
            </w:pPr>
            <w:bookmarkStart w:id="3" w:name="LAN_MeetingSubject"/>
            <w:r>
              <w:t>Mødeemne</w:t>
            </w:r>
            <w:bookmarkEnd w:id="3"/>
            <w:r>
              <w:t xml:space="preserve">: </w:t>
            </w:r>
            <w:r w:rsidR="00B3269E">
              <w:rPr>
                <w:b w:val="0"/>
              </w:rPr>
              <w:t>Møde i SNUK-båndet</w:t>
            </w:r>
          </w:p>
          <w:p w14:paraId="3C1C9A8D" w14:textId="77777777" w:rsidR="00A55460" w:rsidRDefault="002766E3" w:rsidP="00551FF5">
            <w:pPr>
              <w:pStyle w:val="Dokumentinfo"/>
            </w:pPr>
          </w:p>
          <w:p w14:paraId="3061EEB6" w14:textId="03875837" w:rsidR="00B3269E" w:rsidRDefault="008137E8" w:rsidP="00B3269E">
            <w:pPr>
              <w:pStyle w:val="Dokumentinfo"/>
            </w:pPr>
            <w:bookmarkStart w:id="4" w:name="LAN_Attendees"/>
            <w:r>
              <w:t>Deltagere</w:t>
            </w:r>
            <w:bookmarkEnd w:id="4"/>
            <w:r>
              <w:t xml:space="preserve">: </w:t>
            </w:r>
            <w:r w:rsidR="00B3269E">
              <w:rPr>
                <w:b w:val="0"/>
              </w:rPr>
              <w:t>Jeppe Norskov Stokholm, Lisbeth Sonne Christensen, Mariann Holmslykke, Eva Kvistgaard Arent, Bente Mattsson, Mette Buhl og Astrid Gad Knudsen</w:t>
            </w:r>
          </w:p>
          <w:p w14:paraId="380F8DA4" w14:textId="77777777" w:rsidR="00A55460" w:rsidRDefault="002766E3" w:rsidP="00551FF5">
            <w:pPr>
              <w:pStyle w:val="Dokumentinfo"/>
            </w:pPr>
          </w:p>
          <w:p w14:paraId="47B99808" w14:textId="03FAB61D" w:rsidR="00A55460" w:rsidRDefault="36C80FD6" w:rsidP="00551FF5">
            <w:pPr>
              <w:pStyle w:val="Dokumentinfo"/>
            </w:pPr>
            <w:r>
              <w:t xml:space="preserve">Afbud: </w:t>
            </w:r>
            <w:r>
              <w:rPr>
                <w:b w:val="0"/>
              </w:rPr>
              <w:t>Aske Dahl Sløk</w:t>
            </w:r>
          </w:p>
        </w:tc>
      </w:tr>
    </w:tbl>
    <w:p w14:paraId="08E9374A" w14:textId="31DD1DC1" w:rsidR="0009052B" w:rsidRDefault="00B3269E" w:rsidP="0009052B">
      <w:pPr>
        <w:pStyle w:val="Overskrift1"/>
        <w:numPr>
          <w:ilvl w:val="0"/>
          <w:numId w:val="17"/>
        </w:numPr>
      </w:pPr>
      <w:r>
        <w:t>Godkendelse af dagsorden</w:t>
      </w:r>
    </w:p>
    <w:p w14:paraId="0ACB3ACD" w14:textId="3A6FF036" w:rsidR="0009052B" w:rsidRPr="0009052B" w:rsidRDefault="0D02D91E" w:rsidP="0009052B">
      <w:r>
        <w:t>Båndet tilkendegav et ø</w:t>
      </w:r>
      <w:r w:rsidR="0009052B">
        <w:t>nske om et emne til en kommende dagsorden omkring dokumentfalsk, når man bliver mistænksom omkring dette.</w:t>
      </w:r>
    </w:p>
    <w:p w14:paraId="7BC5ECC1" w14:textId="77777777" w:rsidR="007D5AED" w:rsidRPr="009352B1" w:rsidRDefault="002766E3" w:rsidP="00044EB3"/>
    <w:p w14:paraId="7318B234" w14:textId="77777777" w:rsidR="007D5AED" w:rsidRDefault="0BD471E4" w:rsidP="00B3269E">
      <w:pPr>
        <w:pStyle w:val="Overskrift1"/>
        <w:numPr>
          <w:ilvl w:val="0"/>
          <w:numId w:val="17"/>
        </w:numPr>
      </w:pPr>
      <w:r>
        <w:t xml:space="preserve">Erfaringsudveksling om brugen af </w:t>
      </w:r>
      <w:r w:rsidR="570387D5">
        <w:t>P</w:t>
      </w:r>
      <w:r w:rsidR="405636FC">
        <w:t xml:space="preserve">ower </w:t>
      </w:r>
      <w:r w:rsidR="570387D5">
        <w:t>BI</w:t>
      </w:r>
      <w:r>
        <w:t>, 10.00-10.30</w:t>
      </w:r>
    </w:p>
    <w:p w14:paraId="1FE672BD" w14:textId="6523E287" w:rsidR="005B3D17" w:rsidRPr="000B0808" w:rsidRDefault="005B3D17" w:rsidP="3B94573A">
      <w:pPr>
        <w:pStyle w:val="Overskrift1"/>
        <w:numPr>
          <w:ilvl w:val="0"/>
          <w:numId w:val="0"/>
        </w:numPr>
        <w:rPr>
          <w:i/>
          <w:iCs/>
        </w:rPr>
      </w:pPr>
      <w:r w:rsidRPr="3B94573A">
        <w:rPr>
          <w:rFonts w:cs="Times New Roman"/>
          <w:b w:val="0"/>
          <w:bCs w:val="0"/>
          <w:i/>
          <w:iCs/>
        </w:rPr>
        <w:t>Der kan trækkes mange data i Power BI, men hvordan får vi den viden omsat i vores</w:t>
      </w:r>
      <w:r w:rsidR="6FDC8876" w:rsidRPr="3B94573A">
        <w:rPr>
          <w:rFonts w:cs="Times New Roman"/>
          <w:b w:val="0"/>
          <w:bCs w:val="0"/>
          <w:i/>
          <w:iCs/>
        </w:rPr>
        <w:t xml:space="preserve"> </w:t>
      </w:r>
      <w:r w:rsidRPr="3B94573A">
        <w:rPr>
          <w:rFonts w:cs="Times New Roman"/>
          <w:b w:val="0"/>
          <w:bCs w:val="0"/>
          <w:i/>
          <w:iCs/>
        </w:rPr>
        <w:t>driftledelse? Eva præsenterer, hvordan de på Health bruger Power BI til tavlemøderne i sagsbehandlingsteamet. SNUK-båndet deler erfaringer med driftsledelse og sammen reflekterer båndet om, hvordan vi kan bruge data i driftsledelsen. Her tages udgangspunkt i hvordan Power BI bruges hos den enkelte SNUK-leder, herunder om og i givet fald hvordan Power BI bruges til driftsledelse og driftsoptimering</w:t>
      </w:r>
      <w:r>
        <w:t xml:space="preserve">  </w:t>
      </w:r>
    </w:p>
    <w:p w14:paraId="6E34FAFB" w14:textId="40C5EE22" w:rsidR="00B3269E" w:rsidRDefault="00B3269E" w:rsidP="00B3269E"/>
    <w:p w14:paraId="3BE9FB6C" w14:textId="7FB787CD" w:rsidR="007B243B" w:rsidRDefault="6AD8272D" w:rsidP="007B243B">
      <w:r>
        <w:t>Eva præsenterer brugen af Power BI og den måde det bruges på HE for at understøtte d</w:t>
      </w:r>
      <w:r w:rsidR="74A88EEE">
        <w:t>et studieadministrative arbejde</w:t>
      </w:r>
      <w:r w:rsidR="4C5AB8EB">
        <w:t>. M</w:t>
      </w:r>
      <w:r w:rsidR="74A88EEE">
        <w:t>ed præsentationen tegner E</w:t>
      </w:r>
      <w:r>
        <w:t>va et billede af, hv</w:t>
      </w:r>
      <w:r w:rsidR="42C0007C">
        <w:t>ilke informationer vi kan få fra data</w:t>
      </w:r>
      <w:r>
        <w:t xml:space="preserve"> </w:t>
      </w:r>
      <w:r w:rsidR="42C0007C">
        <w:t>i Power BI, som vi ikke umiddelbart får givet på anden vis, fx</w:t>
      </w:r>
      <w:r w:rsidR="74A88EEE">
        <w:t xml:space="preserve"> </w:t>
      </w:r>
      <w:r w:rsidR="42C0007C">
        <w:t xml:space="preserve">at vi ud fra data kan danne et overblik over, </w:t>
      </w:r>
      <w:r>
        <w:t xml:space="preserve">hvilke </w:t>
      </w:r>
      <w:r w:rsidR="51A32C0F">
        <w:t xml:space="preserve">udfordringer de studerende </w:t>
      </w:r>
      <w:r w:rsidR="42C0007C">
        <w:t>oplever i løbet af studiet</w:t>
      </w:r>
      <w:r w:rsidR="51A32C0F">
        <w:t>. SNUK drøfter i denne sammenhæng</w:t>
      </w:r>
      <w:r w:rsidR="42C0007C">
        <w:t>,</w:t>
      </w:r>
      <w:r w:rsidR="51A32C0F">
        <w:t xml:space="preserve"> at der ses en stigning i antallet af sager trods reduktionen i antallet af studerende. Særligt studerende der har behov for SPS mm. vokser. </w:t>
      </w:r>
      <w:r w:rsidR="42C0007C">
        <w:t xml:space="preserve">Der er enighed om, at båndet gerne vil høre noget mere om </w:t>
      </w:r>
      <w:r w:rsidR="2296A645">
        <w:t>funktionsnedsættelser og bevægelser i antallet af studerende hermed</w:t>
      </w:r>
      <w:r w:rsidR="42C0007C">
        <w:t xml:space="preserve">, blandt andet for at kunne hjælpe denne gruppe bedst muligt. Det aftales, at Mette tager fat i Studiestøtte for at </w:t>
      </w:r>
      <w:r w:rsidR="2296A645">
        <w:t>aftale nærmere om et muligt</w:t>
      </w:r>
      <w:r w:rsidR="42C0007C">
        <w:t xml:space="preserve"> gå</w:t>
      </w:r>
      <w:r w:rsidR="233D7852">
        <w:t>-</w:t>
      </w:r>
      <w:r w:rsidR="42C0007C">
        <w:t>hjem</w:t>
      </w:r>
      <w:r w:rsidR="7E7A191F">
        <w:t>-</w:t>
      </w:r>
      <w:r w:rsidR="42C0007C">
        <w:t>møde med dette tema.</w:t>
      </w:r>
    </w:p>
    <w:p w14:paraId="3DC2274C" w14:textId="30F9E94C" w:rsidR="00072AED" w:rsidRDefault="00072AED" w:rsidP="007B243B"/>
    <w:p w14:paraId="7E77C513" w14:textId="29724DDC" w:rsidR="00072AED" w:rsidRDefault="2296A645" w:rsidP="007B243B">
      <w:r>
        <w:t>BSS oplyser om, at de i Power BI kan se et fald i antallet af henvendelser og dispensationer på de uddannelser, hvor de som led</w:t>
      </w:r>
      <w:r w:rsidR="54D93AFD">
        <w:t xml:space="preserve"> i</w:t>
      </w:r>
      <w:r>
        <w:t xml:space="preserve"> arbejdet med revidering af eksisterende studieordninger har ”forsimplet” teksten og indholdet. De formoder, at dette muligvis skyldes, at studieordningerne har været for komplicerede. Båndet ønsker at sætte </w:t>
      </w:r>
      <w:r w:rsidR="5BF7AF54">
        <w:t xml:space="preserve">erfaringsudveksling om </w:t>
      </w:r>
      <w:r>
        <w:t xml:space="preserve">forsimpling af studieordninger på som et punkt til videre drøftelse. </w:t>
      </w:r>
    </w:p>
    <w:p w14:paraId="3DA3222F" w14:textId="77777777" w:rsidR="000B0808" w:rsidRDefault="000B0808" w:rsidP="007B243B"/>
    <w:p w14:paraId="654FC889" w14:textId="65076133" w:rsidR="00072AED" w:rsidRDefault="007B243B" w:rsidP="007B243B">
      <w:r>
        <w:t>På baggrund af Evas præsentation drøfter SNUK, hvordan de enkelte bruger Power BI enten delvis på møder eller kun som baggrundsviden til den videre drøftelse om driften. Det overveje</w:t>
      </w:r>
      <w:r w:rsidR="000B0808">
        <w:t xml:space="preserve">s </w:t>
      </w:r>
      <w:r w:rsidR="00072AED">
        <w:t>i båndet, om data kunne bruges til mere end driftsstyring, herunder om data kan understøtte uddannelsesudviklingen og kvalitetssikringen, og om</w:t>
      </w:r>
      <w:r w:rsidR="4AD96456">
        <w:t xml:space="preserve"> hvorvidt</w:t>
      </w:r>
      <w:r w:rsidR="00072AED">
        <w:t xml:space="preserve"> det kan sige noget om, h</w:t>
      </w:r>
      <w:r w:rsidR="000B0808">
        <w:t xml:space="preserve">vad </w:t>
      </w:r>
      <w:r w:rsidR="00072AED">
        <w:t xml:space="preserve">der </w:t>
      </w:r>
      <w:r w:rsidR="000B0808">
        <w:t>er uddannelsernes udfordringer</w:t>
      </w:r>
      <w:r w:rsidR="3674D195">
        <w:t>.</w:t>
      </w:r>
      <w:r w:rsidR="000B0808">
        <w:t xml:space="preserve"> </w:t>
      </w:r>
    </w:p>
    <w:p w14:paraId="40BD388B" w14:textId="77777777" w:rsidR="00072AED" w:rsidRDefault="00072AED" w:rsidP="007B243B"/>
    <w:p w14:paraId="7A04491E" w14:textId="685F55FB" w:rsidR="00C358D1" w:rsidRDefault="4E3AE281" w:rsidP="00B3269E">
      <w:r>
        <w:t xml:space="preserve">Båndet kvitterer for Evas oplæg, og understreger værdien af disse erfaringsudvekslinger i båndet. </w:t>
      </w:r>
    </w:p>
    <w:p w14:paraId="0D48B285" w14:textId="5F43EFE0" w:rsidR="182B8191" w:rsidRDefault="182B8191" w:rsidP="182B8191"/>
    <w:p w14:paraId="018D71B6" w14:textId="77777777" w:rsidR="004E04A9" w:rsidRDefault="004E04A9" w:rsidP="004E04A9">
      <w:pPr>
        <w:pStyle w:val="Listeafsnit"/>
        <w:numPr>
          <w:ilvl w:val="0"/>
          <w:numId w:val="20"/>
        </w:numPr>
        <w:rPr>
          <w:b/>
        </w:rPr>
      </w:pPr>
      <w:r w:rsidRPr="00B3269E">
        <w:rPr>
          <w:b/>
        </w:rPr>
        <w:t>Barsel</w:t>
      </w:r>
      <w:r>
        <w:rPr>
          <w:b/>
        </w:rPr>
        <w:t>, 10.30-10.50</w:t>
      </w:r>
    </w:p>
    <w:p w14:paraId="5EF94F91" w14:textId="77777777" w:rsidR="00072AED" w:rsidRDefault="00072AED" w:rsidP="00072AED">
      <w:pPr>
        <w:pStyle w:val="Listeafsnit"/>
        <w:ind w:left="360"/>
      </w:pPr>
      <w:r>
        <w:t>Vedlagt sagsfremstilling</w:t>
      </w:r>
    </w:p>
    <w:p w14:paraId="2B0DC0E0" w14:textId="32D57552" w:rsidR="00072AED" w:rsidRPr="00072AED" w:rsidRDefault="00072AED" w:rsidP="00072AED">
      <w:pPr>
        <w:rPr>
          <w:i/>
        </w:rPr>
      </w:pPr>
      <w:r w:rsidRPr="00072AED">
        <w:rPr>
          <w:i/>
        </w:rPr>
        <w:t>Den af SNUK nedsatte sagsbehandlergruppe har på første møde drøftet</w:t>
      </w:r>
      <w:r>
        <w:rPr>
          <w:i/>
        </w:rPr>
        <w:t xml:space="preserve"> </w:t>
      </w:r>
      <w:r w:rsidRPr="00072AED">
        <w:rPr>
          <w:i/>
        </w:rPr>
        <w:t>implementeringen af de nye SU-regler om barsel, hvorefter begge forældre har ret til SU-klip i op til 9 måneder i forbindelse med fødsel eller adoption. I vedlagte sagsfremstilling er beskrevet de forskellige måder fakulteterne har valgt at implementere reglerne på. SNUK tager en drøftelse heraf, herunder om der skal arbejdes på en mere enslydende implementering.</w:t>
      </w:r>
    </w:p>
    <w:p w14:paraId="04AA9C8A" w14:textId="681BB2B9" w:rsidR="00C358D1" w:rsidRDefault="00C358D1" w:rsidP="004E04A9">
      <w:pPr>
        <w:pStyle w:val="Listeafsnit"/>
        <w:ind w:left="360"/>
        <w:rPr>
          <w:b/>
        </w:rPr>
      </w:pPr>
    </w:p>
    <w:p w14:paraId="4161A985" w14:textId="16D5CA42" w:rsidR="00C358D1" w:rsidRDefault="00072AED" w:rsidP="009A169B">
      <w:pPr>
        <w:pStyle w:val="Listeafsnit"/>
        <w:ind w:left="0"/>
      </w:pPr>
      <w:r>
        <w:lastRenderedPageBreak/>
        <w:t>Sagsbehandlingsgruppen henstiller indledningsvist til, at d</w:t>
      </w:r>
      <w:r w:rsidR="009A169B">
        <w:t xml:space="preserve">er </w:t>
      </w:r>
      <w:r>
        <w:t xml:space="preserve">fremadrettet er et </w:t>
      </w:r>
      <w:r w:rsidR="009A169B">
        <w:t>tydeligere opdrag for opgaven samt målet med drøftel</w:t>
      </w:r>
      <w:r>
        <w:t xml:space="preserve">sen, herunder om der skulle laves fælles regler, da det var en smule uklart. Båndet tager dette ad notam. </w:t>
      </w:r>
    </w:p>
    <w:p w14:paraId="4207FCCB" w14:textId="6165D5A6" w:rsidR="00072AED" w:rsidRDefault="00072AED" w:rsidP="009A169B">
      <w:pPr>
        <w:pStyle w:val="Listeafsnit"/>
        <w:ind w:left="0"/>
      </w:pPr>
    </w:p>
    <w:p w14:paraId="3A15F9EC" w14:textId="237FC207" w:rsidR="00072AED" w:rsidRDefault="00072AED" w:rsidP="00072AED">
      <w:pPr>
        <w:pStyle w:val="Listeafsnit"/>
        <w:ind w:left="0"/>
      </w:pPr>
      <w:r w:rsidRPr="009A169B">
        <w:t xml:space="preserve">Mette </w:t>
      </w:r>
      <w:r>
        <w:t>redegør herefter for drøftelserne på det første møde i sagsbehandlergruppen. Ud fra sagsfremstillingen forklares det, at der er flere ligheder i implementeringen af de nye regler, men at fakulteterne også adskiller sig på nogle punkter, herunder længden på</w:t>
      </w:r>
      <w:r w:rsidR="008C6CFF">
        <w:t xml:space="preserve"> den tildelte</w:t>
      </w:r>
      <w:r>
        <w:t xml:space="preserve"> barsel i forbindelse med specialeskrivningen, og fastsættelsen af en tidsgrænse for hvornår, barslen skal være afholdt. </w:t>
      </w:r>
    </w:p>
    <w:p w14:paraId="1AC23812" w14:textId="77777777" w:rsidR="00072AED" w:rsidRDefault="00072AED" w:rsidP="009A169B">
      <w:pPr>
        <w:pStyle w:val="Listeafsnit"/>
        <w:ind w:left="0"/>
      </w:pPr>
    </w:p>
    <w:p w14:paraId="597B4493" w14:textId="302BABA3" w:rsidR="009A169B" w:rsidRDefault="00072AED" w:rsidP="009A169B">
      <w:pPr>
        <w:pStyle w:val="Listeafsnit"/>
        <w:ind w:left="0"/>
      </w:pPr>
      <w:r>
        <w:t>Der er enighed i båndet om, at f</w:t>
      </w:r>
      <w:r w:rsidR="009A169B">
        <w:t>ormatet for arbejdsgangen</w:t>
      </w:r>
      <w:r>
        <w:t>, hvor sagsbehandlergruppen først gennemgår et emne for derefter at afrapportere til SNUK med en sagsfremstilling</w:t>
      </w:r>
      <w:r w:rsidR="009A169B">
        <w:t xml:space="preserve"> er rigtig godt. </w:t>
      </w:r>
    </w:p>
    <w:p w14:paraId="16645C2B" w14:textId="77777777" w:rsidR="00072AED" w:rsidRPr="009A169B" w:rsidRDefault="00072AED" w:rsidP="009A169B">
      <w:pPr>
        <w:pStyle w:val="Listeafsnit"/>
        <w:ind w:left="0"/>
        <w:rPr>
          <w:b/>
        </w:rPr>
      </w:pPr>
    </w:p>
    <w:p w14:paraId="0569D558" w14:textId="77777777" w:rsidR="00C358D1" w:rsidRDefault="00C358D1" w:rsidP="004E04A9">
      <w:pPr>
        <w:pStyle w:val="Listeafsnit"/>
        <w:ind w:left="360"/>
        <w:rPr>
          <w:b/>
        </w:rPr>
      </w:pPr>
    </w:p>
    <w:p w14:paraId="0849048E" w14:textId="7770AF0B" w:rsidR="00B3269E" w:rsidRPr="004E04A9" w:rsidRDefault="00B3269E" w:rsidP="004E04A9">
      <w:pPr>
        <w:pStyle w:val="Listeafsnit"/>
        <w:numPr>
          <w:ilvl w:val="0"/>
          <w:numId w:val="20"/>
        </w:numPr>
        <w:rPr>
          <w:b/>
        </w:rPr>
      </w:pPr>
      <w:r>
        <w:rPr>
          <w:b/>
        </w:rPr>
        <w:t>Initialdrøftelse af kvalitetssikring af studieordningsarbejdet</w:t>
      </w:r>
      <w:r w:rsidR="004E04A9">
        <w:rPr>
          <w:b/>
        </w:rPr>
        <w:t>, 10.50-11.05</w:t>
      </w:r>
    </w:p>
    <w:p w14:paraId="64A42074" w14:textId="567AC51A" w:rsidR="00072AED" w:rsidRDefault="00072AED" w:rsidP="00072AED">
      <w:r w:rsidRPr="3B94573A">
        <w:rPr>
          <w:i/>
          <w:iCs/>
        </w:rPr>
        <w:t>Afledt af arbejdet med IA 2.0 overvejes det, hvordan kvalitetsarbejdet ifm. studieordningsarbejdet bedst kan belyses og beskrives. Båndet inviteres i denne anledning til at komme med input til disse overvejelser. Drøftelsen er en åben idéudveksling, og der er ikke krav til form eller produkt, ligesom forventninger til resultatet er overvejelserne</w:t>
      </w:r>
      <w:r w:rsidR="3266AC46" w:rsidRPr="3B94573A">
        <w:rPr>
          <w:i/>
          <w:iCs/>
        </w:rPr>
        <w:t>,</w:t>
      </w:r>
      <w:r w:rsidRPr="3B94573A">
        <w:rPr>
          <w:i/>
          <w:iCs/>
        </w:rPr>
        <w:t xml:space="preserve"> ikke er fastlagte.</w:t>
      </w:r>
    </w:p>
    <w:p w14:paraId="6A116977" w14:textId="77777777" w:rsidR="00072AED" w:rsidRDefault="00072AED" w:rsidP="00072AED"/>
    <w:p w14:paraId="7809CCF1" w14:textId="13F4550C" w:rsidR="00072AED" w:rsidRDefault="2296A645" w:rsidP="00072AED">
      <w:r>
        <w:t xml:space="preserve">Astrid rammesætter </w:t>
      </w:r>
      <w:r w:rsidR="723D79A4">
        <w:t>punktet</w:t>
      </w:r>
      <w:r>
        <w:t xml:space="preserve"> og oplyser, at de</w:t>
      </w:r>
      <w:r w:rsidR="723D79A4">
        <w:t>t</w:t>
      </w:r>
      <w:r>
        <w:t xml:space="preserve"> ikke </w:t>
      </w:r>
      <w:r w:rsidR="1FC482C0">
        <w:t xml:space="preserve">på nuværende tidspunkt er afklaring over et konkret ønske, eller en konkret proces, men </w:t>
      </w:r>
      <w:r>
        <w:t>man</w:t>
      </w:r>
      <w:r w:rsidR="0C01D64D">
        <w:t xml:space="preserve"> vil</w:t>
      </w:r>
      <w:r>
        <w:t xml:space="preserve"> fra ledelsens side </w:t>
      </w:r>
      <w:r w:rsidR="75BDF34A">
        <w:t>g</w:t>
      </w:r>
      <w:r>
        <w:t>er</w:t>
      </w:r>
      <w:r w:rsidR="75BDF34A">
        <w:t>ne tage hul på de indledende overvejelser og være</w:t>
      </w:r>
      <w:r>
        <w:t xml:space="preserve"> forberedt, skulle </w:t>
      </w:r>
      <w:r w:rsidR="1129AA7D">
        <w:t>der opstå</w:t>
      </w:r>
      <w:r w:rsidR="723D79A4">
        <w:t xml:space="preserve"> krav</w:t>
      </w:r>
      <w:r w:rsidR="770FF24E">
        <w:t xml:space="preserve"> til belysningen af kvalitetssikringen af studieordningsarbejdet i processen for</w:t>
      </w:r>
      <w:r>
        <w:t xml:space="preserve"> IA 2.0. </w:t>
      </w:r>
    </w:p>
    <w:p w14:paraId="0C1D2C16" w14:textId="77777777" w:rsidR="00072AED" w:rsidRDefault="00072AED" w:rsidP="00072AED"/>
    <w:p w14:paraId="71E97753" w14:textId="46C73838" w:rsidR="00B01FD3" w:rsidRDefault="008C6CFF" w:rsidP="00072AED">
      <w:r>
        <w:t xml:space="preserve">Båndets medlemmer </w:t>
      </w:r>
      <w:r w:rsidR="30BCE193">
        <w:t>drøfter forskellige mulige vinkler ind i en kvalitetssikring af studieordningsarbejdet. Der er mange</w:t>
      </w:r>
      <w:r>
        <w:t xml:space="preserve"> nedskrevne processer om kvalitetssikring af studieordningsarbejdet</w:t>
      </w:r>
      <w:r w:rsidR="2A564B2F">
        <w:t>, der kan være grundlag for dette</w:t>
      </w:r>
      <w:r>
        <w:t xml:space="preserve">. </w:t>
      </w:r>
      <w:r w:rsidR="00072AED">
        <w:t xml:space="preserve">Arts </w:t>
      </w:r>
      <w:r>
        <w:t xml:space="preserve">og BSS </w:t>
      </w:r>
      <w:r w:rsidR="00072AED">
        <w:t xml:space="preserve">arbejder med en stor skriftlighed i forhold til processerne og deres skabeloner mm. </w:t>
      </w:r>
      <w:r>
        <w:t>Begge oplyser, at de sondre</w:t>
      </w:r>
      <w:r w:rsidR="765E9F76">
        <w:t>r</w:t>
      </w:r>
      <w:r>
        <w:t xml:space="preserve"> mellem studieordningsændringer og nye studieordninger, samt at de laver opgørelser over nye og ændrede studieordninger, hvori det angives, hvorfor der oprettes en ny studieordning eller laves en ændring i en eksisterende. Disse opgørelser udmøntes i indstillingsark, der går til dekanatet, og som de på BSS også sender til de medarbejdere, der arbejder med EDDI, så de ved, hvad der skal ændres eller bygges. </w:t>
      </w:r>
    </w:p>
    <w:p w14:paraId="16B932D4" w14:textId="77777777" w:rsidR="00B01FD3" w:rsidRDefault="00B01FD3" w:rsidP="00072AED"/>
    <w:p w14:paraId="4A6A055C" w14:textId="77777777" w:rsidR="008D4A12" w:rsidRDefault="00072AED" w:rsidP="008D4A12">
      <w:r>
        <w:t xml:space="preserve">NAT-TECH </w:t>
      </w:r>
      <w:r w:rsidR="008C6CFF">
        <w:t>oplyser, at deres</w:t>
      </w:r>
      <w:r>
        <w:t xml:space="preserve"> </w:t>
      </w:r>
      <w:r w:rsidR="008C6CFF">
        <w:t>nedskrevne processer om studieordningsarbejdet er p</w:t>
      </w:r>
      <w:r>
        <w:t xml:space="preserve">å en intern hjemmeside, </w:t>
      </w:r>
      <w:r w:rsidR="008C6CFF">
        <w:t xml:space="preserve">der netop </w:t>
      </w:r>
      <w:r>
        <w:t xml:space="preserve">ikke er tilgængelig for udenforstående. </w:t>
      </w:r>
      <w:r w:rsidR="008D4A12">
        <w:t>Health har en ressourceside (på medarbejdetsitet) til brug ved arbejdet med at udvikle uddannelser. Der skelnes mellem ændringer i eksisterende ordninger og udvikling af nye uddannelser. Her fremgår overordnede procesbeskrivelser og eksempler på produktskabeloner. Siden er fortsat under udvikling. Inden en ny studieordning oprettes indstilles den af studienævn (den faglig kvalitet) og institutleder (økonomi) til dekanatet til endelig godkendelse. Ændringer i eksisterende ordninger fremgår af den enkelte studieordning i feltet</w:t>
      </w:r>
    </w:p>
    <w:p w14:paraId="568BB882" w14:textId="77777777" w:rsidR="008D4A12" w:rsidRDefault="008D4A12" w:rsidP="008D4A12"/>
    <w:p w14:paraId="16DFE250" w14:textId="605C789B" w:rsidR="008D4A12" w:rsidRPr="008D4A12" w:rsidRDefault="008D4A12" w:rsidP="008D4A12">
      <w:pPr>
        <w:rPr>
          <w:b/>
          <w:bCs/>
          <w:color w:val="333333"/>
        </w:rPr>
      </w:pPr>
      <w:r w:rsidRPr="008D4A12">
        <w:rPr>
          <w:b/>
          <w:bCs/>
          <w:color w:val="333333"/>
        </w:rPr>
        <w:t>4. Ændringer til studieordningen</w:t>
      </w:r>
    </w:p>
    <w:p w14:paraId="077DF5C2" w14:textId="25F9E4C4" w:rsidR="00072AED" w:rsidRDefault="00072AED" w:rsidP="00072AED">
      <w:r>
        <w:t>HE har også data</w:t>
      </w:r>
      <w:r w:rsidR="008C6CFF">
        <w:t xml:space="preserve"> om kvalitetssikring af studieordningsarbejdet</w:t>
      </w:r>
      <w:r>
        <w:t xml:space="preserve">, men ikke på samme måde som Arts og BSS. </w:t>
      </w:r>
    </w:p>
    <w:p w14:paraId="6D5960C9" w14:textId="5C190722" w:rsidR="009A169B" w:rsidRDefault="009A169B" w:rsidP="009A169B">
      <w:pPr>
        <w:rPr>
          <w:b/>
        </w:rPr>
      </w:pPr>
    </w:p>
    <w:p w14:paraId="75C95424" w14:textId="457F8830" w:rsidR="009A169B" w:rsidRDefault="009A169B" w:rsidP="182B8191">
      <w:r>
        <w:t>Astrid tager inputs med til værkstedet og vender tilbage til bånd</w:t>
      </w:r>
      <w:r w:rsidR="018D25AD">
        <w:t>-</w:t>
      </w:r>
      <w:r>
        <w:t>medle</w:t>
      </w:r>
      <w:r w:rsidR="007F1C6D">
        <w:t xml:space="preserve">mmerne </w:t>
      </w:r>
      <w:r>
        <w:t>for</w:t>
      </w:r>
      <w:r w:rsidR="007F1C6D">
        <w:t xml:space="preserve"> at få tilsendt materiale</w:t>
      </w:r>
      <w:r w:rsidR="77FA60A3">
        <w:t xml:space="preserve"> til videre overvejelser. </w:t>
      </w:r>
    </w:p>
    <w:p w14:paraId="4BAB9A02" w14:textId="77777777" w:rsidR="009A169B" w:rsidRDefault="009A169B" w:rsidP="00B3269E">
      <w:pPr>
        <w:pStyle w:val="Listeafsnit"/>
        <w:ind w:left="360"/>
        <w:rPr>
          <w:b/>
        </w:rPr>
      </w:pPr>
    </w:p>
    <w:p w14:paraId="749099D7" w14:textId="77777777" w:rsidR="00B3269E" w:rsidRDefault="00B3269E" w:rsidP="00B3269E">
      <w:pPr>
        <w:pStyle w:val="Listeafsnit"/>
        <w:numPr>
          <w:ilvl w:val="0"/>
          <w:numId w:val="20"/>
        </w:numPr>
        <w:rPr>
          <w:b/>
        </w:rPr>
      </w:pPr>
      <w:r>
        <w:rPr>
          <w:b/>
        </w:rPr>
        <w:t xml:space="preserve">Eksamenssnyd – præsentation af </w:t>
      </w:r>
      <w:r w:rsidR="004E04A9">
        <w:rPr>
          <w:b/>
        </w:rPr>
        <w:t xml:space="preserve">nye </w:t>
      </w:r>
      <w:r>
        <w:rPr>
          <w:b/>
        </w:rPr>
        <w:t>hjemmeside</w:t>
      </w:r>
      <w:r w:rsidR="004E04A9">
        <w:rPr>
          <w:b/>
        </w:rPr>
        <w:t xml:space="preserve">r, 11.05-11.20 </w:t>
      </w:r>
    </w:p>
    <w:p w14:paraId="43D5FE5B" w14:textId="77777777" w:rsidR="008C6CFF" w:rsidRPr="008C6CFF" w:rsidRDefault="008C6CFF" w:rsidP="008C6CFF">
      <w:pPr>
        <w:rPr>
          <w:i/>
        </w:rPr>
      </w:pPr>
      <w:r w:rsidRPr="008C6CFF">
        <w:rPr>
          <w:i/>
        </w:rPr>
        <w:lastRenderedPageBreak/>
        <w:t>En arbejdsgruppe nedsat under Uddannelsesudvalget har i foråret 2022 foretaget et eftersyn af retningslinjerne for eksamenssnyd på AU. Disse opdaterede retningslinjer har resulteret i, at hjemmesiderne omkring eksamenssnyd (</w:t>
      </w:r>
      <w:hyperlink r:id="rId10" w:history="1">
        <w:r w:rsidRPr="008C6CFF">
          <w:rPr>
            <w:rStyle w:val="Hyperlink"/>
            <w:i/>
            <w:sz w:val="20"/>
          </w:rPr>
          <w:t>https://studerende.au.dk/proever/eksamenssnyd/</w:t>
        </w:r>
      </w:hyperlink>
      <w:r w:rsidRPr="008C6CFF">
        <w:rPr>
          <w:i/>
        </w:rPr>
        <w:t xml:space="preserve"> og </w:t>
      </w:r>
      <w:hyperlink r:id="rId11" w:history="1">
        <w:r w:rsidRPr="008C6CFF">
          <w:rPr>
            <w:rStyle w:val="Hyperlink"/>
            <w:i/>
            <w:sz w:val="20"/>
          </w:rPr>
          <w:t>https://medarbejdere.au.dk/administration/studieadministration/sagsbehandlingsportal/eksamenssnyd</w:t>
        </w:r>
      </w:hyperlink>
      <w:r w:rsidRPr="008C6CFF">
        <w:rPr>
          <w:i/>
        </w:rPr>
        <w:t>)  er blevet opdateret. Mette præsenterer på mødet de nye hjemmesider rettet mod hhv. studerende og undervisere og fortæller lidt om tankerne bag opdateringen.</w:t>
      </w:r>
    </w:p>
    <w:p w14:paraId="23161A1B" w14:textId="448AA56F" w:rsidR="007F1C6D" w:rsidRDefault="007F1C6D" w:rsidP="004E04A9">
      <w:pPr>
        <w:pStyle w:val="Listeafsnit"/>
        <w:ind w:left="360"/>
        <w:rPr>
          <w:b/>
        </w:rPr>
      </w:pPr>
    </w:p>
    <w:p w14:paraId="7E699CEE" w14:textId="34B62CD7" w:rsidR="00B1377B" w:rsidRDefault="00B1377B" w:rsidP="00B1377B">
      <w:pPr>
        <w:pStyle w:val="Listeafsnit"/>
        <w:ind w:left="0"/>
      </w:pPr>
      <w:r>
        <w:t>Mette præsenterer de nye hjemmesider for eksamensnyd og fort</w:t>
      </w:r>
      <w:r w:rsidR="008C6CFF">
        <w:t xml:space="preserve">æller om overvejelserne herom, samt </w:t>
      </w:r>
      <w:r>
        <w:t xml:space="preserve">arbejdet </w:t>
      </w:r>
      <w:r w:rsidR="008C6CFF">
        <w:t>med at få revideret retningslinjerne og fokus for teksten.</w:t>
      </w:r>
    </w:p>
    <w:p w14:paraId="6BA9AECA" w14:textId="01B0EBEA" w:rsidR="00DD789D" w:rsidRDefault="00DD789D" w:rsidP="00B1377B">
      <w:pPr>
        <w:pStyle w:val="Listeafsnit"/>
        <w:ind w:left="0"/>
      </w:pPr>
      <w:r>
        <w:t xml:space="preserve">Siderne markedsføres ved en kampagne </w:t>
      </w:r>
      <w:r w:rsidR="008C6CFF">
        <w:t>i</w:t>
      </w:r>
      <w:r>
        <w:t xml:space="preserve"> uge 4</w:t>
      </w:r>
      <w:r w:rsidR="008C6CFF">
        <w:t xml:space="preserve">4, hvorefter Uddannelsesjura </w:t>
      </w:r>
      <w:r>
        <w:t xml:space="preserve">holder informationsmøder med de faglige miljøer omkring eksamenssnyd. I relation til dette vil fokus være på forebyggelse i højere grad end tidligere. </w:t>
      </w:r>
      <w:r w:rsidR="008C6CFF">
        <w:t xml:space="preserve">Båndet efterspørger muligheden for at kunne lave løbende opdateringer af teksterne på hjemmesiderne. </w:t>
      </w:r>
      <w:r>
        <w:t xml:space="preserve">Det understreges, at siderne kan tilrettes efterhånden som uhensigtsmæssigheder opdages. </w:t>
      </w:r>
    </w:p>
    <w:p w14:paraId="2F0137C0" w14:textId="77777777" w:rsidR="00DD789D" w:rsidRPr="00B1377B" w:rsidRDefault="00DD789D" w:rsidP="00B1377B">
      <w:pPr>
        <w:pStyle w:val="Listeafsnit"/>
        <w:ind w:left="0"/>
      </w:pPr>
    </w:p>
    <w:p w14:paraId="35274381" w14:textId="77777777" w:rsidR="00B3269E" w:rsidRDefault="004E04A9" w:rsidP="00B3269E">
      <w:pPr>
        <w:pStyle w:val="Listeafsnit"/>
        <w:numPr>
          <w:ilvl w:val="0"/>
          <w:numId w:val="20"/>
        </w:numPr>
        <w:rPr>
          <w:b/>
        </w:rPr>
      </w:pPr>
      <w:r>
        <w:rPr>
          <w:b/>
        </w:rPr>
        <w:t>Status på eksamenskatalog, 11.20-11.25</w:t>
      </w:r>
    </w:p>
    <w:p w14:paraId="3E558374" w14:textId="72A86D6A" w:rsidR="008137E8" w:rsidRDefault="008137E8" w:rsidP="008137E8">
      <w:pPr>
        <w:rPr>
          <w:i/>
        </w:rPr>
      </w:pPr>
      <w:r>
        <w:rPr>
          <w:i/>
        </w:rPr>
        <w:t xml:space="preserve">SNUK-båndet modtager en kort status på arbejdet med et eksamenskatalog på AU.  </w:t>
      </w:r>
    </w:p>
    <w:p w14:paraId="7E4D8CC2" w14:textId="77777777" w:rsidR="00DD789D" w:rsidRDefault="00DD789D" w:rsidP="008137E8"/>
    <w:p w14:paraId="427A81DB" w14:textId="0B0892B4" w:rsidR="00DD789D" w:rsidRPr="00DD789D" w:rsidRDefault="723D79A4" w:rsidP="008137E8">
      <w:r>
        <w:t xml:space="preserve">Mette oplyser, at eksamenskataloget </w:t>
      </w:r>
      <w:r w:rsidR="518FEC3D">
        <w:t>blev behandlet</w:t>
      </w:r>
      <w:r>
        <w:t xml:space="preserve"> på Uddannelsesudvalgsmødet den 30. september, hvor udvalget kvitterede med opbakning til initiativet og formålet. Udvalget fandt den foreslåede kategorisering for kompleks, hvorfor der skal arbejdes med en forsimplet struktur. Da der </w:t>
      </w:r>
      <w:r w:rsidR="624763B7">
        <w:t>e</w:t>
      </w:r>
      <w:r>
        <w:t>r ønske om en tidligere inddragelse af studieledere, m.fl. udskydes skrive- og implementeringsprocessen, hvor båndet inddrages. SNUK oplyses om, at de vil blive informeret om det videre forløb i en mail fra Anna Bak Maigaard.</w:t>
      </w:r>
    </w:p>
    <w:p w14:paraId="71A0DFF1" w14:textId="77777777" w:rsidR="004E04A9" w:rsidRDefault="004E04A9" w:rsidP="004E04A9">
      <w:pPr>
        <w:pStyle w:val="Listeafsnit"/>
        <w:ind w:left="360"/>
        <w:rPr>
          <w:b/>
        </w:rPr>
      </w:pPr>
    </w:p>
    <w:p w14:paraId="43BC027B" w14:textId="77777777" w:rsidR="004E04A9" w:rsidRDefault="004E04A9" w:rsidP="00B3269E">
      <w:pPr>
        <w:pStyle w:val="Listeafsnit"/>
        <w:numPr>
          <w:ilvl w:val="0"/>
          <w:numId w:val="20"/>
        </w:numPr>
        <w:rPr>
          <w:b/>
        </w:rPr>
      </w:pPr>
      <w:r>
        <w:rPr>
          <w:b/>
        </w:rPr>
        <w:t xml:space="preserve">Nyt fra Uddannelsesstrategisk Sekretariat, 11.25-11.35 </w:t>
      </w:r>
    </w:p>
    <w:p w14:paraId="1EB8121C" w14:textId="7C5A1FDA" w:rsidR="004E04A9" w:rsidRDefault="004E04A9" w:rsidP="004E04A9">
      <w:pPr>
        <w:pStyle w:val="Listeafsnit"/>
        <w:ind w:left="360"/>
        <w:rPr>
          <w:b/>
        </w:rPr>
      </w:pPr>
    </w:p>
    <w:p w14:paraId="41E925CC" w14:textId="09AABE6D" w:rsidR="00DD789D" w:rsidRDefault="539C7275" w:rsidP="182B8191">
      <w:pPr>
        <w:pStyle w:val="Listeafsnit"/>
        <w:ind w:left="0"/>
      </w:pPr>
      <w:r>
        <w:t>Astrid orienterer om den indledende håndtering af det nye reformudspil, Danmark kan mere II</w:t>
      </w:r>
      <w:r w:rsidR="7784679B">
        <w:t xml:space="preserve">. </w:t>
      </w:r>
    </w:p>
    <w:p w14:paraId="76580E3F" w14:textId="77777777" w:rsidR="0006501E" w:rsidRPr="007F1C6D" w:rsidRDefault="0006501E" w:rsidP="182B8191">
      <w:pPr>
        <w:pStyle w:val="Listeafsnit"/>
        <w:ind w:left="0"/>
      </w:pPr>
    </w:p>
    <w:p w14:paraId="2C437D66" w14:textId="5DDAB7D4" w:rsidR="005013F0" w:rsidRDefault="7784679B" w:rsidP="182B8191">
      <w:pPr>
        <w:pStyle w:val="Listeafsnit"/>
        <w:ind w:left="0"/>
      </w:pPr>
      <w:r>
        <w:t>Herudover orienteres båndet om drøftelserne omkring Micro Credentials, som blev drøftet på EVU-konferencen d. 29. september</w:t>
      </w:r>
      <w:r w:rsidR="3278EC06">
        <w:t xml:space="preserve"> og ligeledes blev drøftet af Uddannelsesudvalget d. 30. </w:t>
      </w:r>
      <w:r w:rsidR="5326796D">
        <w:t>s</w:t>
      </w:r>
      <w:r w:rsidR="3278EC06">
        <w:t>eptember</w:t>
      </w:r>
      <w:r>
        <w:t xml:space="preserve">. </w:t>
      </w:r>
      <w:r w:rsidR="0C2C1C47">
        <w:t xml:space="preserve">Emnet skal behandles igen på et endnu ikke fastsat tidspunkt i Uddannelsesudvalget. </w:t>
      </w:r>
    </w:p>
    <w:p w14:paraId="6D89874A" w14:textId="0252D511" w:rsidR="005013F0" w:rsidRDefault="005013F0" w:rsidP="182B8191">
      <w:pPr>
        <w:pStyle w:val="Listeafsnit"/>
        <w:ind w:left="0"/>
      </w:pPr>
    </w:p>
    <w:p w14:paraId="3E39D7BD" w14:textId="2DA9A724" w:rsidR="005013F0" w:rsidRDefault="008C6CFF" w:rsidP="182B8191">
      <w:r>
        <w:t>Mette orienterer om, at Uddannelsesjura har modtaget et par indsigtsanmodninger efter databeskyttelsesforordningen, hvilket har betydet et større arbejde med at lave en procesbeskrivelse, så vi sikre</w:t>
      </w:r>
      <w:r w:rsidR="15B356CE">
        <w:t>r</w:t>
      </w:r>
      <w:r>
        <w:t>, at vi gør det samme og får alt med. Mette vil derfor kontakte fakulteterne for at høre, hvor de har data liggende på de studerende.</w:t>
      </w:r>
    </w:p>
    <w:p w14:paraId="3F044AAA" w14:textId="02F02B20" w:rsidR="005013F0" w:rsidRDefault="005013F0" w:rsidP="005013F0">
      <w:pPr>
        <w:pStyle w:val="Listeafsnit"/>
      </w:pPr>
    </w:p>
    <w:p w14:paraId="2A00B2EA" w14:textId="2B424545" w:rsidR="005013F0" w:rsidRDefault="005013F0" w:rsidP="008C6CFF">
      <w:r>
        <w:t>Jette Winther deltager i båndet</w:t>
      </w:r>
      <w:r w:rsidR="47A4D2D3">
        <w:t xml:space="preserve"> </w:t>
      </w:r>
      <w:r>
        <w:t xml:space="preserve">som fast deltager resten af 2022. Der henledes til LGU-referatet fra sidste møde. </w:t>
      </w:r>
    </w:p>
    <w:p w14:paraId="2CD94E16" w14:textId="77777777" w:rsidR="005013F0" w:rsidRPr="007F1C6D" w:rsidRDefault="005013F0" w:rsidP="005013F0">
      <w:pPr>
        <w:pStyle w:val="Listeafsnit"/>
      </w:pPr>
    </w:p>
    <w:p w14:paraId="5DE9EF30" w14:textId="77777777" w:rsidR="007F1C6D" w:rsidRPr="007F1C6D" w:rsidRDefault="007F1C6D" w:rsidP="004E04A9">
      <w:pPr>
        <w:pStyle w:val="Listeafsnit"/>
        <w:ind w:left="360"/>
      </w:pPr>
    </w:p>
    <w:p w14:paraId="169B8574" w14:textId="77777777" w:rsidR="004E04A9" w:rsidRDefault="004E04A9" w:rsidP="00B3269E">
      <w:pPr>
        <w:pStyle w:val="Listeafsnit"/>
        <w:numPr>
          <w:ilvl w:val="0"/>
          <w:numId w:val="20"/>
        </w:numPr>
        <w:rPr>
          <w:b/>
        </w:rPr>
      </w:pPr>
      <w:r>
        <w:rPr>
          <w:b/>
        </w:rPr>
        <w:t>Nyt fra fakulteterne, 11.35-11.50</w:t>
      </w:r>
    </w:p>
    <w:p w14:paraId="675B7F57" w14:textId="77777777" w:rsidR="004E04A9" w:rsidRDefault="004E04A9" w:rsidP="004E04A9">
      <w:pPr>
        <w:pStyle w:val="Listeafsnit"/>
        <w:ind w:left="360"/>
        <w:rPr>
          <w:b/>
        </w:rPr>
      </w:pPr>
    </w:p>
    <w:p w14:paraId="3C312265" w14:textId="77777777" w:rsidR="004E04A9" w:rsidRPr="00B3269E" w:rsidRDefault="004E04A9" w:rsidP="00B3269E">
      <w:pPr>
        <w:pStyle w:val="Listeafsnit"/>
        <w:numPr>
          <w:ilvl w:val="0"/>
          <w:numId w:val="20"/>
        </w:numPr>
        <w:rPr>
          <w:b/>
        </w:rPr>
      </w:pPr>
      <w:r>
        <w:rPr>
          <w:b/>
        </w:rPr>
        <w:t>Eventuelt</w:t>
      </w:r>
      <w:r w:rsidR="00155808">
        <w:rPr>
          <w:b/>
        </w:rPr>
        <w:t>, 11.50-11.55</w:t>
      </w:r>
    </w:p>
    <w:p w14:paraId="440144D9" w14:textId="77777777" w:rsidR="00B3269E" w:rsidRPr="00B3269E" w:rsidRDefault="00B3269E" w:rsidP="00B3269E"/>
    <w:p w14:paraId="7FBB0F98" w14:textId="77777777" w:rsidR="00B3269E" w:rsidRPr="00B3269E" w:rsidRDefault="00B3269E" w:rsidP="00B3269E"/>
    <w:sectPr w:rsidR="00B3269E" w:rsidRPr="00B3269E" w:rsidSect="00961BC5">
      <w:headerReference w:type="default" r:id="rId12"/>
      <w:headerReference w:type="first" r:id="rId13"/>
      <w:footerReference w:type="first" r:id="rId14"/>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5F619" w14:textId="77777777" w:rsidR="00813145" w:rsidRDefault="00813145">
      <w:r>
        <w:separator/>
      </w:r>
    </w:p>
  </w:endnote>
  <w:endnote w:type="continuationSeparator" w:id="0">
    <w:p w14:paraId="3EE18530" w14:textId="77777777" w:rsidR="00813145" w:rsidRDefault="0081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B768D50-BA56-4317-89AB-11266773030F}"/>
    <w:embedBold r:id="rId2" w:fontKey="{3C0B656F-6D5E-44A4-B04F-A1772B934AE3}"/>
    <w:embedItalic r:id="rId3" w:fontKey="{719BCB96-E26A-4238-B061-5B05238C9E61}"/>
    <w:embedBoldItalic r:id="rId4" w:fontKey="{13DBA916-9471-4763-BDEC-7CF4A4D7E2E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8E755E0B-10AA-47D3-B244-C52248499DCB}"/>
    <w:embedBold r:id="rId6" w:fontKey="{9DDCD793-EE09-4E70-A310-C83660E642AC}"/>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B065A5C-BB7D-49A1-8FB2-9B70013C7391}"/>
  </w:font>
  <w:font w:name="Verdana">
    <w:panose1 w:val="020B0604030504040204"/>
    <w:charset w:val="00"/>
    <w:family w:val="swiss"/>
    <w:pitch w:val="variable"/>
    <w:sig w:usb0="A00006FF" w:usb1="4000205B" w:usb2="00000010" w:usb3="00000000" w:csb0="0000019F" w:csb1="00000000"/>
    <w:embedRegular r:id="rId8" w:fontKey="{0CC143E7-B4F2-450F-A231-2F902531A0A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5879989C-5210-4D90-9977-8CA6181AF905}"/>
  </w:font>
  <w:font w:name="Calibri">
    <w:panose1 w:val="020F0502020204030204"/>
    <w:charset w:val="00"/>
    <w:family w:val="swiss"/>
    <w:pitch w:val="variable"/>
    <w:sig w:usb0="E4002EFF" w:usb1="C000247B" w:usb2="00000009" w:usb3="00000000" w:csb0="000001FF" w:csb1="00000000"/>
    <w:embedRegular r:id="rId10" w:fontKey="{7D84D88D-9274-44A5-ABD4-70B9E4263F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DEEC"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8D4A12" w14:paraId="3B011AB6" w14:textId="77777777" w:rsidTr="008F47F2">
      <w:tc>
        <w:tcPr>
          <w:tcW w:w="2409" w:type="dxa"/>
        </w:tcPr>
        <w:p w14:paraId="6DE0BCFA" w14:textId="77777777" w:rsidR="00B704CF" w:rsidRPr="009224E3" w:rsidRDefault="00B704CF" w:rsidP="00B704CF">
          <w:bookmarkStart w:id="61" w:name="IMG_Secondary"/>
          <w:r>
            <w:rPr>
              <w:noProof/>
            </w:rPr>
            <w:drawing>
              <wp:inline distT="0" distB="0" distL="0" distR="0" wp14:anchorId="1EDDE77C" wp14:editId="42065577">
                <wp:extent cx="648000" cy="648000"/>
                <wp:effectExtent l="0" t="0" r="0" b="0"/>
                <wp:docPr id="292713962" name="IMG_SecondaryIMG_Secondary"/>
                <wp:cNvGraphicFramePr/>
                <a:graphic xmlns:a="http://schemas.openxmlformats.org/drawingml/2006/main">
                  <a:graphicData uri="http://schemas.openxmlformats.org/drawingml/2006/picture">
                    <pic:pic xmlns:pic="http://schemas.openxmlformats.org/drawingml/2006/picture">
                      <pic:nvPicPr>
                        <pic:cNvPr id="292713962" name="IMG_SecondaryIMG_Secondary"/>
                        <pic:cNvPicPr/>
                      </pic:nvPicPr>
                      <pic:blipFill>
                        <a:blip r:embed="rId1"/>
                        <a:srcRect/>
                        <a:stretch/>
                      </pic:blipFill>
                      <pic:spPr>
                        <a:xfrm>
                          <a:off x="0" y="0"/>
                          <a:ext cx="648000" cy="648000"/>
                        </a:xfrm>
                        <a:prstGeom prst="rect">
                          <a:avLst/>
                        </a:prstGeom>
                      </pic:spPr>
                    </pic:pic>
                  </a:graphicData>
                </a:graphic>
              </wp:inline>
            </w:drawing>
          </w:r>
          <w:bookmarkEnd w:id="61"/>
        </w:p>
      </w:tc>
      <w:tc>
        <w:tcPr>
          <w:tcW w:w="2341" w:type="dxa"/>
          <w:vAlign w:val="bottom"/>
        </w:tcPr>
        <w:p w14:paraId="61BEBA54" w14:textId="77777777" w:rsidR="00B704CF" w:rsidRPr="009224E3" w:rsidRDefault="00B704CF" w:rsidP="008F47F2">
          <w:pPr>
            <w:pStyle w:val="Template-Companyname"/>
          </w:pPr>
          <w:bookmarkStart w:id="62" w:name="OFF_UnitName"/>
          <w:bookmarkStart w:id="63" w:name="OFF_UnitName_HIF"/>
          <w:r>
            <w:t>Uddannelsesjura</w:t>
          </w:r>
          <w:bookmarkEnd w:id="62"/>
        </w:p>
        <w:p w14:paraId="6CFF1DED" w14:textId="77777777" w:rsidR="00B704CF" w:rsidRPr="009224E3" w:rsidRDefault="00B704CF" w:rsidP="008F47F2">
          <w:pPr>
            <w:pStyle w:val="Template-Address"/>
          </w:pPr>
          <w:bookmarkStart w:id="64" w:name="LAN_AU"/>
          <w:bookmarkEnd w:id="63"/>
          <w:r>
            <w:t>Aarhus Universitet</w:t>
          </w:r>
          <w:bookmarkEnd w:id="64"/>
        </w:p>
        <w:p w14:paraId="122BFF24" w14:textId="77777777" w:rsidR="00B704CF" w:rsidRPr="009224E3" w:rsidRDefault="00B704CF" w:rsidP="008F47F2">
          <w:pPr>
            <w:pStyle w:val="Template-Address"/>
          </w:pPr>
          <w:bookmarkStart w:id="65" w:name="OFF_AddressComputed"/>
          <w:r>
            <w:t>Fredrik Nielsens Vej 5</w:t>
          </w:r>
          <w:r>
            <w:br/>
            <w:t>8000 Aarhus C</w:t>
          </w:r>
          <w:bookmarkEnd w:id="65"/>
        </w:p>
      </w:tc>
      <w:tc>
        <w:tcPr>
          <w:tcW w:w="2591" w:type="dxa"/>
          <w:vAlign w:val="bottom"/>
        </w:tcPr>
        <w:p w14:paraId="3CE7CD3D" w14:textId="77777777" w:rsidR="00B704CF" w:rsidRPr="009224E3" w:rsidRDefault="00B704CF" w:rsidP="008F47F2">
          <w:pPr>
            <w:pStyle w:val="Template-Address"/>
            <w:jc w:val="right"/>
          </w:pPr>
          <w:bookmarkStart w:id="66" w:name="LAN_Tel"/>
          <w:bookmarkStart w:id="67" w:name="OFF_Phone_HIF"/>
          <w:r>
            <w:t>Tlf.:</w:t>
          </w:r>
          <w:bookmarkEnd w:id="66"/>
          <w:r w:rsidRPr="009224E3">
            <w:t xml:space="preserve"> </w:t>
          </w:r>
          <w:bookmarkStart w:id="68" w:name="OFF_Phone"/>
          <w:r>
            <w:t>+45 8715 0000</w:t>
          </w:r>
          <w:bookmarkEnd w:id="68"/>
        </w:p>
        <w:p w14:paraId="23B969BD" w14:textId="77777777" w:rsidR="00B704CF" w:rsidRPr="009224E3" w:rsidRDefault="00B704CF" w:rsidP="008F47F2">
          <w:pPr>
            <w:pStyle w:val="Template-Address"/>
            <w:jc w:val="right"/>
            <w:rPr>
              <w:vanish/>
            </w:rPr>
          </w:pPr>
          <w:bookmarkStart w:id="69" w:name="LAN_Fax"/>
          <w:bookmarkStart w:id="70" w:name="OFF_Fax_HIF"/>
          <w:bookmarkEnd w:id="67"/>
          <w:r>
            <w:rPr>
              <w:vanish/>
            </w:rPr>
            <w:t>Fax:</w:t>
          </w:r>
          <w:bookmarkEnd w:id="69"/>
          <w:r w:rsidRPr="009224E3">
            <w:rPr>
              <w:vanish/>
            </w:rPr>
            <w:t xml:space="preserve"> </w:t>
          </w:r>
          <w:bookmarkStart w:id="71" w:name="OFF_Fax"/>
          <w:bookmarkEnd w:id="71"/>
        </w:p>
        <w:p w14:paraId="1B1A4391" w14:textId="77777777" w:rsidR="00B704CF" w:rsidRPr="00813145" w:rsidRDefault="00B704CF" w:rsidP="008F47F2">
          <w:pPr>
            <w:pStyle w:val="Template-Address"/>
            <w:jc w:val="right"/>
            <w:rPr>
              <w:lang w:val="en-US"/>
            </w:rPr>
          </w:pPr>
          <w:bookmarkStart w:id="72" w:name="OFF_Email_HIF"/>
          <w:bookmarkEnd w:id="70"/>
          <w:r w:rsidRPr="00813145">
            <w:rPr>
              <w:lang w:val="en-US"/>
            </w:rPr>
            <w:t xml:space="preserve">E-mail: </w:t>
          </w:r>
          <w:bookmarkStart w:id="73" w:name="OFF_Email"/>
          <w:r w:rsidRPr="00813145">
            <w:rPr>
              <w:lang w:val="en-US"/>
            </w:rPr>
            <w:t>ujs@au.dk</w:t>
          </w:r>
          <w:bookmarkEnd w:id="73"/>
        </w:p>
        <w:p w14:paraId="599EC53A" w14:textId="77777777" w:rsidR="00B704CF" w:rsidRPr="00813145" w:rsidRDefault="00B704CF" w:rsidP="008F47F2">
          <w:pPr>
            <w:pStyle w:val="Template-Address"/>
            <w:jc w:val="right"/>
            <w:rPr>
              <w:lang w:val="en-US"/>
            </w:rPr>
          </w:pPr>
          <w:bookmarkStart w:id="74" w:name="OFF_wwwComputed_HIF"/>
          <w:bookmarkEnd w:id="72"/>
          <w:r w:rsidRPr="00813145">
            <w:rPr>
              <w:lang w:val="en-US"/>
            </w:rPr>
            <w:t xml:space="preserve">Web: </w:t>
          </w:r>
          <w:bookmarkStart w:id="75" w:name="OFF_wwwComputed"/>
          <w:r w:rsidRPr="00813145">
            <w:rPr>
              <w:lang w:val="en-US"/>
            </w:rPr>
            <w:t>www.au.dk</w:t>
          </w:r>
          <w:bookmarkEnd w:id="74"/>
          <w:bookmarkEnd w:id="75"/>
        </w:p>
      </w:tc>
    </w:tr>
  </w:tbl>
  <w:p w14:paraId="346A8D63" w14:textId="77777777" w:rsidR="00EC0BB0" w:rsidRPr="00813145"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44CBD" w14:textId="77777777" w:rsidR="00813145" w:rsidRDefault="00813145">
      <w:r>
        <w:separator/>
      </w:r>
    </w:p>
  </w:footnote>
  <w:footnote w:type="continuationSeparator" w:id="0">
    <w:p w14:paraId="70ACC92A" w14:textId="77777777" w:rsidR="00813145" w:rsidRDefault="00813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DD46"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1E096105" wp14:editId="68DBB935">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92C5"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72504F8D"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09610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080992C5" w14:textId="77777777" w:rsidR="00CD66FF" w:rsidRPr="006803D7" w:rsidRDefault="00CD66FF" w:rsidP="00CD66FF">
                    <w:pPr>
                      <w:pStyle w:val="Template-Parentlogoname"/>
                      <w:rPr>
                        <w:vanish/>
                        <w:color w:val="003D73" w:themeColor="text2"/>
                      </w:rPr>
                    </w:pPr>
                    <w:bookmarkStart w:id="10" w:name="OFF_Logo1AComputed_2"/>
                    <w:bookmarkStart w:id="11" w:name="OFF_Logo1AComputed_2_HIF"/>
                    <w:bookmarkEnd w:id="10"/>
                  </w:p>
                  <w:p w14:paraId="72504F8D" w14:textId="77777777" w:rsidR="00CD66FF" w:rsidRPr="006803D7" w:rsidRDefault="00CD66FF" w:rsidP="00CD66FF">
                    <w:pPr>
                      <w:pStyle w:val="Template-Unitnamelogoname"/>
                      <w:rPr>
                        <w:vanish/>
                        <w:color w:val="003D73" w:themeColor="text2"/>
                      </w:rPr>
                    </w:pPr>
                    <w:bookmarkStart w:id="12" w:name="OFF_Logo2AComputed_2"/>
                    <w:bookmarkStart w:id="13" w:name="OFF_Logo2AComputed_2_HIF"/>
                    <w:bookmarkEnd w:id="11"/>
                    <w:bookmarkEnd w:id="12"/>
                    <w:bookmarkEnd w:id="13"/>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05D0F87" wp14:editId="1D298FC0">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F08ED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E0A7D34"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E7C8D31" wp14:editId="6B4185D6">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6355" w14:textId="77777777"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C8D31"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047C6355" w14:textId="77777777" w:rsidR="00CD66FF" w:rsidRPr="006803D7" w:rsidRDefault="00CD66FF" w:rsidP="00CD66FF">
                    <w:pPr>
                      <w:pStyle w:val="Template-Parentlogoname"/>
                      <w:rPr>
                        <w:color w:val="003D73" w:themeColor="text2"/>
                      </w:rPr>
                    </w:pPr>
                    <w:bookmarkStart w:id="16" w:name="OFF_Logo3AComputed_2"/>
                    <w:bookmarkStart w:id="17" w:name="OFF_Logo3AComputed_2_HIF"/>
                    <w:r>
                      <w:rPr>
                        <w:color w:val="003D73" w:themeColor="text2"/>
                      </w:rPr>
                      <w:t>Aarhus Universitet</w:t>
                    </w:r>
                    <w:bookmarkEnd w:id="16"/>
                    <w:bookmarkEnd w:id="17"/>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BB8584E" wp14:editId="7A208206">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4C290A47" wp14:editId="5D7C276C">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6030" w14:textId="77777777" w:rsidR="00D67AB8" w:rsidRDefault="00D67AB8" w:rsidP="00C22DE2">
                          <w:pPr>
                            <w:pStyle w:val="Emne"/>
                          </w:pPr>
                          <w:bookmarkStart w:id="11" w:name="CUS_DocumentName_1"/>
                          <w:r>
                            <w:t>Dagsorden</w:t>
                          </w:r>
                          <w:bookmarkEnd w:id="11"/>
                        </w:p>
                        <w:p w14:paraId="3D620FC4" w14:textId="77777777" w:rsidR="00C22DE2" w:rsidRDefault="00C22DE2" w:rsidP="00C22DE2">
                          <w:pPr>
                            <w:pStyle w:val="Template"/>
                          </w:pPr>
                        </w:p>
                        <w:p w14:paraId="7603B5A1" w14:textId="77777777" w:rsidR="00C22DE2" w:rsidRDefault="00C22DE2" w:rsidP="00D67AB8">
                          <w:pPr>
                            <w:pStyle w:val="Template-Afdeling"/>
                          </w:pPr>
                          <w:bookmarkStart w:id="12" w:name="USR_Name_2"/>
                          <w:r>
                            <w:t>Mette Buhl</w:t>
                          </w:r>
                          <w:bookmarkStart w:id="13" w:name="USR_Name_2_HIF"/>
                          <w:bookmarkEnd w:id="12"/>
                        </w:p>
                        <w:bookmarkEnd w:id="13"/>
                        <w:p w14:paraId="075BE31E" w14:textId="77777777" w:rsidR="00D67AB8" w:rsidRDefault="00D67AB8" w:rsidP="00D67AB8">
                          <w:pPr>
                            <w:pStyle w:val="Template"/>
                          </w:pPr>
                        </w:p>
                        <w:p w14:paraId="6B24B2AA" w14:textId="77777777"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3. oktober 2022</w:t>
                          </w:r>
                          <w:bookmarkEnd w:id="15"/>
                        </w:p>
                        <w:p w14:paraId="79E70982" w14:textId="77777777"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14:paraId="2F64B3D8" w14:textId="77777777"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14:paraId="4554236F" w14:textId="77777777" w:rsidR="00D67AB8" w:rsidRDefault="00D67AB8" w:rsidP="00D67AB8">
                          <w:pPr>
                            <w:pStyle w:val="Template-kolofonstreg"/>
                          </w:pPr>
                          <w:r>
                            <w:rPr>
                              <w:noProof/>
                            </w:rPr>
                            <w:drawing>
                              <wp:inline distT="0" distB="0" distL="0" distR="0" wp14:anchorId="1298493A" wp14:editId="773DF30F">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7E03B7B" w14:textId="3439C7AF"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2766E3">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2766E3">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90A47"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6EE76030" w14:textId="77777777" w:rsidR="00D67AB8" w:rsidRDefault="00D67AB8" w:rsidP="00C22DE2">
                    <w:pPr>
                      <w:pStyle w:val="Emne"/>
                    </w:pPr>
                    <w:bookmarkStart w:id="23" w:name="CUS_DocumentName_1"/>
                    <w:r>
                      <w:t>Dagsorden</w:t>
                    </w:r>
                    <w:bookmarkEnd w:id="23"/>
                  </w:p>
                  <w:p w14:paraId="3D620FC4" w14:textId="77777777" w:rsidR="00C22DE2" w:rsidRDefault="00C22DE2" w:rsidP="00C22DE2">
                    <w:pPr>
                      <w:pStyle w:val="Template"/>
                    </w:pPr>
                  </w:p>
                  <w:p w14:paraId="7603B5A1" w14:textId="77777777" w:rsidR="00C22DE2" w:rsidRDefault="00C22DE2" w:rsidP="00D67AB8">
                    <w:pPr>
                      <w:pStyle w:val="Template-Afdeling"/>
                    </w:pPr>
                    <w:bookmarkStart w:id="24" w:name="USR_Name_2"/>
                    <w:r>
                      <w:t>Mette Buhl</w:t>
                    </w:r>
                    <w:bookmarkStart w:id="25" w:name="USR_Name_2_HIF"/>
                    <w:bookmarkEnd w:id="24"/>
                  </w:p>
                  <w:bookmarkEnd w:id="25"/>
                  <w:p w14:paraId="075BE31E" w14:textId="77777777" w:rsidR="00D67AB8" w:rsidRDefault="00D67AB8" w:rsidP="00D67AB8">
                    <w:pPr>
                      <w:pStyle w:val="Template"/>
                    </w:pPr>
                  </w:p>
                  <w:p w14:paraId="6B24B2AA" w14:textId="77777777"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3. oktober 2022</w:t>
                    </w:r>
                    <w:bookmarkEnd w:id="27"/>
                  </w:p>
                  <w:p w14:paraId="79E70982" w14:textId="77777777"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14:paraId="2F64B3D8" w14:textId="77777777" w:rsidR="00D67AB8" w:rsidRDefault="00D67AB8" w:rsidP="00D67AB8">
                    <w:pPr>
                      <w:pStyle w:val="Template"/>
                      <w:rPr>
                        <w:vanish/>
                      </w:rPr>
                    </w:pPr>
                    <w:bookmarkStart w:id="31" w:name="LAN_Ref_1"/>
                    <w:bookmarkStart w:id="32" w:name="FLD_Reference_1_HIF"/>
                    <w:bookmarkEnd w:id="29"/>
                    <w:r>
                      <w:rPr>
                        <w:vanish/>
                      </w:rPr>
                      <w:t>Ref</w:t>
                    </w:r>
                    <w:bookmarkEnd w:id="31"/>
                    <w:r>
                      <w:rPr>
                        <w:vanish/>
                      </w:rPr>
                      <w:t xml:space="preserve">: </w:t>
                    </w:r>
                    <w:bookmarkStart w:id="33" w:name="FLD_Reference_1"/>
                    <w:bookmarkEnd w:id="33"/>
                  </w:p>
                  <w:bookmarkEnd w:id="32"/>
                  <w:p w14:paraId="4554236F" w14:textId="77777777" w:rsidR="00D67AB8" w:rsidRDefault="00D67AB8" w:rsidP="00D67AB8">
                    <w:pPr>
                      <w:pStyle w:val="Template-kolofonstreg"/>
                    </w:pPr>
                    <w:r>
                      <w:rPr>
                        <w:noProof/>
                      </w:rPr>
                      <w:drawing>
                        <wp:inline distT="0" distB="0" distL="0" distR="0" wp14:anchorId="1298493A" wp14:editId="773DF30F">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7E03B7B" w14:textId="3439C7AF"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2766E3">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2766E3">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D63A"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7F014E12" wp14:editId="701D01B2">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A4B7" w14:textId="77777777" w:rsidR="00CD66FF" w:rsidRDefault="00CD66FF" w:rsidP="00CD66FF">
                          <w:pPr>
                            <w:pStyle w:val="Template-Parentlogoname"/>
                            <w:rPr>
                              <w:vanish/>
                              <w:color w:val="003D73" w:themeColor="text2"/>
                            </w:rPr>
                          </w:pPr>
                          <w:bookmarkStart w:id="35" w:name="OFF_Logo1AComputed"/>
                          <w:bookmarkStart w:id="36" w:name="OFF_Logo1AComputed_HIF"/>
                          <w:bookmarkEnd w:id="35"/>
                        </w:p>
                        <w:p w14:paraId="773BD1ED" w14:textId="77777777"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014E12"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1980A4B7" w14:textId="77777777" w:rsidR="00CD66FF" w:rsidRDefault="00CD66FF" w:rsidP="00CD66FF">
                    <w:pPr>
                      <w:pStyle w:val="Template-Parentlogoname"/>
                      <w:rPr>
                        <w:vanish/>
                        <w:color w:val="003D73" w:themeColor="text2"/>
                      </w:rPr>
                    </w:pPr>
                    <w:bookmarkStart w:id="46" w:name="OFF_Logo1AComputed"/>
                    <w:bookmarkStart w:id="47" w:name="OFF_Logo1AComputed_HIF"/>
                    <w:bookmarkEnd w:id="46"/>
                  </w:p>
                  <w:p w14:paraId="773BD1ED" w14:textId="77777777" w:rsidR="00CD66FF" w:rsidRPr="006803D7" w:rsidRDefault="00CD66FF" w:rsidP="00CD66FF">
                    <w:pPr>
                      <w:pStyle w:val="Template-Unitnamelogoname"/>
                      <w:rPr>
                        <w:vanish/>
                        <w:color w:val="003D73" w:themeColor="text2"/>
                      </w:rPr>
                    </w:pPr>
                    <w:bookmarkStart w:id="48" w:name="OFF_Logo2AComputed"/>
                    <w:bookmarkStart w:id="49" w:name="OFF_Logo2AComputed_HIF"/>
                    <w:bookmarkEnd w:id="47"/>
                    <w:bookmarkEnd w:id="48"/>
                    <w:bookmarkEnd w:id="49"/>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3D6FEEE" wp14:editId="09FEAE48">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248C11"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A671E5B"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0A70AE04" wp14:editId="1FD0893A">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5CCC" w14:textId="77777777"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0AE04"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64885CCC" w14:textId="77777777" w:rsidR="00CD66FF" w:rsidRPr="006803D7" w:rsidRDefault="00CD66FF" w:rsidP="00CD66FF">
                    <w:pPr>
                      <w:pStyle w:val="Template-Parentlogoname"/>
                      <w:rPr>
                        <w:color w:val="003D73" w:themeColor="text2"/>
                      </w:rPr>
                    </w:pPr>
                    <w:bookmarkStart w:id="52" w:name="OFF_Logo3AComputed"/>
                    <w:bookmarkStart w:id="53" w:name="OFF_Logo3AComputed_HIF"/>
                    <w:r>
                      <w:rPr>
                        <w:color w:val="003D73" w:themeColor="text2"/>
                      </w:rPr>
                      <w:t>Aarhus Universitet</w:t>
                    </w:r>
                    <w:bookmarkEnd w:id="52"/>
                    <w:bookmarkEnd w:id="53"/>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E2D2B46" wp14:editId="45E1CE8F">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02BE0B49" wp14:editId="4FC39FFF">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937A" w14:textId="3AA04B87" w:rsidR="00AF104F" w:rsidRPr="00DD789D" w:rsidRDefault="00DD789D" w:rsidP="00EE2A84">
                          <w:pPr>
                            <w:pStyle w:val="Template-Afdeling"/>
                            <w:rPr>
                              <w:sz w:val="22"/>
                              <w:szCs w:val="22"/>
                            </w:rPr>
                          </w:pPr>
                          <w:bookmarkStart w:id="41" w:name="USR_Name_HIF"/>
                          <w:r w:rsidRPr="00DD789D">
                            <w:rPr>
                              <w:sz w:val="22"/>
                              <w:szCs w:val="22"/>
                            </w:rPr>
                            <w:t>Referat</w:t>
                          </w:r>
                        </w:p>
                        <w:p w14:paraId="327E4F9D" w14:textId="4E4C58BD" w:rsidR="00DD789D" w:rsidRDefault="00DD789D" w:rsidP="00EE2A84">
                          <w:pPr>
                            <w:pStyle w:val="Template-Afdeling"/>
                          </w:pPr>
                        </w:p>
                        <w:p w14:paraId="61F52A6B" w14:textId="77777777" w:rsidR="00DD789D" w:rsidRDefault="00DD789D" w:rsidP="00EE2A84">
                          <w:pPr>
                            <w:pStyle w:val="Template-Afdeling"/>
                          </w:pPr>
                        </w:p>
                        <w:bookmarkEnd w:id="41"/>
                        <w:p w14:paraId="59A77DFE" w14:textId="77777777" w:rsidR="00EE2A84" w:rsidRDefault="00EE2A84" w:rsidP="00307E90">
                          <w:pPr>
                            <w:pStyle w:val="Template"/>
                          </w:pPr>
                        </w:p>
                        <w:p w14:paraId="09996ED7" w14:textId="49EB0927" w:rsidR="00307E90" w:rsidRPr="00307E90" w:rsidRDefault="00BC6E27" w:rsidP="00307E90">
                          <w:pPr>
                            <w:pStyle w:val="Template"/>
                          </w:pPr>
                          <w:bookmarkStart w:id="42" w:name="LAN_Date"/>
                          <w:r>
                            <w:t>Dato</w:t>
                          </w:r>
                          <w:bookmarkEnd w:id="42"/>
                          <w:r>
                            <w:t xml:space="preserve">: </w:t>
                          </w:r>
                          <w:bookmarkStart w:id="43" w:name="Date_DateCustomA"/>
                          <w:r w:rsidR="00E14754">
                            <w:t>27.</w:t>
                          </w:r>
                          <w:r>
                            <w:t xml:space="preserve"> oktober 2022</w:t>
                          </w:r>
                          <w:bookmarkEnd w:id="43"/>
                        </w:p>
                        <w:p w14:paraId="5E3DE15B" w14:textId="77777777" w:rsidR="00307E90" w:rsidRDefault="00307E90" w:rsidP="00307E90">
                          <w:pPr>
                            <w:pStyle w:val="Template"/>
                            <w:rPr>
                              <w:vanish/>
                            </w:rPr>
                          </w:pPr>
                          <w:bookmarkStart w:id="44" w:name="LAN_Sagsnr"/>
                          <w:bookmarkStart w:id="45" w:name="FLD_Sagsnummer_HIF"/>
                          <w:r>
                            <w:rPr>
                              <w:vanish/>
                            </w:rPr>
                            <w:t>Sags nr</w:t>
                          </w:r>
                          <w:bookmarkEnd w:id="44"/>
                          <w:r>
                            <w:rPr>
                              <w:vanish/>
                            </w:rPr>
                            <w:t xml:space="preserve">.: </w:t>
                          </w:r>
                          <w:bookmarkStart w:id="46" w:name="FLD_Sagsnummer"/>
                          <w:bookmarkEnd w:id="46"/>
                        </w:p>
                        <w:p w14:paraId="06FB4331" w14:textId="77777777" w:rsidR="00307E90" w:rsidRDefault="00307E90" w:rsidP="00307E90">
                          <w:pPr>
                            <w:pStyle w:val="Template"/>
                            <w:rPr>
                              <w:vanish/>
                            </w:rPr>
                          </w:pPr>
                          <w:bookmarkStart w:id="47" w:name="LAN_Ref"/>
                          <w:bookmarkStart w:id="48" w:name="FLD_Reference_HIF"/>
                          <w:bookmarkEnd w:id="45"/>
                          <w:r>
                            <w:rPr>
                              <w:vanish/>
                            </w:rPr>
                            <w:t>Ref</w:t>
                          </w:r>
                          <w:bookmarkEnd w:id="47"/>
                          <w:r>
                            <w:rPr>
                              <w:vanish/>
                            </w:rPr>
                            <w:t xml:space="preserve">: </w:t>
                          </w:r>
                          <w:bookmarkStart w:id="49" w:name="FLD_Reference"/>
                          <w:bookmarkEnd w:id="49"/>
                        </w:p>
                        <w:bookmarkEnd w:id="48"/>
                        <w:p w14:paraId="704D6E30" w14:textId="77777777" w:rsidR="00051AD8" w:rsidRDefault="00051AD8" w:rsidP="00051AD8">
                          <w:pPr>
                            <w:pStyle w:val="Template-kolofonstreg"/>
                          </w:pPr>
                          <w:r>
                            <w:rPr>
                              <w:noProof/>
                            </w:rPr>
                            <w:drawing>
                              <wp:inline distT="0" distB="0" distL="0" distR="0" wp14:anchorId="1EA2811C" wp14:editId="5B3FCFFC">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5891AE6" w14:textId="6FFC3DEB" w:rsidR="00307E90" w:rsidRPr="00641B24" w:rsidRDefault="00307E90" w:rsidP="002171DE">
                          <w:pPr>
                            <w:pStyle w:val="Template-Date"/>
                            <w:rPr>
                              <w:rFonts w:ascii="Verdana" w:hAnsi="Verdana"/>
                              <w:noProof w:val="0"/>
                            </w:rPr>
                          </w:pPr>
                          <w:bookmarkStart w:id="50" w:name="LAN_Page"/>
                          <w:r>
                            <w:t>Side</w:t>
                          </w:r>
                          <w:bookmarkEnd w:id="50"/>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766E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766E3">
                            <w:rPr>
                              <w:rStyle w:val="Sidetal"/>
                            </w:rPr>
                            <w:t>4</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E0B49"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2075937A" w14:textId="3AA04B87" w:rsidR="00AF104F" w:rsidRPr="00DD789D" w:rsidRDefault="00DD789D" w:rsidP="00EE2A84">
                    <w:pPr>
                      <w:pStyle w:val="Template-Afdeling"/>
                      <w:rPr>
                        <w:sz w:val="22"/>
                        <w:szCs w:val="22"/>
                      </w:rPr>
                    </w:pPr>
                    <w:bookmarkStart w:id="51" w:name="USR_Name_HIF"/>
                    <w:r w:rsidRPr="00DD789D">
                      <w:rPr>
                        <w:sz w:val="22"/>
                        <w:szCs w:val="22"/>
                      </w:rPr>
                      <w:t>Referat</w:t>
                    </w:r>
                  </w:p>
                  <w:p w14:paraId="327E4F9D" w14:textId="4E4C58BD" w:rsidR="00DD789D" w:rsidRDefault="00DD789D" w:rsidP="00EE2A84">
                    <w:pPr>
                      <w:pStyle w:val="Template-Afdeling"/>
                    </w:pPr>
                  </w:p>
                  <w:p w14:paraId="61F52A6B" w14:textId="77777777" w:rsidR="00DD789D" w:rsidRDefault="00DD789D" w:rsidP="00EE2A84">
                    <w:pPr>
                      <w:pStyle w:val="Template-Afdeling"/>
                    </w:pPr>
                  </w:p>
                  <w:bookmarkEnd w:id="51"/>
                  <w:p w14:paraId="59A77DFE" w14:textId="77777777" w:rsidR="00EE2A84" w:rsidRDefault="00EE2A84" w:rsidP="00307E90">
                    <w:pPr>
                      <w:pStyle w:val="Template"/>
                    </w:pPr>
                  </w:p>
                  <w:p w14:paraId="09996ED7" w14:textId="49EB0927" w:rsidR="00307E90" w:rsidRPr="00307E90" w:rsidRDefault="00BC6E27" w:rsidP="00307E90">
                    <w:pPr>
                      <w:pStyle w:val="Template"/>
                    </w:pPr>
                    <w:bookmarkStart w:id="52" w:name="LAN_Date"/>
                    <w:r>
                      <w:t>Dato</w:t>
                    </w:r>
                    <w:bookmarkEnd w:id="52"/>
                    <w:r>
                      <w:t xml:space="preserve">: </w:t>
                    </w:r>
                    <w:bookmarkStart w:id="53" w:name="Date_DateCustomA"/>
                    <w:r w:rsidR="00E14754">
                      <w:t>27.</w:t>
                    </w:r>
                    <w:r>
                      <w:t xml:space="preserve"> oktober 2022</w:t>
                    </w:r>
                    <w:bookmarkEnd w:id="53"/>
                  </w:p>
                  <w:p w14:paraId="5E3DE15B" w14:textId="77777777" w:rsidR="00307E90" w:rsidRDefault="00307E90" w:rsidP="00307E90">
                    <w:pPr>
                      <w:pStyle w:val="Template"/>
                      <w:rPr>
                        <w:vanish/>
                      </w:rPr>
                    </w:pPr>
                    <w:bookmarkStart w:id="54" w:name="LAN_Sagsnr"/>
                    <w:bookmarkStart w:id="55" w:name="FLD_Sagsnummer_HIF"/>
                    <w:r>
                      <w:rPr>
                        <w:vanish/>
                      </w:rPr>
                      <w:t>Sags nr</w:t>
                    </w:r>
                    <w:bookmarkEnd w:id="54"/>
                    <w:r>
                      <w:rPr>
                        <w:vanish/>
                      </w:rPr>
                      <w:t xml:space="preserve">.: </w:t>
                    </w:r>
                    <w:bookmarkStart w:id="56" w:name="FLD_Sagsnummer"/>
                    <w:bookmarkEnd w:id="56"/>
                  </w:p>
                  <w:p w14:paraId="06FB4331" w14:textId="77777777" w:rsidR="00307E90" w:rsidRDefault="00307E90" w:rsidP="00307E90">
                    <w:pPr>
                      <w:pStyle w:val="Template"/>
                      <w:rPr>
                        <w:vanish/>
                      </w:rPr>
                    </w:pPr>
                    <w:bookmarkStart w:id="57" w:name="LAN_Ref"/>
                    <w:bookmarkStart w:id="58" w:name="FLD_Reference_HIF"/>
                    <w:bookmarkEnd w:id="55"/>
                    <w:r>
                      <w:rPr>
                        <w:vanish/>
                      </w:rPr>
                      <w:t>Ref</w:t>
                    </w:r>
                    <w:bookmarkEnd w:id="57"/>
                    <w:r>
                      <w:rPr>
                        <w:vanish/>
                      </w:rPr>
                      <w:t xml:space="preserve">: </w:t>
                    </w:r>
                    <w:bookmarkStart w:id="59" w:name="FLD_Reference"/>
                    <w:bookmarkEnd w:id="59"/>
                  </w:p>
                  <w:bookmarkEnd w:id="58"/>
                  <w:p w14:paraId="704D6E30" w14:textId="77777777" w:rsidR="00051AD8" w:rsidRDefault="00051AD8" w:rsidP="00051AD8">
                    <w:pPr>
                      <w:pStyle w:val="Template-kolofonstreg"/>
                    </w:pPr>
                    <w:r>
                      <w:rPr>
                        <w:noProof/>
                      </w:rPr>
                      <w:drawing>
                        <wp:inline distT="0" distB="0" distL="0" distR="0" wp14:anchorId="1EA2811C" wp14:editId="5B3FCFFC">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5891AE6" w14:textId="6FFC3DEB" w:rsidR="00307E90" w:rsidRPr="00641B24" w:rsidRDefault="00307E90" w:rsidP="002171DE">
                    <w:pPr>
                      <w:pStyle w:val="Template-Date"/>
                      <w:rPr>
                        <w:rFonts w:ascii="Verdana" w:hAnsi="Verdana"/>
                        <w:noProof w:val="0"/>
                      </w:rPr>
                    </w:pPr>
                    <w:bookmarkStart w:id="60" w:name="LAN_Page"/>
                    <w:r>
                      <w:t>Side</w:t>
                    </w:r>
                    <w:bookmarkEnd w:id="60"/>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2766E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2766E3">
                      <w:rPr>
                        <w:rStyle w:val="Sidetal"/>
                      </w:rPr>
                      <w:t>4</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F710DE6"/>
    <w:multiLevelType w:val="hybridMultilevel"/>
    <w:tmpl w:val="B7A0E62A"/>
    <w:lvl w:ilvl="0" w:tplc="F81E2610">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A745A7C"/>
    <w:multiLevelType w:val="hybridMultilevel"/>
    <w:tmpl w:val="0E36A124"/>
    <w:lvl w:ilvl="0" w:tplc="DDFA6786">
      <w:start w:val="3"/>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93F2A8D"/>
    <w:multiLevelType w:val="hybridMultilevel"/>
    <w:tmpl w:val="D5AE28EC"/>
    <w:lvl w:ilvl="0" w:tplc="CEC619D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562E6730"/>
    <w:multiLevelType w:val="hybridMultilevel"/>
    <w:tmpl w:val="F1D2B73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5A3E4D27"/>
    <w:multiLevelType w:val="hybridMultilevel"/>
    <w:tmpl w:val="37D679B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6"/>
  </w:num>
  <w:num w:numId="3">
    <w:abstractNumId w:val="9"/>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9"/>
  </w:num>
  <w:num w:numId="16">
    <w:abstractNumId w:val="20"/>
  </w:num>
  <w:num w:numId="17">
    <w:abstractNumId w:val="8"/>
  </w:num>
  <w:num w:numId="18">
    <w:abstractNumId w:val="17"/>
  </w:num>
  <w:num w:numId="19">
    <w:abstractNumId w:val="18"/>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01E"/>
    <w:rsid w:val="00065902"/>
    <w:rsid w:val="00072AED"/>
    <w:rsid w:val="0007609B"/>
    <w:rsid w:val="000827B1"/>
    <w:rsid w:val="00087773"/>
    <w:rsid w:val="0009052B"/>
    <w:rsid w:val="00094D54"/>
    <w:rsid w:val="000A362D"/>
    <w:rsid w:val="000B0808"/>
    <w:rsid w:val="000D1B50"/>
    <w:rsid w:val="000E5C1E"/>
    <w:rsid w:val="000F244E"/>
    <w:rsid w:val="00101F17"/>
    <w:rsid w:val="0011283F"/>
    <w:rsid w:val="00153477"/>
    <w:rsid w:val="00154F00"/>
    <w:rsid w:val="00155808"/>
    <w:rsid w:val="00163EFC"/>
    <w:rsid w:val="00164CC1"/>
    <w:rsid w:val="00174751"/>
    <w:rsid w:val="0018593B"/>
    <w:rsid w:val="00192812"/>
    <w:rsid w:val="001A7352"/>
    <w:rsid w:val="001C027B"/>
    <w:rsid w:val="001D1259"/>
    <w:rsid w:val="00205636"/>
    <w:rsid w:val="002137FC"/>
    <w:rsid w:val="002171DE"/>
    <w:rsid w:val="00227E7F"/>
    <w:rsid w:val="00230A33"/>
    <w:rsid w:val="00236641"/>
    <w:rsid w:val="00244EEB"/>
    <w:rsid w:val="0025114F"/>
    <w:rsid w:val="0026120C"/>
    <w:rsid w:val="002766E3"/>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143CC"/>
    <w:rsid w:val="00430307"/>
    <w:rsid w:val="00436C7A"/>
    <w:rsid w:val="00443D5B"/>
    <w:rsid w:val="00443F7C"/>
    <w:rsid w:val="00445AAA"/>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E04A9"/>
    <w:rsid w:val="004F4341"/>
    <w:rsid w:val="004F7B82"/>
    <w:rsid w:val="005013F0"/>
    <w:rsid w:val="00504494"/>
    <w:rsid w:val="0050605B"/>
    <w:rsid w:val="00507AF4"/>
    <w:rsid w:val="005162F5"/>
    <w:rsid w:val="00523163"/>
    <w:rsid w:val="00524DD1"/>
    <w:rsid w:val="00547ACA"/>
    <w:rsid w:val="00554EE2"/>
    <w:rsid w:val="0057019E"/>
    <w:rsid w:val="005802EE"/>
    <w:rsid w:val="00583EAB"/>
    <w:rsid w:val="00585BE9"/>
    <w:rsid w:val="00587BE6"/>
    <w:rsid w:val="005A5218"/>
    <w:rsid w:val="005B3D17"/>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243B"/>
    <w:rsid w:val="007B61B3"/>
    <w:rsid w:val="007C496B"/>
    <w:rsid w:val="007E062D"/>
    <w:rsid w:val="007E2DF3"/>
    <w:rsid w:val="007E7933"/>
    <w:rsid w:val="007E7FE4"/>
    <w:rsid w:val="007F1C6D"/>
    <w:rsid w:val="007F578B"/>
    <w:rsid w:val="008068BE"/>
    <w:rsid w:val="00813145"/>
    <w:rsid w:val="008137E8"/>
    <w:rsid w:val="008350CE"/>
    <w:rsid w:val="00851355"/>
    <w:rsid w:val="008558E5"/>
    <w:rsid w:val="00863559"/>
    <w:rsid w:val="0087322B"/>
    <w:rsid w:val="00896541"/>
    <w:rsid w:val="008A28B2"/>
    <w:rsid w:val="008B14BE"/>
    <w:rsid w:val="008C171C"/>
    <w:rsid w:val="008C6CFF"/>
    <w:rsid w:val="008D4A12"/>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A169B"/>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800EC"/>
    <w:rsid w:val="00A91CB9"/>
    <w:rsid w:val="00AA0EF9"/>
    <w:rsid w:val="00AB2E5C"/>
    <w:rsid w:val="00AB4AC3"/>
    <w:rsid w:val="00AB4E1D"/>
    <w:rsid w:val="00AC4183"/>
    <w:rsid w:val="00AD6CC4"/>
    <w:rsid w:val="00AF104F"/>
    <w:rsid w:val="00AF2199"/>
    <w:rsid w:val="00B01FD3"/>
    <w:rsid w:val="00B03F98"/>
    <w:rsid w:val="00B12507"/>
    <w:rsid w:val="00B1377B"/>
    <w:rsid w:val="00B15221"/>
    <w:rsid w:val="00B175E9"/>
    <w:rsid w:val="00B3269E"/>
    <w:rsid w:val="00B36C68"/>
    <w:rsid w:val="00B45E46"/>
    <w:rsid w:val="00B47C60"/>
    <w:rsid w:val="00B52F16"/>
    <w:rsid w:val="00B542F2"/>
    <w:rsid w:val="00B57EEB"/>
    <w:rsid w:val="00B64A19"/>
    <w:rsid w:val="00B67E0C"/>
    <w:rsid w:val="00B704CF"/>
    <w:rsid w:val="00B705E6"/>
    <w:rsid w:val="00B83B9B"/>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358D1"/>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E4B49"/>
    <w:rsid w:val="00D0158B"/>
    <w:rsid w:val="00D21C08"/>
    <w:rsid w:val="00D2389C"/>
    <w:rsid w:val="00D25789"/>
    <w:rsid w:val="00D2629B"/>
    <w:rsid w:val="00D56DC5"/>
    <w:rsid w:val="00D67AB8"/>
    <w:rsid w:val="00D70FDC"/>
    <w:rsid w:val="00D80B98"/>
    <w:rsid w:val="00D87C08"/>
    <w:rsid w:val="00DA419E"/>
    <w:rsid w:val="00DA62D2"/>
    <w:rsid w:val="00DB44DA"/>
    <w:rsid w:val="00DC46F9"/>
    <w:rsid w:val="00DD17B6"/>
    <w:rsid w:val="00DD789D"/>
    <w:rsid w:val="00DE06BB"/>
    <w:rsid w:val="00DE181C"/>
    <w:rsid w:val="00DE3C16"/>
    <w:rsid w:val="00DE5DBB"/>
    <w:rsid w:val="00E0382F"/>
    <w:rsid w:val="00E14754"/>
    <w:rsid w:val="00E20A3D"/>
    <w:rsid w:val="00E27F63"/>
    <w:rsid w:val="00E37157"/>
    <w:rsid w:val="00E620D0"/>
    <w:rsid w:val="00E65CA9"/>
    <w:rsid w:val="00E757AD"/>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1F27"/>
    <w:rsid w:val="00FE20B9"/>
    <w:rsid w:val="00FE33C2"/>
    <w:rsid w:val="00FE5AFD"/>
    <w:rsid w:val="01614C4F"/>
    <w:rsid w:val="018D25AD"/>
    <w:rsid w:val="037CC023"/>
    <w:rsid w:val="041A1EC2"/>
    <w:rsid w:val="05702439"/>
    <w:rsid w:val="0984627C"/>
    <w:rsid w:val="0BD471E4"/>
    <w:rsid w:val="0C01D64D"/>
    <w:rsid w:val="0C2C1C47"/>
    <w:rsid w:val="0D02D91E"/>
    <w:rsid w:val="0F64BEEF"/>
    <w:rsid w:val="1129AA7D"/>
    <w:rsid w:val="124157A7"/>
    <w:rsid w:val="15B356CE"/>
    <w:rsid w:val="182B8191"/>
    <w:rsid w:val="1ADCC007"/>
    <w:rsid w:val="1B820C2C"/>
    <w:rsid w:val="1C5CBCF0"/>
    <w:rsid w:val="1D1DDC8D"/>
    <w:rsid w:val="1E1460C9"/>
    <w:rsid w:val="1E37C424"/>
    <w:rsid w:val="1E44B84A"/>
    <w:rsid w:val="1FC482C0"/>
    <w:rsid w:val="2296A645"/>
    <w:rsid w:val="2318296D"/>
    <w:rsid w:val="233D7852"/>
    <w:rsid w:val="26FFA84A"/>
    <w:rsid w:val="2949E045"/>
    <w:rsid w:val="29DD1115"/>
    <w:rsid w:val="2A564B2F"/>
    <w:rsid w:val="2B982FF6"/>
    <w:rsid w:val="2E512CB3"/>
    <w:rsid w:val="306BA119"/>
    <w:rsid w:val="30BCE193"/>
    <w:rsid w:val="3266AC46"/>
    <w:rsid w:val="3278EC06"/>
    <w:rsid w:val="3674D195"/>
    <w:rsid w:val="36C80FD6"/>
    <w:rsid w:val="3B94573A"/>
    <w:rsid w:val="3DAFCA13"/>
    <w:rsid w:val="405636FC"/>
    <w:rsid w:val="4171138D"/>
    <w:rsid w:val="42C0007C"/>
    <w:rsid w:val="462FD09C"/>
    <w:rsid w:val="47A4D2D3"/>
    <w:rsid w:val="47CBA0FD"/>
    <w:rsid w:val="4A8DDF8E"/>
    <w:rsid w:val="4AD96456"/>
    <w:rsid w:val="4C5AB8EB"/>
    <w:rsid w:val="4D9D83E2"/>
    <w:rsid w:val="4E3AE281"/>
    <w:rsid w:val="518FEC3D"/>
    <w:rsid w:val="51A32C0F"/>
    <w:rsid w:val="525474D3"/>
    <w:rsid w:val="5326796D"/>
    <w:rsid w:val="539C7275"/>
    <w:rsid w:val="54969D9F"/>
    <w:rsid w:val="54D93AFD"/>
    <w:rsid w:val="550B034A"/>
    <w:rsid w:val="556E4652"/>
    <w:rsid w:val="570387D5"/>
    <w:rsid w:val="58F765AD"/>
    <w:rsid w:val="59532B68"/>
    <w:rsid w:val="5BF7AF54"/>
    <w:rsid w:val="5C63A372"/>
    <w:rsid w:val="5CA3FB13"/>
    <w:rsid w:val="61581DB6"/>
    <w:rsid w:val="624763B7"/>
    <w:rsid w:val="659AE265"/>
    <w:rsid w:val="673EA04C"/>
    <w:rsid w:val="6AD8272D"/>
    <w:rsid w:val="6DADE1D0"/>
    <w:rsid w:val="6FDC8876"/>
    <w:rsid w:val="70CC5A35"/>
    <w:rsid w:val="70E58292"/>
    <w:rsid w:val="710B9177"/>
    <w:rsid w:val="723D79A4"/>
    <w:rsid w:val="7403FAF7"/>
    <w:rsid w:val="74A88EEE"/>
    <w:rsid w:val="75BDF34A"/>
    <w:rsid w:val="765E9F76"/>
    <w:rsid w:val="770FF24E"/>
    <w:rsid w:val="7784679B"/>
    <w:rsid w:val="77FA60A3"/>
    <w:rsid w:val="79BA6C00"/>
    <w:rsid w:val="7A41CD96"/>
    <w:rsid w:val="7B277B82"/>
    <w:rsid w:val="7B64615F"/>
    <w:rsid w:val="7CC34BE3"/>
    <w:rsid w:val="7E7A191F"/>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2688FC0"/>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687456">
      <w:bodyDiv w:val="1"/>
      <w:marLeft w:val="0"/>
      <w:marRight w:val="0"/>
      <w:marTop w:val="0"/>
      <w:marBottom w:val="0"/>
      <w:divBdr>
        <w:top w:val="none" w:sz="0" w:space="0" w:color="auto"/>
        <w:left w:val="none" w:sz="0" w:space="0" w:color="auto"/>
        <w:bottom w:val="none" w:sz="0" w:space="0" w:color="auto"/>
        <w:right w:val="none" w:sz="0" w:space="0" w:color="auto"/>
      </w:divBdr>
    </w:div>
    <w:div w:id="404188543">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407193114">
      <w:bodyDiv w:val="1"/>
      <w:marLeft w:val="0"/>
      <w:marRight w:val="0"/>
      <w:marTop w:val="0"/>
      <w:marBottom w:val="0"/>
      <w:divBdr>
        <w:top w:val="none" w:sz="0" w:space="0" w:color="auto"/>
        <w:left w:val="none" w:sz="0" w:space="0" w:color="auto"/>
        <w:bottom w:val="none" w:sz="0" w:space="0" w:color="auto"/>
        <w:right w:val="none" w:sz="0" w:space="0" w:color="auto"/>
      </w:divBdr>
    </w:div>
    <w:div w:id="1646549355">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darbejdere.au.dk/administration/studieadministration/sagsbehandlingsportal/eksamenssnyd"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studerende.au.dk/proever/eksamenssny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A6A795B3264D4F859ECB954B11F065" ma:contentTypeVersion="7" ma:contentTypeDescription="Opret et nyt dokument." ma:contentTypeScope="" ma:versionID="b108456f1b08672e6f13b3da850b092a">
  <xsd:schema xmlns:xsd="http://www.w3.org/2001/XMLSchema" xmlns:xs="http://www.w3.org/2001/XMLSchema" xmlns:p="http://schemas.microsoft.com/office/2006/metadata/properties" xmlns:ns3="84f42352-3182-481c-87ea-4ab76f0f3ad6" targetNamespace="http://schemas.microsoft.com/office/2006/metadata/properties" ma:root="true" ma:fieldsID="79769b385d40f9329e15a66b1d94ca15" ns3:_="">
    <xsd:import namespace="84f42352-3182-481c-87ea-4ab76f0f3a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42352-3182-481c-87ea-4ab76f0f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6848D5-CA7D-42D5-8026-6DEAAB791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42352-3182-481c-87ea-4ab76f0f3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411B1-E9AE-4325-BBA2-550D6A0ABDA9}">
  <ds:schemaRefs>
    <ds:schemaRef ds:uri="http://schemas.microsoft.com/sharepoint/v3/contenttype/forms"/>
  </ds:schemaRefs>
</ds:datastoreItem>
</file>

<file path=customXml/itemProps3.xml><?xml version="1.0" encoding="utf-8"?>
<ds:datastoreItem xmlns:ds="http://schemas.openxmlformats.org/officeDocument/2006/customXml" ds:itemID="{8AD95262-EFCB-4E80-800F-74DAE4731FC1}">
  <ds:schemaRef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 ds:uri="84f42352-3182-481c-87ea-4ab76f0f3ad6"/>
    <ds:schemaRef ds:uri="http://purl.org/dc/elements/1.1/"/>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1327</Words>
  <Characters>8157</Characters>
  <Application>Microsoft Office Word</Application>
  <DocSecurity>4</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Århus Universitet</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Buhl</dc:creator>
  <cp:lastModifiedBy>Mette Buhl</cp:lastModifiedBy>
  <cp:revision>2</cp:revision>
  <cp:lastPrinted>2008-10-22T12:54:00Z</cp:lastPrinted>
  <dcterms:created xsi:type="dcterms:W3CDTF">2022-11-22T14:07:00Z</dcterms:created>
  <dcterms:modified xsi:type="dcterms:W3CDTF">2022-11-22T14:07:00Z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636209430831382890</vt:lpwstr>
  </property>
  <property fmtid="{D5CDD505-2E9C-101B-9397-08002B2CF9AE}" pid="10" name="ContentTypeId">
    <vt:lpwstr>0x010100BFA6A795B3264D4F859ECB954B11F065</vt:lpwstr>
  </property>
</Properties>
</file>