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7B6E648F" w14:textId="77777777" w:rsidTr="00551FF5">
        <w:trPr>
          <w:trHeight w:hRule="exact" w:val="2948"/>
        </w:trPr>
        <w:tc>
          <w:tcPr>
            <w:tcW w:w="7644" w:type="dxa"/>
            <w:shd w:val="clear" w:color="auto" w:fill="auto"/>
          </w:tcPr>
          <w:p w14:paraId="15A3CC75" w14:textId="142A0445" w:rsidR="00551FF5" w:rsidRDefault="00797F59" w:rsidP="00551FF5">
            <w:pPr>
              <w:pStyle w:val="Dokumentinfo"/>
            </w:pPr>
            <w:bookmarkStart w:id="0" w:name="LAN_MeetingDate"/>
            <w:r>
              <w:t>Mødedato</w:t>
            </w:r>
            <w:bookmarkEnd w:id="0"/>
            <w:r>
              <w:t xml:space="preserve">: </w:t>
            </w:r>
            <w:r w:rsidR="00AA5985">
              <w:rPr>
                <w:b w:val="0"/>
              </w:rPr>
              <w:t xml:space="preserve">23. </w:t>
            </w:r>
            <w:r>
              <w:rPr>
                <w:b w:val="0"/>
              </w:rPr>
              <w:t>maj</w:t>
            </w:r>
            <w:r w:rsidR="00AA5985">
              <w:rPr>
                <w:b w:val="0"/>
              </w:rPr>
              <w:t xml:space="preserve"> 2023, </w:t>
            </w:r>
            <w:r>
              <w:rPr>
                <w:b w:val="0"/>
              </w:rPr>
              <w:t>kl</w:t>
            </w:r>
            <w:r w:rsidR="00AA5985">
              <w:rPr>
                <w:b w:val="0"/>
              </w:rPr>
              <w:t>. 10.00-12.00</w:t>
            </w:r>
          </w:p>
          <w:p w14:paraId="1E7558DE" w14:textId="77777777" w:rsidR="00551FF5" w:rsidRPr="00991510" w:rsidRDefault="00797F59" w:rsidP="00551FF5">
            <w:pPr>
              <w:pStyle w:val="Dokumentinfo"/>
              <w:rPr>
                <w:b w:val="0"/>
              </w:rPr>
            </w:pPr>
            <w:bookmarkStart w:id="1" w:name="LAN_MeetingPlace"/>
            <w:r>
              <w:t>Mødested</w:t>
            </w:r>
            <w:bookmarkEnd w:id="1"/>
            <w:r>
              <w:t xml:space="preserve">: </w:t>
            </w:r>
            <w:r w:rsidR="00AA5985">
              <w:rPr>
                <w:b w:val="0"/>
              </w:rPr>
              <w:t>1445-017/025</w:t>
            </w:r>
          </w:p>
          <w:p w14:paraId="69E940DC" w14:textId="77777777" w:rsidR="00A55460" w:rsidRDefault="00797F59" w:rsidP="00551FF5">
            <w:pPr>
              <w:pStyle w:val="Dokumentinfo"/>
            </w:pPr>
            <w:bookmarkStart w:id="2" w:name="LAN_MeetingSubject"/>
            <w:r>
              <w:t>Mødeemne</w:t>
            </w:r>
            <w:bookmarkEnd w:id="2"/>
            <w:r>
              <w:t xml:space="preserve">: </w:t>
            </w:r>
            <w:r w:rsidR="00AA5985">
              <w:rPr>
                <w:b w:val="0"/>
              </w:rPr>
              <w:t>Møde i SNUK-båndet</w:t>
            </w:r>
          </w:p>
          <w:p w14:paraId="0A37501D" w14:textId="77777777" w:rsidR="00A55460" w:rsidRDefault="00D541DE" w:rsidP="00551FF5">
            <w:pPr>
              <w:pStyle w:val="Dokumentinfo"/>
            </w:pPr>
          </w:p>
          <w:p w14:paraId="10CC1A4C" w14:textId="77777777" w:rsidR="00A55460" w:rsidRDefault="00797F59" w:rsidP="00AA5985">
            <w:pPr>
              <w:pStyle w:val="Dokumentinfo"/>
            </w:pPr>
            <w:bookmarkStart w:id="3" w:name="LAN_Attendees"/>
            <w:r>
              <w:t>Deltagere</w:t>
            </w:r>
            <w:bookmarkEnd w:id="3"/>
            <w:r>
              <w:t>:</w:t>
            </w:r>
            <w:r w:rsidR="00AA5985" w:rsidRPr="00AA5985">
              <w:rPr>
                <w:b w:val="0"/>
              </w:rPr>
              <w:t xml:space="preserve"> Lisbeth Sonne Christensen, Mariann Holmslykke, Eva Kvistgaard Arent, Bente Mattsson, Jette Winther, Mette Buhl og Astrid Gad</w:t>
            </w:r>
            <w:r w:rsidR="00AA5985">
              <w:rPr>
                <w:b w:val="0"/>
              </w:rPr>
              <w:t xml:space="preserve"> </w:t>
            </w:r>
            <w:r w:rsidR="00AA5985" w:rsidRPr="00AA5985">
              <w:rPr>
                <w:b w:val="0"/>
              </w:rPr>
              <w:t>Knudsen.</w:t>
            </w:r>
          </w:p>
          <w:p w14:paraId="5DAB6C7B" w14:textId="77777777" w:rsidR="00A55460" w:rsidRDefault="00D541DE" w:rsidP="00551FF5">
            <w:pPr>
              <w:pStyle w:val="Dokumentinfo"/>
            </w:pPr>
          </w:p>
          <w:p w14:paraId="39EA5864" w14:textId="77777777" w:rsidR="00AA5985" w:rsidRPr="00AA5985" w:rsidRDefault="00AA5985" w:rsidP="00551FF5">
            <w:pPr>
              <w:pStyle w:val="Dokumentinfo"/>
              <w:rPr>
                <w:b w:val="0"/>
              </w:rPr>
            </w:pPr>
            <w:r w:rsidRPr="00AA5985">
              <w:t>Afbud</w:t>
            </w:r>
            <w:r>
              <w:rPr>
                <w:b w:val="0"/>
              </w:rPr>
              <w:t xml:space="preserve">: </w:t>
            </w:r>
            <w:r w:rsidRPr="00AA5985">
              <w:rPr>
                <w:b w:val="0"/>
              </w:rPr>
              <w:t>Jeppe Norskov Stokholm</w:t>
            </w:r>
          </w:p>
        </w:tc>
      </w:tr>
    </w:tbl>
    <w:p w14:paraId="49CA7E15" w14:textId="77777777" w:rsidR="00AA5985" w:rsidRDefault="00AA5985" w:rsidP="00AA5985">
      <w:pPr>
        <w:pStyle w:val="Overskrift1"/>
      </w:pPr>
      <w:r w:rsidRPr="00AA5985">
        <w:t>Godkendelse af dagsorden</w:t>
      </w:r>
    </w:p>
    <w:p w14:paraId="02EB378F" w14:textId="77777777" w:rsidR="00AA5985" w:rsidRDefault="00AA5985" w:rsidP="00AA5985">
      <w:pPr>
        <w:pStyle w:val="Overskrift1"/>
        <w:numPr>
          <w:ilvl w:val="0"/>
          <w:numId w:val="0"/>
        </w:numPr>
        <w:ind w:left="425"/>
      </w:pPr>
    </w:p>
    <w:p w14:paraId="775EA561" w14:textId="472F75EB" w:rsidR="00AA5985" w:rsidRPr="00AA5985" w:rsidRDefault="00AA5985" w:rsidP="7DE8391D">
      <w:pPr>
        <w:pStyle w:val="Overskrift1"/>
        <w:rPr>
          <w:b w:val="0"/>
          <w:bCs w:val="0"/>
          <w:i/>
          <w:iCs/>
        </w:rPr>
      </w:pPr>
      <w:r w:rsidRPr="7DE8391D">
        <w:t>Ensartet praksis for håndtering af studienævnets arbejde, 10.00-10.3</w:t>
      </w:r>
      <w:r w:rsidR="0D2F50DD" w:rsidRPr="7DE8391D">
        <w:t>0</w:t>
      </w:r>
    </w:p>
    <w:p w14:paraId="1312BB25" w14:textId="45EB5DA9" w:rsidR="00AA5985" w:rsidRPr="00AA5985" w:rsidRDefault="00AA5985" w:rsidP="7DE8391D">
      <w:pPr>
        <w:pStyle w:val="Overskrift1"/>
        <w:numPr>
          <w:ilvl w:val="0"/>
          <w:numId w:val="0"/>
        </w:numPr>
        <w:rPr>
          <w:b w:val="0"/>
          <w:bCs w:val="0"/>
          <w:i/>
          <w:iCs/>
        </w:rPr>
      </w:pPr>
      <w:r w:rsidRPr="7DE8391D">
        <w:rPr>
          <w:b w:val="0"/>
          <w:bCs w:val="0"/>
          <w:i/>
          <w:iCs/>
        </w:rPr>
        <w:t>Oplægsserien omkring understøttelse, kvalitetssikring og afgørelsespraksis på det enkelte fakultet fortsætter. Eva præsenterer arbejdet på Health, hvorefter båndet samler op på oplægsserien og erfaringer, som kan udledes.</w:t>
      </w:r>
    </w:p>
    <w:p w14:paraId="0AF94999" w14:textId="0DCD81AF" w:rsidR="7DE8391D" w:rsidRDefault="7DE8391D" w:rsidP="7DE8391D">
      <w:pPr>
        <w:pStyle w:val="Overskrift1"/>
        <w:numPr>
          <w:ilvl w:val="0"/>
          <w:numId w:val="0"/>
        </w:numPr>
        <w:rPr>
          <w:b w:val="0"/>
          <w:bCs w:val="0"/>
        </w:rPr>
      </w:pPr>
    </w:p>
    <w:p w14:paraId="239490E2" w14:textId="6341A940" w:rsidR="25221443" w:rsidRDefault="25221443" w:rsidP="61937367">
      <w:pPr>
        <w:pStyle w:val="Overskrift1"/>
        <w:numPr>
          <w:ilvl w:val="0"/>
          <w:numId w:val="0"/>
        </w:numPr>
        <w:rPr>
          <w:b w:val="0"/>
          <w:bCs w:val="0"/>
        </w:rPr>
      </w:pPr>
      <w:r>
        <w:rPr>
          <w:b w:val="0"/>
          <w:bCs w:val="0"/>
        </w:rPr>
        <w:t>Eva præsentere</w:t>
      </w:r>
      <w:r w:rsidR="4721BBBB">
        <w:rPr>
          <w:b w:val="0"/>
          <w:bCs w:val="0"/>
        </w:rPr>
        <w:t>de</w:t>
      </w:r>
      <w:r>
        <w:rPr>
          <w:b w:val="0"/>
          <w:bCs w:val="0"/>
        </w:rPr>
        <w:t xml:space="preserve"> organiseringen og opgaverne i SNUK på H</w:t>
      </w:r>
      <w:r w:rsidR="0CDB414D">
        <w:rPr>
          <w:b w:val="0"/>
          <w:bCs w:val="0"/>
        </w:rPr>
        <w:t>ealth</w:t>
      </w:r>
      <w:r>
        <w:rPr>
          <w:b w:val="0"/>
          <w:bCs w:val="0"/>
        </w:rPr>
        <w:t xml:space="preserve">. </w:t>
      </w:r>
      <w:r w:rsidR="798B9E1A">
        <w:rPr>
          <w:b w:val="0"/>
          <w:bCs w:val="0"/>
        </w:rPr>
        <w:t>På baggrund af alle oplæggene drøft</w:t>
      </w:r>
      <w:r w:rsidR="3A17085D">
        <w:rPr>
          <w:b w:val="0"/>
          <w:bCs w:val="0"/>
        </w:rPr>
        <w:t>ede</w:t>
      </w:r>
      <w:r w:rsidR="798B9E1A">
        <w:rPr>
          <w:b w:val="0"/>
          <w:bCs w:val="0"/>
        </w:rPr>
        <w:t xml:space="preserve"> b</w:t>
      </w:r>
      <w:r w:rsidR="179BF42B">
        <w:rPr>
          <w:b w:val="0"/>
          <w:bCs w:val="0"/>
        </w:rPr>
        <w:t>åndet teamstrukturen, roller og ansvar</w:t>
      </w:r>
      <w:r w:rsidR="1705F421">
        <w:rPr>
          <w:b w:val="0"/>
          <w:bCs w:val="0"/>
        </w:rPr>
        <w:t>, samt forskelle og ligheder fakulteterne imellem</w:t>
      </w:r>
      <w:r w:rsidR="179BF42B">
        <w:rPr>
          <w:b w:val="0"/>
          <w:bCs w:val="0"/>
        </w:rPr>
        <w:t>. Det aftales</w:t>
      </w:r>
      <w:r w:rsidR="5CE4DB38">
        <w:rPr>
          <w:b w:val="0"/>
          <w:bCs w:val="0"/>
        </w:rPr>
        <w:t>,</w:t>
      </w:r>
      <w:r w:rsidR="179BF42B">
        <w:rPr>
          <w:b w:val="0"/>
          <w:bCs w:val="0"/>
        </w:rPr>
        <w:t xml:space="preserve"> at de enkelte beskrivelser af koordinatorrollen og teammedlemmets rolle deles i båndet til fælles inspiration. </w:t>
      </w:r>
    </w:p>
    <w:p w14:paraId="3B8356FC" w14:textId="33562EBF" w:rsidR="2B96EDCB" w:rsidRDefault="2B96EDCB" w:rsidP="61937367">
      <w:r>
        <w:t>D</w:t>
      </w:r>
      <w:r w:rsidR="03B26701">
        <w:t>er er umiddelbar opbakning til at</w:t>
      </w:r>
      <w:r>
        <w:t xml:space="preserve"> funktionsbeskrivelserne tages op på </w:t>
      </w:r>
      <w:r w:rsidR="57EB15E7">
        <w:t xml:space="preserve">et </w:t>
      </w:r>
      <w:r w:rsidR="578A2E05">
        <w:t>kommende</w:t>
      </w:r>
      <w:r w:rsidR="57EB15E7">
        <w:t xml:space="preserve"> </w:t>
      </w:r>
      <w:r>
        <w:t>bånd</w:t>
      </w:r>
      <w:r w:rsidR="5D52E00D">
        <w:t>møde</w:t>
      </w:r>
      <w:r>
        <w:t xml:space="preserve"> og drøftes andet end at de blot deles.  </w:t>
      </w:r>
    </w:p>
    <w:p w14:paraId="2DEFE13A" w14:textId="68B1589E" w:rsidR="7DE8391D" w:rsidRDefault="7DE8391D" w:rsidP="7DE8391D"/>
    <w:p w14:paraId="13386175" w14:textId="257883BB" w:rsidR="03EE74B4" w:rsidRDefault="03EE74B4" w:rsidP="7DE8391D">
      <w:r>
        <w:t xml:space="preserve">Der er enighed i båndet om, at oplægsserien har været givende, og at der fremadrettet skal være </w:t>
      </w:r>
      <w:r w:rsidR="071AA359">
        <w:t xml:space="preserve">flere af disse med henblik på erfaringsudveksling og gensidig information. </w:t>
      </w:r>
    </w:p>
    <w:p w14:paraId="60035034" w14:textId="0B09FA52" w:rsidR="7DE8391D" w:rsidRDefault="7DE8391D" w:rsidP="7DE8391D"/>
    <w:p w14:paraId="034F6C7F" w14:textId="2E949E44" w:rsidR="61937367" w:rsidRDefault="61937367" w:rsidP="61937367"/>
    <w:p w14:paraId="30DE574F" w14:textId="6E93D098" w:rsidR="00AA5985" w:rsidRPr="00AA5985" w:rsidRDefault="00AA5985" w:rsidP="7DE8391D">
      <w:pPr>
        <w:pStyle w:val="Overskrift1"/>
        <w:rPr>
          <w:b w:val="0"/>
          <w:bCs w:val="0"/>
          <w:i/>
          <w:iCs/>
        </w:rPr>
      </w:pPr>
      <w:r>
        <w:t>Proces for indmeldelse til bekendtgørelsesændringer til Styrelsen,</w:t>
      </w:r>
      <w:r>
        <w:br/>
        <w:t>10.30-10.45</w:t>
      </w:r>
    </w:p>
    <w:p w14:paraId="48576E74" w14:textId="12791F85" w:rsidR="00AA5985" w:rsidRPr="00AA5985" w:rsidRDefault="00AA5985" w:rsidP="7DE8391D">
      <w:pPr>
        <w:pStyle w:val="Overskrift1"/>
        <w:numPr>
          <w:ilvl w:val="0"/>
          <w:numId w:val="0"/>
        </w:numPr>
        <w:rPr>
          <w:b w:val="0"/>
          <w:bCs w:val="0"/>
          <w:i/>
          <w:iCs/>
        </w:rPr>
      </w:pPr>
      <w:r>
        <w:rPr>
          <w:b w:val="0"/>
          <w:bCs w:val="0"/>
        </w:rPr>
        <w:t>Vedhæftet er indkaldelserne fra sidste år. Indkaldelserne for 2023 forventes modtaget snarest.</w:t>
      </w:r>
    </w:p>
    <w:p w14:paraId="44976741" w14:textId="77777777" w:rsidR="00AA5985" w:rsidRPr="00AA5985" w:rsidRDefault="00AA5985" w:rsidP="7DE8391D">
      <w:pPr>
        <w:pStyle w:val="Overskrift1"/>
        <w:numPr>
          <w:ilvl w:val="0"/>
          <w:numId w:val="0"/>
        </w:numPr>
        <w:rPr>
          <w:b w:val="0"/>
          <w:bCs w:val="0"/>
          <w:i/>
          <w:iCs/>
        </w:rPr>
      </w:pPr>
      <w:r w:rsidRPr="7DE8391D">
        <w:rPr>
          <w:b w:val="0"/>
          <w:bCs w:val="0"/>
          <w:i/>
          <w:iCs/>
        </w:rPr>
        <w:t>Som led i den årlige runde for indmeldelse af ændringer til eksisterende uddannelser blev der sidste år åbnet for muligheden for at indsende ønsker om ændringer til adgangsbekendtgørelserne. Herudover er der åbnet op for indmeldelse af ønsker til bekendtgørelserne på erhvervsakademi- og professionsbacheloruddannelsesområdet. Båndet tager på baggrund af disse muligheder en drøftelse af hvordan den fælles proces på AU for indsamling og kvalificering af ændringsforslag frem mod samlet indsendelse skal være.</w:t>
      </w:r>
      <w:r>
        <w:br/>
      </w:r>
    </w:p>
    <w:p w14:paraId="23E31F90" w14:textId="55F6DC2D" w:rsidR="61937367" w:rsidRDefault="61937367" w:rsidP="61937367"/>
    <w:p w14:paraId="2D9098AB" w14:textId="26F6B8BB" w:rsidR="0E7AF79E" w:rsidRDefault="39768DE4" w:rsidP="61937367">
      <w:r>
        <w:t>Båndet har en drøftelse om den fremtidige proces, dog har Uddannelsesstrategisk Sekretariat endnu ikke modtaget året indkaldelser</w:t>
      </w:r>
      <w:r w:rsidR="4C94E798">
        <w:t xml:space="preserve">, hvorfor den endelige proces ikke kan </w:t>
      </w:r>
      <w:r w:rsidR="4C94E798">
        <w:lastRenderedPageBreak/>
        <w:t>fastlægges endnu. På baggrunden af drøftelserne får b</w:t>
      </w:r>
      <w:r w:rsidR="0E7AF79E">
        <w:t>åndmedlemmerne til opgave at overveje, om der er ændringer til adgangsbekendtgørelse</w:t>
      </w:r>
      <w:r w:rsidR="15F4C17C">
        <w:t>rne</w:t>
      </w:r>
      <w:r w:rsidR="0E7AF79E">
        <w:t xml:space="preserve"> eller</w:t>
      </w:r>
      <w:r w:rsidR="4DA96815">
        <w:t xml:space="preserve"> uddannelses</w:t>
      </w:r>
      <w:r w:rsidR="0E7AF79E">
        <w:t>bekendtgørelserne på LEP-området</w:t>
      </w:r>
      <w:r w:rsidR="36C05847">
        <w:t xml:space="preserve"> (lov om erhvervsakademi- og professionsbacheloruddannelser)</w:t>
      </w:r>
      <w:r w:rsidR="0E7AF79E">
        <w:t xml:space="preserve">. </w:t>
      </w:r>
      <w:r w:rsidR="3254B3AA">
        <w:t xml:space="preserve">Der </w:t>
      </w:r>
      <w:r w:rsidR="00653D92">
        <w:t>samles op på båndmødet d. 20. j</w:t>
      </w:r>
      <w:r w:rsidR="3254B3AA">
        <w:t xml:space="preserve">uni. </w:t>
      </w:r>
    </w:p>
    <w:p w14:paraId="45CE86DA" w14:textId="48F094E6" w:rsidR="61937367" w:rsidRDefault="61937367" w:rsidP="61937367"/>
    <w:p w14:paraId="5A39BBE3" w14:textId="77777777" w:rsidR="00AA5985" w:rsidRDefault="00AA5985" w:rsidP="00AA5985">
      <w:pPr>
        <w:pStyle w:val="Overskrift1"/>
        <w:numPr>
          <w:ilvl w:val="0"/>
          <w:numId w:val="0"/>
        </w:numPr>
        <w:ind w:left="425"/>
      </w:pPr>
    </w:p>
    <w:p w14:paraId="573C665E" w14:textId="07186870" w:rsidR="00AA5985" w:rsidRPr="00AA5985" w:rsidRDefault="00AA5985" w:rsidP="7DE8391D">
      <w:pPr>
        <w:pStyle w:val="Overskrift1"/>
        <w:rPr>
          <w:b w:val="0"/>
          <w:bCs w:val="0"/>
          <w:i/>
          <w:iCs/>
        </w:rPr>
      </w:pPr>
      <w:r>
        <w:t>Status på håndtering af samarbejdet med Styrelsen, 10.45-10.55</w:t>
      </w:r>
    </w:p>
    <w:p w14:paraId="2BDC5CF2" w14:textId="67B1A106" w:rsidR="00AA5985" w:rsidRPr="00AA5985" w:rsidRDefault="00AA5985" w:rsidP="7DE8391D">
      <w:pPr>
        <w:pStyle w:val="Overskrift1"/>
        <w:numPr>
          <w:ilvl w:val="0"/>
          <w:numId w:val="0"/>
        </w:numPr>
        <w:rPr>
          <w:b w:val="0"/>
          <w:bCs w:val="0"/>
          <w:i/>
          <w:iCs/>
        </w:rPr>
      </w:pPr>
      <w:r w:rsidRPr="7DE8391D">
        <w:rPr>
          <w:b w:val="0"/>
          <w:bCs w:val="0"/>
          <w:i/>
          <w:iCs/>
        </w:rPr>
        <w:t>Mette giver en status på hvordan AU og universiteterne i regi af DKUNI håndterer samarbejdet med Styrelsen ift. konkrete sager.</w:t>
      </w:r>
    </w:p>
    <w:p w14:paraId="2F6938C4" w14:textId="387A1B86" w:rsidR="61937367" w:rsidRDefault="61937367" w:rsidP="61937367"/>
    <w:p w14:paraId="68F4CC8F" w14:textId="31E9B770" w:rsidR="50488716" w:rsidRDefault="438D850F" w:rsidP="61937367">
      <w:r>
        <w:t xml:space="preserve">Universiteterne har på baggrund af henvendelsen fra styrelsen om antal sager og gennemsnitlige </w:t>
      </w:r>
      <w:r w:rsidR="50488716">
        <w:t xml:space="preserve">sagsbehandlingstider </w:t>
      </w:r>
      <w:r w:rsidR="5B1E4675">
        <w:t>sendt et brev til s</w:t>
      </w:r>
      <w:r w:rsidR="50488716">
        <w:t xml:space="preserve">tyrelsen via Danske Universiteter. </w:t>
      </w:r>
      <w:r w:rsidR="74E37CD3">
        <w:t xml:space="preserve">Men brevet anmoder universiteterne om, at styrelsen præciserer, hvilke præcise oplysninger de ønsker, og hvad de skal bruge oplysningerne til. </w:t>
      </w:r>
      <w:r w:rsidR="50488716">
        <w:t>Vi afventer</w:t>
      </w:r>
      <w:r w:rsidR="1789F7CE">
        <w:t xml:space="preserve"> derfor</w:t>
      </w:r>
      <w:r w:rsidR="50488716">
        <w:t xml:space="preserve"> en præcisering fra </w:t>
      </w:r>
      <w:r w:rsidR="79159E3F">
        <w:t>s</w:t>
      </w:r>
      <w:r w:rsidR="50488716">
        <w:t xml:space="preserve">tyrelsen af, hvad det er for oplysninger der efterspørges. </w:t>
      </w:r>
      <w:r w:rsidR="3C6C1FBA">
        <w:t>Uddannelsesjura forventer</w:t>
      </w:r>
      <w:r w:rsidR="50488716">
        <w:t xml:space="preserve">, at de </w:t>
      </w:r>
      <w:r w:rsidR="01B6A054">
        <w:t>fleste af</w:t>
      </w:r>
      <w:r w:rsidR="50488716">
        <w:t xml:space="preserve"> de efterspurgte</w:t>
      </w:r>
      <w:r w:rsidR="3153ED0D">
        <w:t xml:space="preserve"> tal</w:t>
      </w:r>
      <w:r w:rsidR="50488716">
        <w:t xml:space="preserve"> kan trækkes i PowerBI</w:t>
      </w:r>
      <w:r w:rsidR="5D15B3DE">
        <w:t xml:space="preserve">. </w:t>
      </w:r>
    </w:p>
    <w:p w14:paraId="4B7949B0" w14:textId="19C392F2" w:rsidR="61937367" w:rsidRDefault="61937367" w:rsidP="61937367"/>
    <w:p w14:paraId="55F85C98" w14:textId="6CDF300C" w:rsidR="61937367" w:rsidRDefault="167604AD" w:rsidP="61937367">
      <w:r>
        <w:t>Mette oplys</w:t>
      </w:r>
      <w:r w:rsidR="7F0D1A7A">
        <w:t>te</w:t>
      </w:r>
      <w:r>
        <w:t xml:space="preserve"> </w:t>
      </w:r>
      <w:r w:rsidR="00653D92">
        <w:t xml:space="preserve">herunder </w:t>
      </w:r>
      <w:r>
        <w:t xml:space="preserve">om </w:t>
      </w:r>
      <w:r w:rsidR="5D15B3DE">
        <w:t xml:space="preserve">samarbejdet med </w:t>
      </w:r>
      <w:r w:rsidR="44037E17">
        <w:t>st</w:t>
      </w:r>
      <w:r w:rsidR="00653D92">
        <w:t xml:space="preserve">yrelsen som tilsynsmyndighed, der </w:t>
      </w:r>
      <w:r w:rsidR="54F59202">
        <w:t xml:space="preserve">til tider </w:t>
      </w:r>
      <w:r w:rsidR="5D15B3DE">
        <w:t>er udfordrende</w:t>
      </w:r>
      <w:r w:rsidR="00D541DE">
        <w:t>, og om den videre proces herfra</w:t>
      </w:r>
      <w:bookmarkStart w:id="4" w:name="_GoBack"/>
      <w:bookmarkEnd w:id="4"/>
      <w:r w:rsidR="00653D92">
        <w:t xml:space="preserve">. </w:t>
      </w:r>
    </w:p>
    <w:p w14:paraId="35B1DB1A" w14:textId="7A2AFAEF" w:rsidR="61937367" w:rsidRDefault="61937367" w:rsidP="61937367"/>
    <w:p w14:paraId="1E4D05B8" w14:textId="22AFF71E" w:rsidR="7DE8391D" w:rsidRDefault="7DE8391D" w:rsidP="7DE8391D"/>
    <w:p w14:paraId="1BBD51DC" w14:textId="6366F19C" w:rsidR="00AA5985" w:rsidRPr="00AA5985" w:rsidRDefault="00AA5985" w:rsidP="7DE8391D">
      <w:pPr>
        <w:pStyle w:val="Overskrift1"/>
        <w:rPr>
          <w:b w:val="0"/>
          <w:bCs w:val="0"/>
          <w:i/>
          <w:iCs/>
        </w:rPr>
      </w:pPr>
      <w:r>
        <w:t>Specialer - bestået 60 ECTS før tilmelding til specialet, 10.55-11.10</w:t>
      </w:r>
    </w:p>
    <w:p w14:paraId="059D659A" w14:textId="36B9F648" w:rsidR="00AA5985" w:rsidRPr="00AA5985" w:rsidRDefault="00AA5985" w:rsidP="7DE8391D">
      <w:pPr>
        <w:pStyle w:val="Overskrift1"/>
        <w:numPr>
          <w:ilvl w:val="0"/>
          <w:numId w:val="0"/>
        </w:numPr>
        <w:rPr>
          <w:b w:val="0"/>
          <w:bCs w:val="0"/>
          <w:i/>
          <w:iCs/>
        </w:rPr>
      </w:pPr>
      <w:r>
        <w:rPr>
          <w:b w:val="0"/>
          <w:bCs w:val="0"/>
        </w:rPr>
        <w:t xml:space="preserve">Se vedlagte sagsfremstilling. </w:t>
      </w:r>
    </w:p>
    <w:p w14:paraId="725BCB3D" w14:textId="6BEF920B" w:rsidR="00AA5985" w:rsidRDefault="00AA5985" w:rsidP="7DE8391D">
      <w:pPr>
        <w:pStyle w:val="Overskrift1"/>
        <w:numPr>
          <w:ilvl w:val="0"/>
          <w:numId w:val="0"/>
        </w:numPr>
        <w:rPr>
          <w:b w:val="0"/>
          <w:bCs w:val="0"/>
          <w:i/>
          <w:iCs/>
        </w:rPr>
      </w:pPr>
      <w:r w:rsidRPr="7DE8391D">
        <w:rPr>
          <w:b w:val="0"/>
          <w:bCs w:val="0"/>
          <w:i/>
          <w:iCs/>
        </w:rPr>
        <w:t>Båndet tager en initialdrøftelse af udfordringerne med Styrelsens udmelding om tilmelding til eksamen, som belyses af BSS i vedlagte sagsfremstilling. Båndet forventes at fastlægge den videre proces for håndtering på et kommende møde, hvortil perspektiverne for de øvrige fakulteter afdækkes.</w:t>
      </w:r>
    </w:p>
    <w:p w14:paraId="0FB1D669" w14:textId="7A31441A" w:rsidR="61937367" w:rsidRDefault="61937367" w:rsidP="61937367"/>
    <w:p w14:paraId="4E828D82" w14:textId="57FF13F4" w:rsidR="61937367" w:rsidRDefault="61937367" w:rsidP="61937367"/>
    <w:p w14:paraId="4CBB4B9A" w14:textId="5F424841" w:rsidR="02797D65" w:rsidRDefault="02797D65" w:rsidP="6B603EA7">
      <w:pPr>
        <w:pStyle w:val="Overskrift1"/>
        <w:numPr>
          <w:ilvl w:val="0"/>
          <w:numId w:val="0"/>
        </w:numPr>
        <w:rPr>
          <w:b w:val="0"/>
          <w:bCs w:val="0"/>
          <w:i/>
          <w:iCs/>
        </w:rPr>
      </w:pPr>
      <w:r>
        <w:rPr>
          <w:b w:val="0"/>
          <w:bCs w:val="0"/>
        </w:rPr>
        <w:t>Båndet drøfte</w:t>
      </w:r>
      <w:r w:rsidR="498C31A8">
        <w:rPr>
          <w:b w:val="0"/>
          <w:bCs w:val="0"/>
        </w:rPr>
        <w:t>de</w:t>
      </w:r>
      <w:r>
        <w:rPr>
          <w:b w:val="0"/>
          <w:bCs w:val="0"/>
        </w:rPr>
        <w:t xml:space="preserve"> hvordan problemstillingen skal løftes fremadrettet</w:t>
      </w:r>
      <w:r w:rsidR="1D5EEC3E">
        <w:rPr>
          <w:b w:val="0"/>
          <w:bCs w:val="0"/>
        </w:rPr>
        <w:t xml:space="preserve">, </w:t>
      </w:r>
      <w:r w:rsidR="37743340">
        <w:rPr>
          <w:b w:val="0"/>
          <w:bCs w:val="0"/>
        </w:rPr>
        <w:t xml:space="preserve">herunder </w:t>
      </w:r>
      <w:r w:rsidR="1D5EEC3E">
        <w:rPr>
          <w:b w:val="0"/>
          <w:bCs w:val="0"/>
        </w:rPr>
        <w:t xml:space="preserve">om hvorvidt der er </w:t>
      </w:r>
      <w:r>
        <w:rPr>
          <w:b w:val="0"/>
          <w:bCs w:val="0"/>
        </w:rPr>
        <w:t xml:space="preserve">behov for en klarlægning </w:t>
      </w:r>
      <w:r w:rsidR="6CE87CB9">
        <w:rPr>
          <w:b w:val="0"/>
          <w:bCs w:val="0"/>
        </w:rPr>
        <w:t xml:space="preserve">i styrelsen </w:t>
      </w:r>
      <w:r>
        <w:rPr>
          <w:b w:val="0"/>
          <w:bCs w:val="0"/>
        </w:rPr>
        <w:t>af</w:t>
      </w:r>
      <w:r w:rsidR="18414986">
        <w:rPr>
          <w:b w:val="0"/>
          <w:bCs w:val="0"/>
        </w:rPr>
        <w:t>,</w:t>
      </w:r>
      <w:r>
        <w:rPr>
          <w:b w:val="0"/>
          <w:bCs w:val="0"/>
        </w:rPr>
        <w:t xml:space="preserve"> hvad der forstås ved </w:t>
      </w:r>
      <w:r w:rsidRPr="6B603EA7">
        <w:rPr>
          <w:b w:val="0"/>
          <w:bCs w:val="0"/>
          <w:i/>
          <w:iCs/>
        </w:rPr>
        <w:t>uddannelsens sidste studieår</w:t>
      </w:r>
      <w:r w:rsidR="5E75C82D" w:rsidRPr="6B603EA7">
        <w:rPr>
          <w:b w:val="0"/>
          <w:bCs w:val="0"/>
          <w:i/>
          <w:iCs/>
        </w:rPr>
        <w:t xml:space="preserve">. </w:t>
      </w:r>
      <w:r w:rsidR="7EB8E2AE" w:rsidRPr="6B603EA7">
        <w:rPr>
          <w:b w:val="0"/>
          <w:bCs w:val="0"/>
        </w:rPr>
        <w:t>Det belyses tillige på båndet, hvilke udfordringer en ændret tilmeldingspraksis vil give i forhold til de planlagte processer omkring specialeopstart.</w:t>
      </w:r>
    </w:p>
    <w:p w14:paraId="75C4E0F0" w14:textId="211EACA1" w:rsidR="61937367" w:rsidRDefault="61937367" w:rsidP="61937367"/>
    <w:p w14:paraId="2622E3E9" w14:textId="3C6C0A9E" w:rsidR="1DE536E5" w:rsidRDefault="1DE536E5" w:rsidP="61937367">
      <w:r>
        <w:t>Båndet aftal</w:t>
      </w:r>
      <w:r w:rsidR="671FB187">
        <w:t>te</w:t>
      </w:r>
      <w:r w:rsidR="00433008">
        <w:t>,</w:t>
      </w:r>
      <w:r>
        <w:t xml:space="preserve"> at</w:t>
      </w:r>
      <w:r w:rsidR="443386FD">
        <w:t xml:space="preserve"> der</w:t>
      </w:r>
      <w:r>
        <w:t xml:space="preserve"> lave</w:t>
      </w:r>
      <w:r w:rsidR="444B1630">
        <w:t xml:space="preserve">s </w:t>
      </w:r>
      <w:r>
        <w:t xml:space="preserve">et træk </w:t>
      </w:r>
      <w:r w:rsidR="6238B7D2">
        <w:t xml:space="preserve">i oktober </w:t>
      </w:r>
      <w:r>
        <w:t xml:space="preserve">på, </w:t>
      </w:r>
      <w:r w:rsidR="7D37A97D">
        <w:t xml:space="preserve">hvor mange </w:t>
      </w:r>
      <w:r w:rsidR="33E45D89">
        <w:t xml:space="preserve">ECTS de </w:t>
      </w:r>
      <w:r w:rsidR="7D37A97D">
        <w:t xml:space="preserve">studerende, der </w:t>
      </w:r>
      <w:r w:rsidR="755CB981">
        <w:t xml:space="preserve">er påbegyndt </w:t>
      </w:r>
      <w:r w:rsidR="7D37A97D">
        <w:t>specialet</w:t>
      </w:r>
      <w:r w:rsidR="7E6374B6">
        <w:t xml:space="preserve"> har bestået</w:t>
      </w:r>
      <w:r w:rsidR="7D37A97D">
        <w:t xml:space="preserve">. </w:t>
      </w:r>
      <w:r w:rsidR="3B912CFA">
        <w:t xml:space="preserve">Tallene tages med </w:t>
      </w:r>
      <w:r w:rsidR="036D2BB2">
        <w:t xml:space="preserve">til orientering og evt. drøftelse af praksis </w:t>
      </w:r>
      <w:r w:rsidR="3B912CFA">
        <w:t xml:space="preserve">på båndmødet i november. </w:t>
      </w:r>
    </w:p>
    <w:p w14:paraId="6B8529D9" w14:textId="0F31260A" w:rsidR="61937367" w:rsidRDefault="61937367" w:rsidP="61937367"/>
    <w:p w14:paraId="41C8F396" w14:textId="77777777" w:rsidR="00AA5985" w:rsidRDefault="00AA5985" w:rsidP="00AA5985">
      <w:pPr>
        <w:pStyle w:val="Overskrift1"/>
        <w:numPr>
          <w:ilvl w:val="0"/>
          <w:numId w:val="0"/>
        </w:numPr>
        <w:ind w:left="425"/>
      </w:pPr>
    </w:p>
    <w:p w14:paraId="0375170C" w14:textId="424509A8" w:rsidR="00AA5985" w:rsidRDefault="00AA5985" w:rsidP="00AA5985">
      <w:pPr>
        <w:pStyle w:val="Overskrift1"/>
      </w:pPr>
      <w:r>
        <w:t>Håndtering af specialer og maksimal studietid, 11.10-11.25</w:t>
      </w:r>
    </w:p>
    <w:p w14:paraId="240E00A0" w14:textId="704FBF7F" w:rsidR="00AA5985" w:rsidRDefault="0A68D999" w:rsidP="7DE8391D">
      <w:pPr>
        <w:pStyle w:val="Overskrift1"/>
        <w:numPr>
          <w:ilvl w:val="0"/>
          <w:numId w:val="0"/>
        </w:numPr>
        <w:rPr>
          <w:rStyle w:val="markedcontent"/>
          <w:b w:val="0"/>
          <w:bCs w:val="0"/>
        </w:rPr>
      </w:pPr>
      <w:r w:rsidRPr="7DE8391D">
        <w:rPr>
          <w:rStyle w:val="markedcontent"/>
          <w:b w:val="0"/>
          <w:bCs w:val="0"/>
        </w:rPr>
        <w:t>S</w:t>
      </w:r>
      <w:r w:rsidR="00AA5985" w:rsidRPr="7DE8391D">
        <w:rPr>
          <w:rStyle w:val="markedcontent"/>
          <w:b w:val="0"/>
          <w:bCs w:val="0"/>
        </w:rPr>
        <w:t xml:space="preserve">e vedlagte sagsfremstilling med spørgsmål til drøftelse </w:t>
      </w:r>
      <w:r w:rsidR="7829E3C3" w:rsidRPr="7DE8391D">
        <w:rPr>
          <w:rStyle w:val="markedcontent"/>
          <w:b w:val="0"/>
          <w:bCs w:val="0"/>
        </w:rPr>
        <w:t xml:space="preserve">og sammenstilling af indkomne svar </w:t>
      </w:r>
    </w:p>
    <w:p w14:paraId="604355F1" w14:textId="0C04162A" w:rsidR="00AA5985" w:rsidRPr="00AA5985" w:rsidRDefault="00AA5985" w:rsidP="7DE8391D">
      <w:pPr>
        <w:pStyle w:val="Overskrift1"/>
        <w:numPr>
          <w:ilvl w:val="0"/>
          <w:numId w:val="0"/>
        </w:numPr>
        <w:rPr>
          <w:rStyle w:val="markedcontent"/>
          <w:b w:val="0"/>
          <w:bCs w:val="0"/>
        </w:rPr>
      </w:pPr>
      <w:r w:rsidRPr="7DE8391D">
        <w:rPr>
          <w:rStyle w:val="markedcontent"/>
          <w:b w:val="0"/>
          <w:bCs w:val="0"/>
          <w:i/>
          <w:iCs/>
        </w:rPr>
        <w:t>Båndet foretager en erfaringsudveksling på området</w:t>
      </w:r>
      <w:r w:rsidRPr="7DE8391D">
        <w:rPr>
          <w:rStyle w:val="markedcontent"/>
          <w:b w:val="0"/>
          <w:bCs w:val="0"/>
        </w:rPr>
        <w:t>.</w:t>
      </w:r>
    </w:p>
    <w:p w14:paraId="54DC01F5" w14:textId="6F25F128" w:rsidR="00AA5985" w:rsidRPr="00AA5985" w:rsidRDefault="00AA5985" w:rsidP="61937367">
      <w:pPr>
        <w:pStyle w:val="Overskrift1"/>
        <w:numPr>
          <w:ilvl w:val="0"/>
          <w:numId w:val="0"/>
        </w:numPr>
      </w:pPr>
    </w:p>
    <w:p w14:paraId="69EF9045" w14:textId="66A4985C" w:rsidR="00AA5985" w:rsidRPr="00AA5985" w:rsidRDefault="0D546BE0" w:rsidP="61937367">
      <w:pPr>
        <w:pStyle w:val="Overskrift1"/>
        <w:numPr>
          <w:ilvl w:val="0"/>
          <w:numId w:val="0"/>
        </w:numPr>
        <w:rPr>
          <w:b w:val="0"/>
          <w:bCs w:val="0"/>
        </w:rPr>
      </w:pPr>
      <w:r>
        <w:rPr>
          <w:b w:val="0"/>
          <w:bCs w:val="0"/>
        </w:rPr>
        <w:t>Båndet drøft</w:t>
      </w:r>
      <w:r w:rsidR="01CA8076">
        <w:rPr>
          <w:b w:val="0"/>
          <w:bCs w:val="0"/>
        </w:rPr>
        <w:t>ede</w:t>
      </w:r>
      <w:r>
        <w:rPr>
          <w:b w:val="0"/>
          <w:bCs w:val="0"/>
        </w:rPr>
        <w:t xml:space="preserve"> tilbagemeldingerne</w:t>
      </w:r>
      <w:r w:rsidR="4E3284EA">
        <w:rPr>
          <w:b w:val="0"/>
          <w:bCs w:val="0"/>
        </w:rPr>
        <w:t xml:space="preserve"> herunder, hvor de</w:t>
      </w:r>
      <w:r w:rsidR="5AFFB1B2">
        <w:rPr>
          <w:b w:val="0"/>
          <w:bCs w:val="0"/>
        </w:rPr>
        <w:t>r</w:t>
      </w:r>
      <w:r w:rsidR="4E3284EA">
        <w:rPr>
          <w:b w:val="0"/>
          <w:bCs w:val="0"/>
        </w:rPr>
        <w:t xml:space="preserve"> er forskell</w:t>
      </w:r>
      <w:r w:rsidR="4FFB9087">
        <w:rPr>
          <w:b w:val="0"/>
          <w:bCs w:val="0"/>
        </w:rPr>
        <w:t>e</w:t>
      </w:r>
      <w:r w:rsidR="72246EA3">
        <w:rPr>
          <w:b w:val="0"/>
          <w:bCs w:val="0"/>
        </w:rPr>
        <w:t xml:space="preserve"> og ligheder. </w:t>
      </w:r>
      <w:r w:rsidR="7904099F">
        <w:rPr>
          <w:b w:val="0"/>
          <w:bCs w:val="0"/>
        </w:rPr>
        <w:t>Der er enighed i båndet om, a</w:t>
      </w:r>
      <w:r w:rsidR="3FA99D47">
        <w:rPr>
          <w:b w:val="0"/>
          <w:bCs w:val="0"/>
        </w:rPr>
        <w:t xml:space="preserve">t </w:t>
      </w:r>
      <w:r w:rsidR="0E2E0BFA">
        <w:rPr>
          <w:b w:val="0"/>
          <w:bCs w:val="0"/>
        </w:rPr>
        <w:t xml:space="preserve">det </w:t>
      </w:r>
      <w:r w:rsidR="3FA99D47">
        <w:rPr>
          <w:b w:val="0"/>
          <w:bCs w:val="0"/>
        </w:rPr>
        <w:t xml:space="preserve">er godt at </w:t>
      </w:r>
      <w:r w:rsidR="0EDD26D5">
        <w:rPr>
          <w:b w:val="0"/>
          <w:bCs w:val="0"/>
        </w:rPr>
        <w:t xml:space="preserve">samle op på </w:t>
      </w:r>
      <w:r w:rsidR="52B5556D">
        <w:rPr>
          <w:b w:val="0"/>
          <w:bCs w:val="0"/>
        </w:rPr>
        <w:t xml:space="preserve">skriftlige </w:t>
      </w:r>
      <w:r w:rsidR="3B028B99">
        <w:rPr>
          <w:b w:val="0"/>
          <w:bCs w:val="0"/>
        </w:rPr>
        <w:t>erf</w:t>
      </w:r>
      <w:r w:rsidR="3FA99D47">
        <w:rPr>
          <w:b w:val="0"/>
          <w:bCs w:val="0"/>
        </w:rPr>
        <w:t>aringsudveks</w:t>
      </w:r>
      <w:r w:rsidR="0C3F5A30">
        <w:rPr>
          <w:b w:val="0"/>
          <w:bCs w:val="0"/>
        </w:rPr>
        <w:t>le</w:t>
      </w:r>
      <w:r w:rsidR="3E7CA37E">
        <w:rPr>
          <w:b w:val="0"/>
          <w:bCs w:val="0"/>
        </w:rPr>
        <w:t>r</w:t>
      </w:r>
      <w:r w:rsidR="3FA99D47">
        <w:rPr>
          <w:b w:val="0"/>
          <w:bCs w:val="0"/>
        </w:rPr>
        <w:t xml:space="preserve"> </w:t>
      </w:r>
      <w:r w:rsidR="3CCEECE1">
        <w:rPr>
          <w:b w:val="0"/>
          <w:bCs w:val="0"/>
        </w:rPr>
        <w:t xml:space="preserve">på båndmøderne. </w:t>
      </w:r>
    </w:p>
    <w:p w14:paraId="72A3D3EC" w14:textId="77777777" w:rsidR="00AA5985" w:rsidRDefault="00AA5985" w:rsidP="00AA5985">
      <w:pPr>
        <w:pStyle w:val="Overskrift1"/>
        <w:numPr>
          <w:ilvl w:val="0"/>
          <w:numId w:val="0"/>
        </w:numPr>
        <w:ind w:left="425"/>
        <w:rPr>
          <w:rStyle w:val="markedcontent"/>
        </w:rPr>
      </w:pPr>
    </w:p>
    <w:p w14:paraId="695761BB" w14:textId="36DEC5AE" w:rsidR="7DE8391D" w:rsidRDefault="7DE8391D" w:rsidP="7DE8391D"/>
    <w:p w14:paraId="65266429" w14:textId="01EB6204" w:rsidR="00AA5985" w:rsidRDefault="00AA5985" w:rsidP="7DE8391D">
      <w:pPr>
        <w:pStyle w:val="Overskrift1"/>
        <w:rPr>
          <w:b w:val="0"/>
          <w:bCs w:val="0"/>
          <w:i/>
          <w:iCs/>
        </w:rPr>
      </w:pPr>
      <w:r w:rsidRPr="7DE8391D">
        <w:rPr>
          <w:rStyle w:val="markedcontent"/>
        </w:rPr>
        <w:t>Nyt fra LGU, 11.25-11.30</w:t>
      </w:r>
    </w:p>
    <w:p w14:paraId="18FB884D" w14:textId="657F651A" w:rsidR="00AA5985" w:rsidRDefault="00AA5985" w:rsidP="7DE8391D">
      <w:pPr>
        <w:pStyle w:val="Overskrift1"/>
        <w:numPr>
          <w:ilvl w:val="0"/>
          <w:numId w:val="0"/>
        </w:numPr>
        <w:rPr>
          <w:b w:val="0"/>
          <w:bCs w:val="0"/>
          <w:i/>
          <w:iCs/>
        </w:rPr>
      </w:pPr>
      <w:r w:rsidRPr="7DE8391D">
        <w:rPr>
          <w:rStyle w:val="markedcontent"/>
          <w:b w:val="0"/>
          <w:bCs w:val="0"/>
          <w:i/>
          <w:iCs/>
        </w:rPr>
        <w:t>Båndet drøfter seneste LGU-referat. Medlemmerne holder sig orienteret ift. seneste udsendelse.</w:t>
      </w:r>
    </w:p>
    <w:p w14:paraId="2AC077CD" w14:textId="040E5DB9" w:rsidR="61937367" w:rsidRDefault="61937367" w:rsidP="61937367"/>
    <w:p w14:paraId="0D0B940D" w14:textId="4577E7AC" w:rsidR="00AA5985" w:rsidRDefault="2D84F783" w:rsidP="7DE8391D">
      <w:r>
        <w:t>Jette fort</w:t>
      </w:r>
      <w:r w:rsidR="54D3F868">
        <w:t>alte</w:t>
      </w:r>
      <w:r>
        <w:t xml:space="preserve"> om det sidste LGU møde.</w:t>
      </w:r>
      <w:r w:rsidR="4606E218">
        <w:t xml:space="preserve"> Det </w:t>
      </w:r>
      <w:r w:rsidR="2E16DFBB">
        <w:t>blev</w:t>
      </w:r>
      <w:r w:rsidR="4606E218">
        <w:t xml:space="preserve"> tillige</w:t>
      </w:r>
      <w:r w:rsidR="62000310">
        <w:t xml:space="preserve"> drøftet hvordan </w:t>
      </w:r>
      <w:r w:rsidR="4C38426F">
        <w:t>formen på opgaverne tildelt fra LGU</w:t>
      </w:r>
      <w:r w:rsidR="69BCBD4B">
        <w:t xml:space="preserve"> er</w:t>
      </w:r>
      <w:r w:rsidR="4C38426F">
        <w:t xml:space="preserve">, </w:t>
      </w:r>
      <w:r w:rsidR="4606E218">
        <w:t>kontaktpersonordningen og om der er</w:t>
      </w:r>
      <w:r w:rsidR="5C00A9FB">
        <w:t xml:space="preserve"> et ønske om at have en uddannelseschef som kontaktperson. Båndet ser fordele i, at det er </w:t>
      </w:r>
      <w:r w:rsidR="5D77D6E9">
        <w:t>funktionsche</w:t>
      </w:r>
      <w:r w:rsidR="591BEBD1">
        <w:t>fe</w:t>
      </w:r>
      <w:r w:rsidR="5D77D6E9">
        <w:t>rne, der allerede sidder i båndene, der bliver kontaktpersonerne</w:t>
      </w:r>
      <w:r w:rsidR="7CF5A7DD">
        <w:t>, da disse allerede kender til drøftelserne i båndet</w:t>
      </w:r>
      <w:r w:rsidR="1E276767">
        <w:t>, og nemmere kan viderebringe disse til LGU</w:t>
      </w:r>
      <w:r w:rsidR="5D77D6E9">
        <w:t xml:space="preserve">. </w:t>
      </w:r>
      <w:r w:rsidR="62AEB0DA">
        <w:t xml:space="preserve">På den baggrund ønsker båndet, </w:t>
      </w:r>
      <w:r w:rsidR="5D77D6E9">
        <w:t>at</w:t>
      </w:r>
      <w:r w:rsidR="69788080">
        <w:t xml:space="preserve"> LGU tager en drøftelse af kontaktpersonordning</w:t>
      </w:r>
      <w:r w:rsidR="197A1F66">
        <w:t>en</w:t>
      </w:r>
      <w:r w:rsidR="49199C0F">
        <w:t>, herunder</w:t>
      </w:r>
      <w:r w:rsidR="69788080">
        <w:t xml:space="preserve"> om det</w:t>
      </w:r>
      <w:r w:rsidR="7FB87ADA">
        <w:t xml:space="preserve"> fremadrettet</w:t>
      </w:r>
      <w:r w:rsidR="69788080">
        <w:t xml:space="preserve"> skal være </w:t>
      </w:r>
      <w:r w:rsidR="5C00A9FB">
        <w:t xml:space="preserve">Jette, der bliver </w:t>
      </w:r>
      <w:r w:rsidR="35B828CD">
        <w:t xml:space="preserve">LGU’s </w:t>
      </w:r>
      <w:r w:rsidR="5C00A9FB">
        <w:t>kontaktperson</w:t>
      </w:r>
      <w:r w:rsidR="3606E550">
        <w:t xml:space="preserve"> </w:t>
      </w:r>
      <w:r w:rsidR="0C956BA1">
        <w:t>i SNUK.</w:t>
      </w:r>
    </w:p>
    <w:p w14:paraId="58E98DA6" w14:textId="662BC03E" w:rsidR="7DE8391D" w:rsidRDefault="7DE8391D" w:rsidP="7DE8391D"/>
    <w:p w14:paraId="6DEE6F20" w14:textId="634C0AFB" w:rsidR="7DE8391D" w:rsidRDefault="7DE8391D" w:rsidP="7DE8391D"/>
    <w:p w14:paraId="4A59DD2A" w14:textId="77777777" w:rsidR="00AA5985" w:rsidRDefault="00AA5985" w:rsidP="00AA5985">
      <w:pPr>
        <w:pStyle w:val="Overskrift1"/>
      </w:pPr>
      <w:r w:rsidRPr="7DE8391D">
        <w:rPr>
          <w:rStyle w:val="markedcontent"/>
        </w:rPr>
        <w:t>Nyt fra Uddannelsesstrategisk Sekretariat, 11.30-11.35</w:t>
      </w:r>
    </w:p>
    <w:p w14:paraId="0E27B00A" w14:textId="77777777" w:rsidR="00AA5985" w:rsidRDefault="00AA5985" w:rsidP="00AA5985">
      <w:pPr>
        <w:pStyle w:val="Overskrift1"/>
        <w:numPr>
          <w:ilvl w:val="0"/>
          <w:numId w:val="0"/>
        </w:numPr>
        <w:ind w:left="425"/>
      </w:pPr>
    </w:p>
    <w:p w14:paraId="5EFEBC50" w14:textId="3A4D4298" w:rsidR="1703390B" w:rsidRDefault="1703390B" w:rsidP="61937367">
      <w:r>
        <w:t>Mette orientere</w:t>
      </w:r>
      <w:r w:rsidR="61A12530">
        <w:t>de</w:t>
      </w:r>
      <w:r>
        <w:t xml:space="preserve"> om, at </w:t>
      </w:r>
      <w:r w:rsidR="0CD999D3">
        <w:t>styrelsen</w:t>
      </w:r>
      <w:r w:rsidR="2C9B5CCC">
        <w:t>s</w:t>
      </w:r>
      <w:r w:rsidR="0CD999D3">
        <w:t xml:space="preserve"> vejl</w:t>
      </w:r>
      <w:r w:rsidR="15168C32">
        <w:t>e</w:t>
      </w:r>
      <w:r w:rsidR="0CD999D3">
        <w:t xml:space="preserve">dning om klagesagsbehandling </w:t>
      </w:r>
      <w:r w:rsidR="32609BE0">
        <w:t>bliver sendt</w:t>
      </w:r>
      <w:r w:rsidR="44D7526C">
        <w:t xml:space="preserve"> i </w:t>
      </w:r>
      <w:r w:rsidR="1B7131CA">
        <w:t xml:space="preserve">intern </w:t>
      </w:r>
      <w:r w:rsidR="44D7526C">
        <w:t>høring</w:t>
      </w:r>
      <w:r w:rsidR="2385A344">
        <w:t>. Vejledningen erstatter den nu tilbagetrukne vejledning, hvori intern rekurs</w:t>
      </w:r>
      <w:r w:rsidR="62A077C0">
        <w:t xml:space="preserve"> bl.a.</w:t>
      </w:r>
      <w:r w:rsidR="2385A344">
        <w:t xml:space="preserve"> var beskrevet.</w:t>
      </w:r>
      <w:r w:rsidR="44D7526C">
        <w:t xml:space="preserve"> Båndet </w:t>
      </w:r>
      <w:r w:rsidR="07683C44">
        <w:t xml:space="preserve">oplyser i den forbindelse, at de </w:t>
      </w:r>
      <w:r w:rsidR="44D7526C">
        <w:t xml:space="preserve">ønsker </w:t>
      </w:r>
      <w:r w:rsidR="3B4BBDC1">
        <w:t>en oversigt over hvilke dokumenter og oplysninger, der skal videresendes til UJ</w:t>
      </w:r>
      <w:r w:rsidR="5520EB21">
        <w:t xml:space="preserve"> i klagesager</w:t>
      </w:r>
      <w:r w:rsidR="400C9EAA">
        <w:t xml:space="preserve">, samt en </w:t>
      </w:r>
      <w:r w:rsidR="3B4BBDC1">
        <w:t xml:space="preserve">beskrivelse af </w:t>
      </w:r>
      <w:r w:rsidR="2F86F53D">
        <w:t xml:space="preserve">hvad sagsfremstillingen skal indeholde. </w:t>
      </w:r>
      <w:r w:rsidR="4E42FCE4">
        <w:t xml:space="preserve">Det aftales, at </w:t>
      </w:r>
      <w:r w:rsidR="2F86F53D">
        <w:t xml:space="preserve">UJ fremsender dette sammen med høringen. </w:t>
      </w:r>
      <w:r w:rsidR="3B4BBDC1">
        <w:t xml:space="preserve"> </w:t>
      </w:r>
    </w:p>
    <w:p w14:paraId="76B4250E" w14:textId="3261CA6B" w:rsidR="61937367" w:rsidRDefault="61937367" w:rsidP="61937367"/>
    <w:p w14:paraId="1FB10D3A" w14:textId="77777777" w:rsidR="00AA5985" w:rsidRDefault="00AA5985" w:rsidP="00AA5985">
      <w:pPr>
        <w:pStyle w:val="Overskrift1"/>
      </w:pPr>
      <w:r w:rsidRPr="7DE8391D">
        <w:rPr>
          <w:rStyle w:val="markedcontent"/>
        </w:rPr>
        <w:t>Nyt fra fakulteterne, 11.35-11.45</w:t>
      </w:r>
    </w:p>
    <w:p w14:paraId="60061E4C" w14:textId="77777777" w:rsidR="00AA5985" w:rsidRDefault="00AA5985" w:rsidP="00AA5985">
      <w:pPr>
        <w:pStyle w:val="Overskrift1"/>
        <w:numPr>
          <w:ilvl w:val="0"/>
          <w:numId w:val="0"/>
        </w:numPr>
        <w:ind w:left="425"/>
      </w:pPr>
    </w:p>
    <w:p w14:paraId="3E636BC1" w14:textId="77777777" w:rsidR="00AA5985" w:rsidRPr="00AA5985" w:rsidRDefault="00AA5985" w:rsidP="00AA5985">
      <w:pPr>
        <w:pStyle w:val="Overskrift1"/>
      </w:pPr>
      <w:r w:rsidRPr="7DE8391D">
        <w:rPr>
          <w:rStyle w:val="markedcontent"/>
        </w:rPr>
        <w:t>Eventuelt, 11.45-12.00</w:t>
      </w:r>
    </w:p>
    <w:sectPr w:rsidR="00AA5985" w:rsidRPr="00AA5985" w:rsidSect="00961BC5">
      <w:headerReference w:type="default" r:id="rId11"/>
      <w:headerReference w:type="first" r:id="rId12"/>
      <w:footerReference w:type="first" r:id="rId13"/>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6DB82" w14:textId="77777777" w:rsidR="003C79B1" w:rsidRDefault="003C79B1">
      <w:r>
        <w:separator/>
      </w:r>
    </w:p>
  </w:endnote>
  <w:endnote w:type="continuationSeparator" w:id="0">
    <w:p w14:paraId="5997CC1D" w14:textId="77777777" w:rsidR="003C79B1" w:rsidRDefault="003C7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1232598-4B10-4C4D-A818-AD99E6143C88}"/>
    <w:embedBold r:id="rId2" w:fontKey="{E0C5818B-A506-4433-830F-E24AD991925F}"/>
    <w:embedItalic r:id="rId3" w:fontKey="{7193E1A2-06B6-4ABD-8111-B65E1CEB3957}"/>
    <w:embedBoldItalic r:id="rId4" w:fontKey="{D8B607F6-78D2-47F1-BD22-B4269D03774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18656138-19C1-4D42-9557-55AAFD3F8C4D}"/>
    <w:embedBold r:id="rId6" w:fontKey="{9A7DCDF3-1F80-4BE2-AB48-6B158D612433}"/>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B4317C90-7735-4AD9-99F3-E7236F53779E}"/>
  </w:font>
  <w:font w:name="Verdana">
    <w:panose1 w:val="020B0604030504040204"/>
    <w:charset w:val="00"/>
    <w:family w:val="swiss"/>
    <w:pitch w:val="variable"/>
    <w:sig w:usb0="A00006FF" w:usb1="4000205B" w:usb2="00000010" w:usb3="00000000" w:csb0="0000019F" w:csb1="00000000"/>
    <w:embedRegular r:id="rId8" w:fontKey="{1968440C-B901-4033-8520-E3B6B9AC73B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8ADBB06D-DB1A-4B64-805D-F55CB1C02DEE}"/>
  </w:font>
  <w:font w:name="Calibri">
    <w:panose1 w:val="020F0502020204030204"/>
    <w:charset w:val="00"/>
    <w:family w:val="swiss"/>
    <w:pitch w:val="variable"/>
    <w:sig w:usb0="E4002EFF" w:usb1="C000247B" w:usb2="00000009" w:usb3="00000000" w:csb0="000001FF" w:csb1="00000000"/>
    <w:embedRegular r:id="rId10" w:fontKey="{A89BE285-3C21-43C8-BD29-2DB91E2785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F23F"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653D92" w14:paraId="3FDBD978" w14:textId="77777777" w:rsidTr="008F47F2">
      <w:tc>
        <w:tcPr>
          <w:tcW w:w="2409" w:type="dxa"/>
        </w:tcPr>
        <w:p w14:paraId="1F72F646" w14:textId="77777777" w:rsidR="00B704CF" w:rsidRPr="009224E3" w:rsidRDefault="00B704CF" w:rsidP="00B704CF">
          <w:bookmarkStart w:id="65" w:name="IMG_Secondary"/>
          <w:r>
            <w:rPr>
              <w:noProof/>
            </w:rPr>
            <w:drawing>
              <wp:inline distT="0" distB="0" distL="0" distR="0" wp14:anchorId="7710C71E" wp14:editId="07777777">
                <wp:extent cx="648000" cy="648000"/>
                <wp:effectExtent l="0" t="0" r="0" b="0"/>
                <wp:docPr id="1388018430" name="IMG_SecondaryIMG_Secondary"/>
                <wp:cNvGraphicFramePr/>
                <a:graphic xmlns:a="http://schemas.openxmlformats.org/drawingml/2006/main">
                  <a:graphicData uri="http://schemas.openxmlformats.org/drawingml/2006/picture">
                    <pic:pic xmlns:pic="http://schemas.openxmlformats.org/drawingml/2006/picture">
                      <pic:nvPicPr>
                        <pic:cNvPr id="1388018430"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14:paraId="0ADFF14C" w14:textId="77777777" w:rsidR="00B704CF" w:rsidRPr="009224E3" w:rsidRDefault="00B704CF" w:rsidP="008F47F2">
          <w:pPr>
            <w:pStyle w:val="Template-Companyname"/>
          </w:pPr>
          <w:bookmarkStart w:id="66" w:name="OFF_UnitName"/>
          <w:bookmarkStart w:id="67" w:name="OFF_UnitName_HIF"/>
          <w:r>
            <w:t>Uddannelsesjura</w:t>
          </w:r>
          <w:bookmarkEnd w:id="66"/>
        </w:p>
        <w:p w14:paraId="05C77E93" w14:textId="77777777" w:rsidR="00B704CF" w:rsidRPr="009224E3" w:rsidRDefault="00B704CF" w:rsidP="008F47F2">
          <w:pPr>
            <w:pStyle w:val="Template-Address"/>
          </w:pPr>
          <w:bookmarkStart w:id="68" w:name="LAN_AU"/>
          <w:bookmarkEnd w:id="67"/>
          <w:r>
            <w:t>Aarhus Universitet</w:t>
          </w:r>
          <w:bookmarkEnd w:id="68"/>
        </w:p>
        <w:p w14:paraId="4EEE2389" w14:textId="77777777" w:rsidR="00B704CF" w:rsidRPr="009224E3" w:rsidRDefault="00B704CF" w:rsidP="008F47F2">
          <w:pPr>
            <w:pStyle w:val="Template-Address"/>
          </w:pPr>
          <w:bookmarkStart w:id="69" w:name="OFF_AddressComputed"/>
          <w:r>
            <w:t>Fredrik Nielsens Vej 5</w:t>
          </w:r>
          <w:r>
            <w:br/>
            <w:t>8000 Aarhus C</w:t>
          </w:r>
          <w:bookmarkEnd w:id="69"/>
        </w:p>
      </w:tc>
      <w:tc>
        <w:tcPr>
          <w:tcW w:w="2591" w:type="dxa"/>
          <w:vAlign w:val="bottom"/>
        </w:tcPr>
        <w:p w14:paraId="6601563F" w14:textId="77777777" w:rsidR="00B704CF" w:rsidRPr="009224E3" w:rsidRDefault="00B704CF" w:rsidP="008F47F2">
          <w:pPr>
            <w:pStyle w:val="Template-Address"/>
            <w:jc w:val="right"/>
          </w:pPr>
          <w:bookmarkStart w:id="70" w:name="LAN_Tel"/>
          <w:bookmarkStart w:id="71" w:name="OFF_Phone_HIF"/>
          <w:r>
            <w:t>Tlf.:</w:t>
          </w:r>
          <w:bookmarkEnd w:id="70"/>
          <w:r w:rsidRPr="009224E3">
            <w:t xml:space="preserve"> </w:t>
          </w:r>
          <w:bookmarkStart w:id="72" w:name="OFF_Phone"/>
          <w:r>
            <w:t>+45 8715 0000</w:t>
          </w:r>
          <w:bookmarkEnd w:id="72"/>
        </w:p>
        <w:p w14:paraId="44127AED" w14:textId="77777777" w:rsidR="00B704CF" w:rsidRPr="009224E3" w:rsidRDefault="00B704CF" w:rsidP="008F47F2">
          <w:pPr>
            <w:pStyle w:val="Template-Address"/>
            <w:jc w:val="right"/>
            <w:rPr>
              <w:vanish/>
            </w:rPr>
          </w:pPr>
          <w:bookmarkStart w:id="73" w:name="LAN_Fax"/>
          <w:bookmarkStart w:id="74" w:name="OFF_Fax_HIF"/>
          <w:bookmarkEnd w:id="71"/>
          <w:r>
            <w:rPr>
              <w:vanish/>
            </w:rPr>
            <w:t>Fax:</w:t>
          </w:r>
          <w:bookmarkEnd w:id="73"/>
          <w:r w:rsidRPr="009224E3">
            <w:rPr>
              <w:vanish/>
            </w:rPr>
            <w:t xml:space="preserve"> </w:t>
          </w:r>
          <w:bookmarkStart w:id="75" w:name="OFF_Fax"/>
          <w:bookmarkEnd w:id="75"/>
        </w:p>
        <w:p w14:paraId="5E5B84DC" w14:textId="77777777" w:rsidR="00B704CF" w:rsidRPr="00AA5985" w:rsidRDefault="00B704CF" w:rsidP="008F47F2">
          <w:pPr>
            <w:pStyle w:val="Template-Address"/>
            <w:jc w:val="right"/>
            <w:rPr>
              <w:lang w:val="en-US"/>
            </w:rPr>
          </w:pPr>
          <w:bookmarkStart w:id="76" w:name="OFF_Email_HIF"/>
          <w:bookmarkEnd w:id="74"/>
          <w:r w:rsidRPr="00AA5985">
            <w:rPr>
              <w:lang w:val="en-US"/>
            </w:rPr>
            <w:t xml:space="preserve">E-mail: </w:t>
          </w:r>
          <w:bookmarkStart w:id="77" w:name="OFF_Email"/>
          <w:r w:rsidRPr="00AA5985">
            <w:rPr>
              <w:lang w:val="en-US"/>
            </w:rPr>
            <w:t>ujs@au.dk</w:t>
          </w:r>
          <w:bookmarkEnd w:id="77"/>
        </w:p>
        <w:p w14:paraId="371A4624" w14:textId="77777777" w:rsidR="00B704CF" w:rsidRPr="00AA5985" w:rsidRDefault="00B704CF" w:rsidP="008F47F2">
          <w:pPr>
            <w:pStyle w:val="Template-Address"/>
            <w:jc w:val="right"/>
            <w:rPr>
              <w:lang w:val="en-US"/>
            </w:rPr>
          </w:pPr>
          <w:bookmarkStart w:id="78" w:name="OFF_wwwComputed_HIF"/>
          <w:bookmarkEnd w:id="76"/>
          <w:r w:rsidRPr="00AA5985">
            <w:rPr>
              <w:lang w:val="en-US"/>
            </w:rPr>
            <w:t xml:space="preserve">Web: </w:t>
          </w:r>
          <w:bookmarkStart w:id="79" w:name="OFF_wwwComputed"/>
          <w:r w:rsidRPr="00AA5985">
            <w:rPr>
              <w:lang w:val="en-US"/>
            </w:rPr>
            <w:t>www.au.dk</w:t>
          </w:r>
          <w:bookmarkEnd w:id="78"/>
          <w:bookmarkEnd w:id="79"/>
        </w:p>
      </w:tc>
    </w:tr>
  </w:tbl>
  <w:p w14:paraId="08CE6F91" w14:textId="77777777" w:rsidR="00EC0BB0" w:rsidRPr="00AA5985"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FFD37" w14:textId="77777777" w:rsidR="003C79B1" w:rsidRDefault="003C79B1">
      <w:r>
        <w:separator/>
      </w:r>
    </w:p>
  </w:footnote>
  <w:footnote w:type="continuationSeparator" w:id="0">
    <w:p w14:paraId="6B699379" w14:textId="77777777" w:rsidR="003C79B1" w:rsidRDefault="003C7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979FE"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02EA7640" wp14:editId="77C7151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C43A"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4DDBEF00"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1299C43A" w14:textId="77777777" w:rsidR="00CD66FF" w:rsidRPr="006803D7" w:rsidRDefault="00CD66FF" w:rsidP="00CD66FF">
                    <w:pPr>
                      <w:pStyle w:val="Template-Parentlogoname"/>
                      <w:rPr>
                        <w:vanish/>
                        <w:color w:val="003D73" w:themeColor="text2"/>
                      </w:rPr>
                    </w:pPr>
                    <w:bookmarkStart w:id="9" w:name="OFF_Logo1AComputed_2"/>
                    <w:bookmarkStart w:id="10" w:name="OFF_Logo1AComputed_2_HIF"/>
                    <w:bookmarkEnd w:id="9"/>
                  </w:p>
                  <w:p w14:paraId="4DDBEF00" w14:textId="77777777" w:rsidR="00CD66FF" w:rsidRPr="006803D7" w:rsidRDefault="00CD66FF" w:rsidP="00CD66FF">
                    <w:pPr>
                      <w:pStyle w:val="Template-Unitnamelogoname"/>
                      <w:rPr>
                        <w:vanish/>
                        <w:color w:val="003D73" w:themeColor="text2"/>
                      </w:rPr>
                    </w:pPr>
                    <w:bookmarkStart w:id="11" w:name="OFF_Logo2AComputed_2"/>
                    <w:bookmarkStart w:id="12" w:name="OFF_Logo2AComputed_2_HIF"/>
                    <w:bookmarkEnd w:id="10"/>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04F9A8"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2DF517BE"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FD8A" w14:textId="77777777"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7D2FFD8A" w14:textId="77777777" w:rsidR="00CD66FF" w:rsidRPr="006803D7" w:rsidRDefault="00CD66FF" w:rsidP="00CD66FF">
                    <w:pPr>
                      <w:pStyle w:val="Template-Parentlogoname"/>
                      <w:rPr>
                        <w:color w:val="003D73" w:themeColor="text2"/>
                      </w:rPr>
                    </w:pPr>
                    <w:bookmarkStart w:id="15" w:name="OFF_Logo3AComputed_2"/>
                    <w:bookmarkStart w:id="16" w:name="OFF_Logo3AComputed_2_HIF"/>
                    <w:r>
                      <w:rPr>
                        <w:color w:val="003D73" w:themeColor="text2"/>
                      </w:rPr>
                      <w:t>Aarhus Universitet</w:t>
                    </w:r>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6E88" w14:textId="77777777" w:rsidR="00D67AB8" w:rsidRDefault="00D67AB8" w:rsidP="00C22DE2">
                          <w:pPr>
                            <w:pStyle w:val="Emne"/>
                          </w:pPr>
                          <w:bookmarkStart w:id="11" w:name="CUS_DocumentName_1"/>
                          <w:r>
                            <w:t>Referat</w:t>
                          </w:r>
                          <w:bookmarkEnd w:id="11"/>
                        </w:p>
                        <w:p w14:paraId="0FB78278" w14:textId="77777777" w:rsidR="00C22DE2" w:rsidRDefault="00C22DE2" w:rsidP="00C22DE2">
                          <w:pPr>
                            <w:pStyle w:val="Template"/>
                          </w:pPr>
                        </w:p>
                        <w:p w14:paraId="1AFDC8E9" w14:textId="77777777" w:rsidR="00C22DE2" w:rsidRDefault="00C22DE2" w:rsidP="00D67AB8">
                          <w:pPr>
                            <w:pStyle w:val="Template-Afdeling"/>
                          </w:pPr>
                          <w:bookmarkStart w:id="12" w:name="USR_Name_2"/>
                          <w:r>
                            <w:t>Mette Buhl</w:t>
                          </w:r>
                          <w:bookmarkStart w:id="13" w:name="USR_Name_2_HIF"/>
                          <w:bookmarkEnd w:id="12"/>
                        </w:p>
                        <w:bookmarkEnd w:id="13"/>
                        <w:p w14:paraId="1FC39945" w14:textId="77777777" w:rsidR="00D67AB8" w:rsidRDefault="00D67AB8" w:rsidP="00D67AB8">
                          <w:pPr>
                            <w:pStyle w:val="Template"/>
                          </w:pPr>
                        </w:p>
                        <w:p w14:paraId="439B7F35" w14:textId="77777777" w:rsidR="00D67AB8" w:rsidRPr="00307E90" w:rsidRDefault="00D67AB8" w:rsidP="00D67AB8">
                          <w:pPr>
                            <w:pStyle w:val="Template"/>
                          </w:pPr>
                          <w:bookmarkStart w:id="14" w:name="LAN_Date_1"/>
                          <w:r>
                            <w:t>Dato</w:t>
                          </w:r>
                          <w:bookmarkEnd w:id="14"/>
                          <w:r>
                            <w:t>:</w:t>
                          </w:r>
                          <w:r w:rsidR="00587BE6" w:rsidRPr="00307E90">
                            <w:t xml:space="preserve"> </w:t>
                          </w:r>
                          <w:bookmarkStart w:id="15" w:name="Date_DateCustomA_1"/>
                          <w:r>
                            <w:t>23. maj 2023</w:t>
                          </w:r>
                          <w:bookmarkEnd w:id="15"/>
                        </w:p>
                        <w:p w14:paraId="16C57E3B" w14:textId="77777777"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14:paraId="58ECDC3F" w14:textId="77777777" w:rsidR="00D67AB8" w:rsidRDefault="00D67AB8" w:rsidP="00D67AB8">
                          <w:pPr>
                            <w:pStyle w:val="Template"/>
                            <w:rPr>
                              <w:vanish/>
                            </w:rPr>
                          </w:pPr>
                          <w:bookmarkStart w:id="19" w:name="LAN_Ref_1"/>
                          <w:bookmarkStart w:id="20" w:name="FLD_Reference_1_HIF"/>
                          <w:bookmarkEnd w:id="17"/>
                          <w:r>
                            <w:rPr>
                              <w:vanish/>
                            </w:rPr>
                            <w:t>Ref</w:t>
                          </w:r>
                          <w:bookmarkEnd w:id="19"/>
                          <w:r>
                            <w:rPr>
                              <w:vanish/>
                            </w:rPr>
                            <w:t xml:space="preserve">: </w:t>
                          </w:r>
                          <w:bookmarkStart w:id="21" w:name="FLD_Reference_1"/>
                          <w:bookmarkEnd w:id="21"/>
                        </w:p>
                        <w:bookmarkEnd w:id="20"/>
                        <w:p w14:paraId="0562CB0E" w14:textId="77777777" w:rsidR="00D67AB8" w:rsidRDefault="00D67AB8" w:rsidP="00D67AB8">
                          <w:pPr>
                            <w:pStyle w:val="Template-kolofonstreg"/>
                          </w:pPr>
                          <w:r>
                            <w:rPr>
                              <w:noProof/>
                            </w:rPr>
                            <w:drawing>
                              <wp:inline distT="0" distB="0" distL="0" distR="0" wp14:anchorId="71BB07B8" wp14:editId="2F241DAC">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430F241" w14:textId="6CDE3AFF"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D541DE">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D541DE">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56FFF"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71D66E88" w14:textId="77777777" w:rsidR="00D67AB8" w:rsidRDefault="00D67AB8" w:rsidP="00C22DE2">
                    <w:pPr>
                      <w:pStyle w:val="Emne"/>
                    </w:pPr>
                    <w:bookmarkStart w:id="23" w:name="CUS_DocumentName_1"/>
                    <w:r>
                      <w:t>Referat</w:t>
                    </w:r>
                    <w:bookmarkEnd w:id="23"/>
                  </w:p>
                  <w:p w14:paraId="0FB78278" w14:textId="77777777" w:rsidR="00C22DE2" w:rsidRDefault="00C22DE2" w:rsidP="00C22DE2">
                    <w:pPr>
                      <w:pStyle w:val="Template"/>
                    </w:pPr>
                  </w:p>
                  <w:p w14:paraId="1AFDC8E9" w14:textId="77777777" w:rsidR="00C22DE2" w:rsidRDefault="00C22DE2" w:rsidP="00D67AB8">
                    <w:pPr>
                      <w:pStyle w:val="Template-Afdeling"/>
                    </w:pPr>
                    <w:bookmarkStart w:id="24" w:name="USR_Name_2"/>
                    <w:r>
                      <w:t>Mette Buhl</w:t>
                    </w:r>
                    <w:bookmarkStart w:id="25" w:name="USR_Name_2_HIF"/>
                    <w:bookmarkEnd w:id="24"/>
                  </w:p>
                  <w:bookmarkEnd w:id="25"/>
                  <w:p w14:paraId="1FC39945" w14:textId="77777777" w:rsidR="00D67AB8" w:rsidRDefault="00D67AB8" w:rsidP="00D67AB8">
                    <w:pPr>
                      <w:pStyle w:val="Template"/>
                    </w:pPr>
                  </w:p>
                  <w:p w14:paraId="439B7F35" w14:textId="77777777" w:rsidR="00D67AB8" w:rsidRPr="00307E90" w:rsidRDefault="00D67AB8" w:rsidP="00D67AB8">
                    <w:pPr>
                      <w:pStyle w:val="Template"/>
                    </w:pPr>
                    <w:bookmarkStart w:id="26" w:name="LAN_Date_1"/>
                    <w:r>
                      <w:t>Dato</w:t>
                    </w:r>
                    <w:bookmarkEnd w:id="26"/>
                    <w:r>
                      <w:t>:</w:t>
                    </w:r>
                    <w:r w:rsidR="00587BE6" w:rsidRPr="00307E90">
                      <w:t xml:space="preserve"> </w:t>
                    </w:r>
                    <w:bookmarkStart w:id="27" w:name="Date_DateCustomA_1"/>
                    <w:r>
                      <w:t>23. maj 2023</w:t>
                    </w:r>
                    <w:bookmarkEnd w:id="27"/>
                  </w:p>
                  <w:p w14:paraId="16C57E3B" w14:textId="77777777" w:rsidR="00D67AB8" w:rsidRDefault="00D67AB8" w:rsidP="00D67AB8">
                    <w:pPr>
                      <w:pStyle w:val="Template"/>
                      <w:rPr>
                        <w:vanish/>
                      </w:rPr>
                    </w:pPr>
                    <w:bookmarkStart w:id="28" w:name="LAN_Sagsnr_1"/>
                    <w:bookmarkStart w:id="29" w:name="FLD_Sagsnummer_1_HIF"/>
                    <w:r>
                      <w:rPr>
                        <w:vanish/>
                      </w:rPr>
                      <w:t>Sags nr</w:t>
                    </w:r>
                    <w:bookmarkEnd w:id="28"/>
                    <w:r>
                      <w:rPr>
                        <w:vanish/>
                      </w:rPr>
                      <w:t xml:space="preserve">.: </w:t>
                    </w:r>
                    <w:bookmarkStart w:id="30" w:name="FLD_Sagsnummer_1"/>
                    <w:bookmarkEnd w:id="30"/>
                  </w:p>
                  <w:p w14:paraId="58ECDC3F" w14:textId="77777777" w:rsidR="00D67AB8" w:rsidRDefault="00D67AB8" w:rsidP="00D67AB8">
                    <w:pPr>
                      <w:pStyle w:val="Template"/>
                      <w:rPr>
                        <w:vanish/>
                      </w:rPr>
                    </w:pPr>
                    <w:bookmarkStart w:id="31" w:name="LAN_Ref_1"/>
                    <w:bookmarkStart w:id="32" w:name="FLD_Reference_1_HIF"/>
                    <w:bookmarkEnd w:id="29"/>
                    <w:r>
                      <w:rPr>
                        <w:vanish/>
                      </w:rPr>
                      <w:t>Ref</w:t>
                    </w:r>
                    <w:bookmarkEnd w:id="31"/>
                    <w:r>
                      <w:rPr>
                        <w:vanish/>
                      </w:rPr>
                      <w:t xml:space="preserve">: </w:t>
                    </w:r>
                    <w:bookmarkStart w:id="33" w:name="FLD_Reference_1"/>
                    <w:bookmarkEnd w:id="33"/>
                  </w:p>
                  <w:bookmarkEnd w:id="32"/>
                  <w:p w14:paraId="0562CB0E" w14:textId="77777777" w:rsidR="00D67AB8" w:rsidRDefault="00D67AB8" w:rsidP="00D67AB8">
                    <w:pPr>
                      <w:pStyle w:val="Template-kolofonstreg"/>
                    </w:pPr>
                    <w:r>
                      <w:rPr>
                        <w:noProof/>
                      </w:rPr>
                      <w:drawing>
                        <wp:inline distT="0" distB="0" distL="0" distR="0" wp14:anchorId="71BB07B8" wp14:editId="2F241DAC">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430F241" w14:textId="6CDE3AFF" w:rsidR="00D67AB8" w:rsidRPr="00641B24" w:rsidRDefault="00D67AB8" w:rsidP="00D67AB8">
                    <w:pPr>
                      <w:pStyle w:val="Template-Date"/>
                      <w:rPr>
                        <w:rFonts w:ascii="Verdana" w:hAnsi="Verdana"/>
                        <w:noProof w:val="0"/>
                      </w:rPr>
                    </w:pPr>
                    <w:bookmarkStart w:id="34" w:name="LAN_Page_1"/>
                    <w:r>
                      <w:t>Side</w:t>
                    </w:r>
                    <w:bookmarkEnd w:id="3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D541DE">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D541DE">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63F5"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FD9C" w14:textId="77777777" w:rsidR="00CD66FF" w:rsidRDefault="00CD66FF" w:rsidP="00CD66FF">
                          <w:pPr>
                            <w:pStyle w:val="Template-Parentlogoname"/>
                            <w:rPr>
                              <w:vanish/>
                              <w:color w:val="003D73" w:themeColor="text2"/>
                            </w:rPr>
                          </w:pPr>
                          <w:bookmarkStart w:id="35" w:name="OFF_Logo1AComputed"/>
                          <w:bookmarkStart w:id="36" w:name="OFF_Logo1AComputed_HIF"/>
                          <w:bookmarkEnd w:id="35"/>
                        </w:p>
                        <w:p w14:paraId="4B94D5A5" w14:textId="77777777" w:rsidR="00CD66FF" w:rsidRPr="006803D7" w:rsidRDefault="00CD66FF" w:rsidP="00CD66FF">
                          <w:pPr>
                            <w:pStyle w:val="Template-Unitnamelogoname"/>
                            <w:rPr>
                              <w:vanish/>
                              <w:color w:val="003D73" w:themeColor="text2"/>
                            </w:rPr>
                          </w:pPr>
                          <w:bookmarkStart w:id="37" w:name="OFF_Logo2AComputed"/>
                          <w:bookmarkStart w:id="38" w:name="OFF_Logo2AComputed_HIF"/>
                          <w:bookmarkEnd w:id="36"/>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44EAFD9C" w14:textId="77777777" w:rsidR="00CD66FF" w:rsidRDefault="00CD66FF" w:rsidP="00CD66FF">
                    <w:pPr>
                      <w:pStyle w:val="Template-Parentlogoname"/>
                      <w:rPr>
                        <w:vanish/>
                        <w:color w:val="003D73" w:themeColor="text2"/>
                      </w:rPr>
                    </w:pPr>
                    <w:bookmarkStart w:id="45" w:name="OFF_Logo1AComputed"/>
                    <w:bookmarkStart w:id="46" w:name="OFF_Logo1AComputed_HIF"/>
                    <w:bookmarkEnd w:id="45"/>
                  </w:p>
                  <w:p w14:paraId="4B94D5A5" w14:textId="77777777" w:rsidR="00CD66FF" w:rsidRPr="006803D7" w:rsidRDefault="00CD66FF" w:rsidP="00CD66FF">
                    <w:pPr>
                      <w:pStyle w:val="Template-Unitnamelogoname"/>
                      <w:rPr>
                        <w:vanish/>
                        <w:color w:val="003D73" w:themeColor="text2"/>
                      </w:rPr>
                    </w:pPr>
                    <w:bookmarkStart w:id="47" w:name="OFF_Logo2AComputed"/>
                    <w:bookmarkStart w:id="48" w:name="OFF_Logo2AComputed_HIF"/>
                    <w:bookmarkEnd w:id="46"/>
                    <w:bookmarkEnd w:id="47"/>
                    <w:bookmarkEnd w:id="4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6D47B4"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1FC6717"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8E67E" w14:textId="77777777" w:rsidR="00CD66FF" w:rsidRPr="006803D7" w:rsidRDefault="00CD66FF" w:rsidP="00CD66FF">
                          <w:pPr>
                            <w:pStyle w:val="Template-Parentlogoname"/>
                            <w:rPr>
                              <w:color w:val="003D73" w:themeColor="text2"/>
                            </w:rPr>
                          </w:pPr>
                          <w:bookmarkStart w:id="39" w:name="OFF_Logo3AComputed"/>
                          <w:bookmarkStart w:id="40" w:name="OFF_Logo3AComputed_HIF"/>
                          <w:r>
                            <w:rPr>
                              <w:color w:val="003D73" w:themeColor="text2"/>
                            </w:rPr>
                            <w:t>Aarhus Universitet</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59A8E67E" w14:textId="77777777" w:rsidR="00CD66FF" w:rsidRPr="006803D7" w:rsidRDefault="00CD66FF" w:rsidP="00CD66FF">
                    <w:pPr>
                      <w:pStyle w:val="Template-Parentlogoname"/>
                      <w:rPr>
                        <w:color w:val="003D73" w:themeColor="text2"/>
                      </w:rPr>
                    </w:pPr>
                    <w:bookmarkStart w:id="51" w:name="OFF_Logo3AComputed"/>
                    <w:bookmarkStart w:id="52" w:name="OFF_Logo3AComputed_HIF"/>
                    <w:r>
                      <w:rPr>
                        <w:color w:val="003D73" w:themeColor="text2"/>
                      </w:rPr>
                      <w:t>Aarhus Universitet</w:t>
                    </w:r>
                    <w:bookmarkEnd w:id="51"/>
                    <w:bookmarkEnd w:id="5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12"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7B1E" w14:textId="77777777" w:rsidR="00EE2A84" w:rsidRDefault="00EE2A84" w:rsidP="008F47F2">
                          <w:pPr>
                            <w:pStyle w:val="Emne"/>
                          </w:pPr>
                          <w:bookmarkStart w:id="41" w:name="CUS_DocumentName"/>
                          <w:r>
                            <w:t>Referat</w:t>
                          </w:r>
                          <w:bookmarkEnd w:id="41"/>
                        </w:p>
                        <w:p w14:paraId="45FB0818" w14:textId="77777777" w:rsidR="008F47F2" w:rsidRPr="008F47F2" w:rsidRDefault="008F47F2" w:rsidP="008F47F2">
                          <w:pPr>
                            <w:pStyle w:val="Template-Afdeling"/>
                            <w:rPr>
                              <w:b w:val="0"/>
                            </w:rPr>
                          </w:pPr>
                        </w:p>
                        <w:p w14:paraId="170DEA9F" w14:textId="77777777" w:rsidR="00AF104F" w:rsidRDefault="00AF104F" w:rsidP="00EE2A84">
                          <w:pPr>
                            <w:pStyle w:val="Template-Afdeling"/>
                          </w:pPr>
                          <w:bookmarkStart w:id="42" w:name="USR_Name"/>
                          <w:r>
                            <w:t>Mette Buhl</w:t>
                          </w:r>
                          <w:bookmarkStart w:id="43" w:name="USR_Name_HIF"/>
                          <w:bookmarkEnd w:id="42"/>
                        </w:p>
                        <w:bookmarkEnd w:id="43"/>
                        <w:p w14:paraId="049F31CB" w14:textId="77777777" w:rsidR="00EE2A84" w:rsidRDefault="00EE2A84" w:rsidP="00307E90">
                          <w:pPr>
                            <w:pStyle w:val="Template"/>
                          </w:pPr>
                        </w:p>
                        <w:p w14:paraId="58FC70CD" w14:textId="77777777" w:rsidR="00307E90" w:rsidRPr="00307E90" w:rsidRDefault="00BC6E27" w:rsidP="00307E90">
                          <w:pPr>
                            <w:pStyle w:val="Template"/>
                          </w:pPr>
                          <w:bookmarkStart w:id="44" w:name="LAN_Date"/>
                          <w:r>
                            <w:t>Dato</w:t>
                          </w:r>
                          <w:bookmarkEnd w:id="44"/>
                          <w:r>
                            <w:t xml:space="preserve">: </w:t>
                          </w:r>
                          <w:bookmarkStart w:id="45" w:name="Date_DateCustomA"/>
                          <w:r>
                            <w:t>23. maj 2023</w:t>
                          </w:r>
                          <w:bookmarkEnd w:id="45"/>
                        </w:p>
                        <w:p w14:paraId="3F06A112" w14:textId="77777777" w:rsidR="00307E90" w:rsidRDefault="00307E90" w:rsidP="00307E90">
                          <w:pPr>
                            <w:pStyle w:val="Template"/>
                            <w:rPr>
                              <w:vanish/>
                            </w:rPr>
                          </w:pPr>
                          <w:bookmarkStart w:id="46" w:name="LAN_Sagsnr"/>
                          <w:bookmarkStart w:id="47" w:name="FLD_Sagsnummer_HIF"/>
                          <w:r>
                            <w:rPr>
                              <w:vanish/>
                            </w:rPr>
                            <w:t>Sags nr</w:t>
                          </w:r>
                          <w:bookmarkEnd w:id="46"/>
                          <w:r>
                            <w:rPr>
                              <w:vanish/>
                            </w:rPr>
                            <w:t xml:space="preserve">.: </w:t>
                          </w:r>
                          <w:bookmarkStart w:id="48" w:name="FLD_Sagsnummer"/>
                          <w:bookmarkEnd w:id="48"/>
                        </w:p>
                        <w:p w14:paraId="7E25FAC0" w14:textId="77777777" w:rsidR="00307E90" w:rsidRDefault="00307E90" w:rsidP="00307E90">
                          <w:pPr>
                            <w:pStyle w:val="Template"/>
                            <w:rPr>
                              <w:vanish/>
                            </w:rPr>
                          </w:pPr>
                          <w:bookmarkStart w:id="49" w:name="LAN_Ref"/>
                          <w:bookmarkStart w:id="50" w:name="FLD_Reference_HIF"/>
                          <w:bookmarkEnd w:id="47"/>
                          <w:r>
                            <w:rPr>
                              <w:vanish/>
                            </w:rPr>
                            <w:t>Ref</w:t>
                          </w:r>
                          <w:bookmarkEnd w:id="49"/>
                          <w:r>
                            <w:rPr>
                              <w:vanish/>
                            </w:rPr>
                            <w:t xml:space="preserve">: </w:t>
                          </w:r>
                          <w:bookmarkStart w:id="51" w:name="FLD_Reference"/>
                          <w:bookmarkEnd w:id="51"/>
                        </w:p>
                        <w:bookmarkEnd w:id="50"/>
                        <w:p w14:paraId="53128261" w14:textId="77777777"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DD41351" w14:textId="6600BB61" w:rsidR="00307E90" w:rsidRPr="00641B24" w:rsidRDefault="00307E90" w:rsidP="002171DE">
                          <w:pPr>
                            <w:pStyle w:val="Template-Date"/>
                            <w:rPr>
                              <w:rFonts w:ascii="Verdana" w:hAnsi="Verdana"/>
                              <w:noProof w:val="0"/>
                            </w:rPr>
                          </w:pPr>
                          <w:bookmarkStart w:id="52" w:name="LAN_Page"/>
                          <w:r>
                            <w:t>Side</w:t>
                          </w:r>
                          <w:bookmarkEnd w:id="52"/>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D541DE">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D541DE">
                            <w:rPr>
                              <w:rStyle w:val="Sidetal"/>
                            </w:rPr>
                            <w:t>3</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8E844"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H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x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s6kRNlA9&#10;o4QVoMBQjDj1cNGA+k7JgBMko/rbjilOSfteYhvYcTMt1LTYTAsmS3yaUUPJuFyZcSzteiW2DSKP&#10;jSbhFlulFk7EtqfGKA4NhlPB5XKYYHbsnO+d1WnOLn8B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c7f+h7MCAACv&#10;BQAADgAAAAAAAAAAAAAAAAAuAgAAZHJzL2Uyb0RvYy54bWxQSwECLQAUAAYACAAAACEAhy/M4OEA&#10;AAALAQAADwAAAAAAAAAAAAAAAAANBQAAZHJzL2Rvd25yZXYueG1sUEsFBgAAAAAEAAQA8wAAABsG&#10;AAAAAA==&#10;" filled="f" stroked="f">
              <v:textbox inset="0,0,0,0">
                <w:txbxContent>
                  <w:p w14:paraId="2E897B1E" w14:textId="77777777" w:rsidR="00EE2A84" w:rsidRDefault="00EE2A84" w:rsidP="008F47F2">
                    <w:pPr>
                      <w:pStyle w:val="Emne"/>
                    </w:pPr>
                    <w:bookmarkStart w:id="53" w:name="CUS_DocumentName"/>
                    <w:r>
                      <w:t>Referat</w:t>
                    </w:r>
                    <w:bookmarkEnd w:id="53"/>
                  </w:p>
                  <w:p w14:paraId="45FB0818" w14:textId="77777777" w:rsidR="008F47F2" w:rsidRPr="008F47F2" w:rsidRDefault="008F47F2" w:rsidP="008F47F2">
                    <w:pPr>
                      <w:pStyle w:val="Template-Afdeling"/>
                      <w:rPr>
                        <w:b w:val="0"/>
                      </w:rPr>
                    </w:pPr>
                  </w:p>
                  <w:p w14:paraId="170DEA9F" w14:textId="77777777" w:rsidR="00AF104F" w:rsidRDefault="00AF104F" w:rsidP="00EE2A84">
                    <w:pPr>
                      <w:pStyle w:val="Template-Afdeling"/>
                    </w:pPr>
                    <w:bookmarkStart w:id="54" w:name="USR_Name"/>
                    <w:r>
                      <w:t>Mette Buhl</w:t>
                    </w:r>
                    <w:bookmarkStart w:id="55" w:name="USR_Name_HIF"/>
                    <w:bookmarkEnd w:id="54"/>
                  </w:p>
                  <w:bookmarkEnd w:id="55"/>
                  <w:p w14:paraId="049F31CB" w14:textId="77777777" w:rsidR="00EE2A84" w:rsidRDefault="00EE2A84" w:rsidP="00307E90">
                    <w:pPr>
                      <w:pStyle w:val="Template"/>
                    </w:pPr>
                  </w:p>
                  <w:p w14:paraId="58FC70CD" w14:textId="77777777" w:rsidR="00307E90" w:rsidRPr="00307E90" w:rsidRDefault="00BC6E27" w:rsidP="00307E90">
                    <w:pPr>
                      <w:pStyle w:val="Template"/>
                    </w:pPr>
                    <w:bookmarkStart w:id="56" w:name="LAN_Date"/>
                    <w:r>
                      <w:t>Dato</w:t>
                    </w:r>
                    <w:bookmarkEnd w:id="56"/>
                    <w:r>
                      <w:t xml:space="preserve">: </w:t>
                    </w:r>
                    <w:bookmarkStart w:id="57" w:name="Date_DateCustomA"/>
                    <w:r>
                      <w:t>23. maj 2023</w:t>
                    </w:r>
                    <w:bookmarkEnd w:id="57"/>
                  </w:p>
                  <w:p w14:paraId="3F06A112" w14:textId="77777777" w:rsidR="00307E90" w:rsidRDefault="00307E90" w:rsidP="00307E90">
                    <w:pPr>
                      <w:pStyle w:val="Template"/>
                      <w:rPr>
                        <w:vanish/>
                      </w:rPr>
                    </w:pPr>
                    <w:bookmarkStart w:id="58" w:name="LAN_Sagsnr"/>
                    <w:bookmarkStart w:id="59" w:name="FLD_Sagsnummer_HIF"/>
                    <w:r>
                      <w:rPr>
                        <w:vanish/>
                      </w:rPr>
                      <w:t>Sags nr</w:t>
                    </w:r>
                    <w:bookmarkEnd w:id="58"/>
                    <w:r>
                      <w:rPr>
                        <w:vanish/>
                      </w:rPr>
                      <w:t xml:space="preserve">.: </w:t>
                    </w:r>
                    <w:bookmarkStart w:id="60" w:name="FLD_Sagsnummer"/>
                    <w:bookmarkEnd w:id="60"/>
                  </w:p>
                  <w:p w14:paraId="7E25FAC0" w14:textId="77777777" w:rsidR="00307E90" w:rsidRDefault="00307E90" w:rsidP="00307E90">
                    <w:pPr>
                      <w:pStyle w:val="Template"/>
                      <w:rPr>
                        <w:vanish/>
                      </w:rPr>
                    </w:pPr>
                    <w:bookmarkStart w:id="61" w:name="LAN_Ref"/>
                    <w:bookmarkStart w:id="62" w:name="FLD_Reference_HIF"/>
                    <w:bookmarkEnd w:id="59"/>
                    <w:r>
                      <w:rPr>
                        <w:vanish/>
                      </w:rPr>
                      <w:t>Ref</w:t>
                    </w:r>
                    <w:bookmarkEnd w:id="61"/>
                    <w:r>
                      <w:rPr>
                        <w:vanish/>
                      </w:rPr>
                      <w:t xml:space="preserve">: </w:t>
                    </w:r>
                    <w:bookmarkStart w:id="63" w:name="FLD_Reference"/>
                    <w:bookmarkEnd w:id="63"/>
                  </w:p>
                  <w:bookmarkEnd w:id="62"/>
                  <w:p w14:paraId="53128261" w14:textId="77777777"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DD41351" w14:textId="6600BB61" w:rsidR="00307E90" w:rsidRPr="00641B24" w:rsidRDefault="00307E90" w:rsidP="002171DE">
                    <w:pPr>
                      <w:pStyle w:val="Template-Date"/>
                      <w:rPr>
                        <w:rFonts w:ascii="Verdana" w:hAnsi="Verdana"/>
                        <w:noProof w:val="0"/>
                      </w:rPr>
                    </w:pPr>
                    <w:bookmarkStart w:id="64" w:name="LAN_Page"/>
                    <w:r>
                      <w:t>Side</w:t>
                    </w:r>
                    <w:bookmarkEnd w:id="6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D541DE">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D541DE">
                      <w:rPr>
                        <w:rStyle w:val="Sidetal"/>
                      </w:rPr>
                      <w:t>3</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autoHyphenation/>
  <w:hyphenationZone w:val="284"/>
  <w:drawingGridHorizontalSpacing w:val="105"/>
  <w:displayHorizont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1443"/>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212A"/>
    <w:rsid w:val="00364895"/>
    <w:rsid w:val="00383838"/>
    <w:rsid w:val="00394ADB"/>
    <w:rsid w:val="00395BF2"/>
    <w:rsid w:val="003A022B"/>
    <w:rsid w:val="003B0624"/>
    <w:rsid w:val="003B7BF5"/>
    <w:rsid w:val="003C79B1"/>
    <w:rsid w:val="003E6170"/>
    <w:rsid w:val="003F33BA"/>
    <w:rsid w:val="004143CC"/>
    <w:rsid w:val="00430307"/>
    <w:rsid w:val="00433008"/>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5218"/>
    <w:rsid w:val="005D09F9"/>
    <w:rsid w:val="005D3C7F"/>
    <w:rsid w:val="005E6CB9"/>
    <w:rsid w:val="005F55D0"/>
    <w:rsid w:val="006021AE"/>
    <w:rsid w:val="00641B24"/>
    <w:rsid w:val="00644058"/>
    <w:rsid w:val="00644D35"/>
    <w:rsid w:val="00645634"/>
    <w:rsid w:val="00653D92"/>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97F59"/>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91CB9"/>
    <w:rsid w:val="00AA0EF9"/>
    <w:rsid w:val="00AA5985"/>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541DE"/>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 w:val="0169D137"/>
    <w:rsid w:val="01B6A054"/>
    <w:rsid w:val="01CA8076"/>
    <w:rsid w:val="02797D65"/>
    <w:rsid w:val="02D573B3"/>
    <w:rsid w:val="0366B79F"/>
    <w:rsid w:val="036D2BB2"/>
    <w:rsid w:val="03B26701"/>
    <w:rsid w:val="03EE74B4"/>
    <w:rsid w:val="054A49B0"/>
    <w:rsid w:val="05A83A03"/>
    <w:rsid w:val="06A8DF3A"/>
    <w:rsid w:val="071AA359"/>
    <w:rsid w:val="07683C44"/>
    <w:rsid w:val="08439DDB"/>
    <w:rsid w:val="0953CE34"/>
    <w:rsid w:val="095DDD94"/>
    <w:rsid w:val="0A68CD4D"/>
    <w:rsid w:val="0A68D999"/>
    <w:rsid w:val="0AAE664C"/>
    <w:rsid w:val="0B4075E4"/>
    <w:rsid w:val="0C2DDC8A"/>
    <w:rsid w:val="0C3F5A30"/>
    <w:rsid w:val="0C7C55F9"/>
    <w:rsid w:val="0C956BA1"/>
    <w:rsid w:val="0CD999D3"/>
    <w:rsid w:val="0CDB414D"/>
    <w:rsid w:val="0D2F50DD"/>
    <w:rsid w:val="0D546BE0"/>
    <w:rsid w:val="0D99E24A"/>
    <w:rsid w:val="0E2E0BFA"/>
    <w:rsid w:val="0E700D9A"/>
    <w:rsid w:val="0E7AF79E"/>
    <w:rsid w:val="0E9205F3"/>
    <w:rsid w:val="0EDD26D5"/>
    <w:rsid w:val="0F6A9C81"/>
    <w:rsid w:val="10453AA7"/>
    <w:rsid w:val="10655017"/>
    <w:rsid w:val="10E8264B"/>
    <w:rsid w:val="111FD53D"/>
    <w:rsid w:val="1216C798"/>
    <w:rsid w:val="123A619E"/>
    <w:rsid w:val="12BBA59E"/>
    <w:rsid w:val="12F38503"/>
    <w:rsid w:val="13DA6CDA"/>
    <w:rsid w:val="140DB755"/>
    <w:rsid w:val="15168C32"/>
    <w:rsid w:val="157E2AC1"/>
    <w:rsid w:val="15F4C17C"/>
    <w:rsid w:val="1623383F"/>
    <w:rsid w:val="162B25C5"/>
    <w:rsid w:val="167604AD"/>
    <w:rsid w:val="1703390B"/>
    <w:rsid w:val="1705F421"/>
    <w:rsid w:val="17077960"/>
    <w:rsid w:val="1789F7CE"/>
    <w:rsid w:val="179BF42B"/>
    <w:rsid w:val="18414986"/>
    <w:rsid w:val="197A1F66"/>
    <w:rsid w:val="198C8FE5"/>
    <w:rsid w:val="1B7131CA"/>
    <w:rsid w:val="1C9279C3"/>
    <w:rsid w:val="1D5EEC3E"/>
    <w:rsid w:val="1DE536E5"/>
    <w:rsid w:val="1E276767"/>
    <w:rsid w:val="1EB5178C"/>
    <w:rsid w:val="1FDDF0A5"/>
    <w:rsid w:val="20049A7E"/>
    <w:rsid w:val="20992FC5"/>
    <w:rsid w:val="21A47CF4"/>
    <w:rsid w:val="2272D636"/>
    <w:rsid w:val="2309A8CD"/>
    <w:rsid w:val="234A412C"/>
    <w:rsid w:val="2363B5AE"/>
    <w:rsid w:val="2385A344"/>
    <w:rsid w:val="24526E96"/>
    <w:rsid w:val="25221443"/>
    <w:rsid w:val="27982B3B"/>
    <w:rsid w:val="27D30A90"/>
    <w:rsid w:val="27FE9121"/>
    <w:rsid w:val="28EA668E"/>
    <w:rsid w:val="2A7D4E45"/>
    <w:rsid w:val="2A8EC685"/>
    <w:rsid w:val="2AC3B2F0"/>
    <w:rsid w:val="2B0C647E"/>
    <w:rsid w:val="2B96EDCB"/>
    <w:rsid w:val="2BDA2021"/>
    <w:rsid w:val="2C5F8351"/>
    <w:rsid w:val="2C9B5CCC"/>
    <w:rsid w:val="2CD20244"/>
    <w:rsid w:val="2CF75302"/>
    <w:rsid w:val="2D84F783"/>
    <w:rsid w:val="2E16DFBB"/>
    <w:rsid w:val="2E932363"/>
    <w:rsid w:val="2F86F53D"/>
    <w:rsid w:val="2F972413"/>
    <w:rsid w:val="30682972"/>
    <w:rsid w:val="3153ED0D"/>
    <w:rsid w:val="3254B3AA"/>
    <w:rsid w:val="32609BE0"/>
    <w:rsid w:val="3384A720"/>
    <w:rsid w:val="33E45D89"/>
    <w:rsid w:val="34F6B660"/>
    <w:rsid w:val="358E0B3C"/>
    <w:rsid w:val="35B828CD"/>
    <w:rsid w:val="3606E550"/>
    <w:rsid w:val="36C05847"/>
    <w:rsid w:val="370FB721"/>
    <w:rsid w:val="376CA77D"/>
    <w:rsid w:val="37743340"/>
    <w:rsid w:val="379FE14D"/>
    <w:rsid w:val="37CCCDBC"/>
    <w:rsid w:val="3845219C"/>
    <w:rsid w:val="38CDD850"/>
    <w:rsid w:val="38DCF14D"/>
    <w:rsid w:val="39768DE4"/>
    <w:rsid w:val="3A17085D"/>
    <w:rsid w:val="3AE8103E"/>
    <w:rsid w:val="3B028B99"/>
    <w:rsid w:val="3B164748"/>
    <w:rsid w:val="3B4BBDC1"/>
    <w:rsid w:val="3B912CFA"/>
    <w:rsid w:val="3C4018A0"/>
    <w:rsid w:val="3C44537B"/>
    <w:rsid w:val="3C6C1FBA"/>
    <w:rsid w:val="3CCEECE1"/>
    <w:rsid w:val="3D9401D2"/>
    <w:rsid w:val="3E196502"/>
    <w:rsid w:val="3E514467"/>
    <w:rsid w:val="3E7CA37E"/>
    <w:rsid w:val="3E901ED0"/>
    <w:rsid w:val="3F3D19D4"/>
    <w:rsid w:val="3FA99D47"/>
    <w:rsid w:val="3FAA1E51"/>
    <w:rsid w:val="400C9EAA"/>
    <w:rsid w:val="40AB85AE"/>
    <w:rsid w:val="417BA566"/>
    <w:rsid w:val="41B9B2F8"/>
    <w:rsid w:val="42F4B2BD"/>
    <w:rsid w:val="438D850F"/>
    <w:rsid w:val="439246E7"/>
    <w:rsid w:val="43E32670"/>
    <w:rsid w:val="44034356"/>
    <w:rsid w:val="44037E17"/>
    <w:rsid w:val="443386FD"/>
    <w:rsid w:val="444B1630"/>
    <w:rsid w:val="44D2D0AE"/>
    <w:rsid w:val="44D7526C"/>
    <w:rsid w:val="44FF6054"/>
    <w:rsid w:val="4563411C"/>
    <w:rsid w:val="457EF6D1"/>
    <w:rsid w:val="45E2DBB6"/>
    <w:rsid w:val="4600C458"/>
    <w:rsid w:val="4606E218"/>
    <w:rsid w:val="46B74B11"/>
    <w:rsid w:val="46FF117D"/>
    <w:rsid w:val="4721BBBB"/>
    <w:rsid w:val="47482BB9"/>
    <w:rsid w:val="479C173A"/>
    <w:rsid w:val="484C8FAD"/>
    <w:rsid w:val="49199C0F"/>
    <w:rsid w:val="498C31A8"/>
    <w:rsid w:val="4C38426F"/>
    <w:rsid w:val="4C94E798"/>
    <w:rsid w:val="4DA96815"/>
    <w:rsid w:val="4DE50CCF"/>
    <w:rsid w:val="4E3284EA"/>
    <w:rsid w:val="4E42FCE4"/>
    <w:rsid w:val="4ED493EC"/>
    <w:rsid w:val="4FFB9087"/>
    <w:rsid w:val="50488716"/>
    <w:rsid w:val="510E284B"/>
    <w:rsid w:val="52A9F8AC"/>
    <w:rsid w:val="52B5556D"/>
    <w:rsid w:val="54593BE9"/>
    <w:rsid w:val="54D3F868"/>
    <w:rsid w:val="54F59202"/>
    <w:rsid w:val="5520EB21"/>
    <w:rsid w:val="552B4AED"/>
    <w:rsid w:val="578A2E05"/>
    <w:rsid w:val="57EB15E7"/>
    <w:rsid w:val="57EDCD07"/>
    <w:rsid w:val="58010AB4"/>
    <w:rsid w:val="587FB208"/>
    <w:rsid w:val="5897DD4B"/>
    <w:rsid w:val="58B2C9B2"/>
    <w:rsid w:val="591BEBD1"/>
    <w:rsid w:val="5A9BE234"/>
    <w:rsid w:val="5AFFB1B2"/>
    <w:rsid w:val="5B0B0986"/>
    <w:rsid w:val="5B1E4675"/>
    <w:rsid w:val="5B63433A"/>
    <w:rsid w:val="5B9ADE1B"/>
    <w:rsid w:val="5BE8A66A"/>
    <w:rsid w:val="5C00A9FB"/>
    <w:rsid w:val="5C378B57"/>
    <w:rsid w:val="5CC34100"/>
    <w:rsid w:val="5CE4DB38"/>
    <w:rsid w:val="5D15B3DE"/>
    <w:rsid w:val="5D52E00D"/>
    <w:rsid w:val="5D77D6E9"/>
    <w:rsid w:val="5DC5F4D5"/>
    <w:rsid w:val="5DCA02D4"/>
    <w:rsid w:val="5DE39A70"/>
    <w:rsid w:val="5DF7F1DD"/>
    <w:rsid w:val="5E75C82D"/>
    <w:rsid w:val="5EA82B9D"/>
    <w:rsid w:val="5F2AC20A"/>
    <w:rsid w:val="5F4051B3"/>
    <w:rsid w:val="60488D27"/>
    <w:rsid w:val="604BE984"/>
    <w:rsid w:val="608E759D"/>
    <w:rsid w:val="60BC178D"/>
    <w:rsid w:val="61937367"/>
    <w:rsid w:val="61A12530"/>
    <w:rsid w:val="62000310"/>
    <w:rsid w:val="6238B7D2"/>
    <w:rsid w:val="62A077C0"/>
    <w:rsid w:val="62AEB0DA"/>
    <w:rsid w:val="62F4654D"/>
    <w:rsid w:val="6574AEC9"/>
    <w:rsid w:val="671FB187"/>
    <w:rsid w:val="67603F32"/>
    <w:rsid w:val="6862E403"/>
    <w:rsid w:val="6917975E"/>
    <w:rsid w:val="691E2323"/>
    <w:rsid w:val="6945D0C6"/>
    <w:rsid w:val="6950563C"/>
    <w:rsid w:val="69788080"/>
    <w:rsid w:val="69A1C408"/>
    <w:rsid w:val="69BCBD4B"/>
    <w:rsid w:val="6AE1A127"/>
    <w:rsid w:val="6AEC269D"/>
    <w:rsid w:val="6B603EA7"/>
    <w:rsid w:val="6B8E9C2B"/>
    <w:rsid w:val="6BFBA0A8"/>
    <w:rsid w:val="6CE87CB9"/>
    <w:rsid w:val="6D124983"/>
    <w:rsid w:val="6DE8DD72"/>
    <w:rsid w:val="6EC63CED"/>
    <w:rsid w:val="6F3C7EFB"/>
    <w:rsid w:val="701D1E99"/>
    <w:rsid w:val="706011B7"/>
    <w:rsid w:val="706ED219"/>
    <w:rsid w:val="718A55A7"/>
    <w:rsid w:val="72246EA3"/>
    <w:rsid w:val="730241A3"/>
    <w:rsid w:val="743EF699"/>
    <w:rsid w:val="74E37CD3"/>
    <w:rsid w:val="755CB981"/>
    <w:rsid w:val="75A9405A"/>
    <w:rsid w:val="76B9911C"/>
    <w:rsid w:val="76FEEE64"/>
    <w:rsid w:val="7829E3C3"/>
    <w:rsid w:val="784FA5AD"/>
    <w:rsid w:val="786B239C"/>
    <w:rsid w:val="7904099F"/>
    <w:rsid w:val="79159E3F"/>
    <w:rsid w:val="798B9E1A"/>
    <w:rsid w:val="7A02269B"/>
    <w:rsid w:val="7A08EF94"/>
    <w:rsid w:val="7A368F26"/>
    <w:rsid w:val="7CEF8894"/>
    <w:rsid w:val="7CF5A7DD"/>
    <w:rsid w:val="7CF7761A"/>
    <w:rsid w:val="7D37A97D"/>
    <w:rsid w:val="7D69F412"/>
    <w:rsid w:val="7DE8391D"/>
    <w:rsid w:val="7E6374B6"/>
    <w:rsid w:val="7EB8E2AE"/>
    <w:rsid w:val="7ED0BDC0"/>
    <w:rsid w:val="7F0D1A7A"/>
    <w:rsid w:val="7F0DB1F9"/>
    <w:rsid w:val="7FB87ADA"/>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F466D5B"/>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character" w:customStyle="1" w:styleId="markedcontent">
    <w:name w:val="markedcontent"/>
    <w:basedOn w:val="Standardskrifttypeiafsnit"/>
    <w:rsid w:val="00AA5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022605">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095706212">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DFC23A4D0B2064B90486630A7002600" ma:contentTypeVersion="2" ma:contentTypeDescription="Opret et nyt dokument." ma:contentTypeScope="" ma:versionID="ef13c70f495288dd9f72b782d7079fa4">
  <xsd:schema xmlns:xsd="http://www.w3.org/2001/XMLSchema" xmlns:xs="http://www.w3.org/2001/XMLSchema" xmlns:p="http://schemas.microsoft.com/office/2006/metadata/properties" xmlns:ns2="074a7c1d-21d9-4cab-b98a-b15241d76cee" targetNamespace="http://schemas.microsoft.com/office/2006/metadata/properties" ma:root="true" ma:fieldsID="4e85f8063b0f1c3fcdb63fbd6a7e1c4c" ns2:_="">
    <xsd:import namespace="074a7c1d-21d9-4cab-b98a-b15241d76c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7c1d-21d9-4cab-b98a-b15241d76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B2DA6-0434-4277-8879-A37BA0746307}">
  <ds:schemaRefs>
    <ds:schemaRef ds:uri="http://purl.org/dc/dcmitype/"/>
    <ds:schemaRef ds:uri="http://purl.org/dc/terms/"/>
    <ds:schemaRef ds:uri="http://schemas.microsoft.com/office/infopath/2007/PartnerControls"/>
    <ds:schemaRef ds:uri="http://purl.org/dc/elements/1.1/"/>
    <ds:schemaRef ds:uri="http://www.w3.org/XML/1998/namespace"/>
    <ds:schemaRef ds:uri="http://schemas.microsoft.com/office/2006/documentManagement/types"/>
    <ds:schemaRef ds:uri="074a7c1d-21d9-4cab-b98a-b15241d76ce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3CF6AD25-F8F1-4967-AC6F-FBD384FE8786}">
  <ds:schemaRefs>
    <ds:schemaRef ds:uri="http://schemas.microsoft.com/sharepoint/v3/contenttype/forms"/>
  </ds:schemaRefs>
</ds:datastoreItem>
</file>

<file path=customXml/itemProps3.xml><?xml version="1.0" encoding="utf-8"?>
<ds:datastoreItem xmlns:ds="http://schemas.openxmlformats.org/officeDocument/2006/customXml" ds:itemID="{1C2D257E-6FC7-4415-B865-38AA8E64E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a7c1d-21d9-4cab-b98a-b15241d7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0B29C-263D-4664-A22E-F72E7763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807</Words>
  <Characters>5008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Århus Universitet</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Aarhus Universitet</dc:creator>
  <cp:lastModifiedBy>Mette Buhl</cp:lastModifiedBy>
  <cp:revision>4</cp:revision>
  <cp:lastPrinted>2008-10-22T12:54:00Z</cp:lastPrinted>
  <dcterms:created xsi:type="dcterms:W3CDTF">2023-06-09T06:06:00Z</dcterms:created>
  <dcterms:modified xsi:type="dcterms:W3CDTF">2023-06-13T10:49:00Z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1618</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636209430831382890</vt:lpwstr>
  </property>
  <property fmtid="{D5CDD505-2E9C-101B-9397-08002B2CF9AE}" pid="10" name="ContentTypeId">
    <vt:lpwstr>0x0101006DFC23A4D0B2064B90486630A7002600</vt:lpwstr>
  </property>
</Properties>
</file>