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33" w:type="dxa"/>
        <w:tblInd w:w="-24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7422"/>
        <w:gridCol w:w="2211"/>
      </w:tblGrid>
      <w:tr w:rsidR="00AB2E5C" w:rsidTr="00E517A9">
        <w:trPr>
          <w:trHeight w:val="3552"/>
        </w:trPr>
        <w:tc>
          <w:tcPr>
            <w:tcW w:w="7422" w:type="dxa"/>
          </w:tcPr>
          <w:p w:rsidR="0043314E" w:rsidRDefault="0043314E" w:rsidP="0043314E">
            <w:pPr>
              <w:pStyle w:val="Normal-Dokumentinfo"/>
            </w:pPr>
            <w:bookmarkStart w:id="0" w:name="_GoBack"/>
            <w:bookmarkStart w:id="1" w:name="bmkOvsMeetingon"/>
            <w:bookmarkEnd w:id="0"/>
            <w:r>
              <w:t>Møde den</w:t>
            </w:r>
            <w:bookmarkEnd w:id="1"/>
            <w:r>
              <w:t xml:space="preserve">: </w:t>
            </w:r>
            <w:r w:rsidR="009213B9">
              <w:t>21. oktober 2013</w:t>
            </w:r>
          </w:p>
          <w:p w:rsidR="0043314E" w:rsidRDefault="009213B9" w:rsidP="0043314E">
            <w:pPr>
              <w:pStyle w:val="Normal-Dokumentinfo"/>
            </w:pPr>
            <w:r w:rsidRPr="00CF553E">
              <w:t>1443-340 Arts Videolink</w:t>
            </w:r>
          </w:p>
          <w:p w:rsidR="009213B9" w:rsidRDefault="009213B9" w:rsidP="009213B9">
            <w:pPr>
              <w:pStyle w:val="Normal-Dokumentinfo"/>
            </w:pPr>
            <w:r>
              <w:t>UVA/EKA båndmøde</w:t>
            </w:r>
          </w:p>
          <w:p w:rsidR="00A36231" w:rsidRDefault="00A36231" w:rsidP="00456317">
            <w:pPr>
              <w:pStyle w:val="Normal-Dokumentinfo"/>
            </w:pPr>
          </w:p>
          <w:p w:rsidR="00AB2E5C" w:rsidRPr="00C41C80" w:rsidRDefault="00FC2ABE" w:rsidP="00456317">
            <w:pPr>
              <w:pStyle w:val="Normal-Dokumentinfo"/>
              <w:rPr>
                <w:b w:val="0"/>
              </w:rPr>
            </w:pPr>
            <w:bookmarkStart w:id="2" w:name="bmkOvsTilstede"/>
            <w:r>
              <w:t>Til stede</w:t>
            </w:r>
            <w:bookmarkEnd w:id="2"/>
            <w:r w:rsidR="00AB2E5C">
              <w:t xml:space="preserve">: </w:t>
            </w:r>
            <w:r w:rsidR="009213B9">
              <w:rPr>
                <w:b w:val="0"/>
              </w:rPr>
              <w:t>Mariann Holmslykke (MAR), Mette Dremstrup (MD), Sissel Joha</w:t>
            </w:r>
            <w:r w:rsidR="009213B9">
              <w:rPr>
                <w:b w:val="0"/>
              </w:rPr>
              <w:t>n</w:t>
            </w:r>
            <w:r w:rsidR="009213B9">
              <w:rPr>
                <w:b w:val="0"/>
              </w:rPr>
              <w:t>sen (SRJ), Søren Anker Andersen (SAA), Theresa Albøge Laursen (TAL)</w:t>
            </w:r>
          </w:p>
          <w:p w:rsidR="00FC2ABE" w:rsidRDefault="00FC2ABE" w:rsidP="00456317">
            <w:pPr>
              <w:pStyle w:val="Normal-Dokumentinfo"/>
              <w:rPr>
                <w:b w:val="0"/>
              </w:rPr>
            </w:pPr>
            <w:bookmarkStart w:id="3" w:name="bmkOvsAbsent"/>
            <w:r w:rsidRPr="00FC2ABE">
              <w:t>Fraværende</w:t>
            </w:r>
            <w:bookmarkEnd w:id="3"/>
            <w:r w:rsidRPr="00FC2ABE">
              <w:t xml:space="preserve">: </w:t>
            </w:r>
            <w:r w:rsidR="009213B9">
              <w:rPr>
                <w:b w:val="0"/>
              </w:rPr>
              <w:t>Sarah B. MacIntyre (SBM), Solveig Sannem (SOS)</w:t>
            </w:r>
          </w:p>
          <w:p w:rsidR="009213B9" w:rsidRDefault="009213B9" w:rsidP="00456317">
            <w:pPr>
              <w:pStyle w:val="Normal-Dokumentinfo"/>
            </w:pPr>
            <w:r w:rsidRPr="009213B9">
              <w:t>Referent</w:t>
            </w:r>
            <w:r>
              <w:rPr>
                <w:b w:val="0"/>
              </w:rPr>
              <w:t>: Birgit Andersen</w:t>
            </w:r>
            <w:r w:rsidR="00717DFA">
              <w:rPr>
                <w:b w:val="0"/>
              </w:rPr>
              <w:t xml:space="preserve"> (BAN)</w:t>
            </w:r>
          </w:p>
        </w:tc>
        <w:tc>
          <w:tcPr>
            <w:tcW w:w="2211" w:type="dxa"/>
          </w:tcPr>
          <w:p w:rsidR="00AB2E5C" w:rsidRDefault="00FC2ABE" w:rsidP="00456317">
            <w:pPr>
              <w:pStyle w:val="Normal-DokumentNavn"/>
            </w:pPr>
            <w:bookmarkStart w:id="4" w:name="bmkOvsMOM"/>
            <w:r>
              <w:t>Referat</w:t>
            </w:r>
            <w:bookmarkEnd w:id="4"/>
          </w:p>
        </w:tc>
      </w:tr>
    </w:tbl>
    <w:p w:rsidR="009213B9" w:rsidRPr="00556AB6" w:rsidRDefault="009213B9" w:rsidP="009213B9">
      <w:pPr>
        <w:pStyle w:val="Indholdsfortegnelse1"/>
        <w:rPr>
          <w:b w:val="0"/>
          <w:i/>
          <w:noProof/>
        </w:rPr>
      </w:pPr>
      <w:r>
        <w:rPr>
          <w:noProof/>
        </w:rPr>
        <w:t>1.</w:t>
      </w:r>
      <w:r w:rsidRPr="009213B9">
        <w:rPr>
          <w:rFonts w:ascii="Calibri" w:hAnsi="Calibri"/>
          <w:b w:val="0"/>
          <w:noProof/>
          <w:sz w:val="22"/>
          <w:szCs w:val="22"/>
          <w:lang w:eastAsia="da-DK"/>
        </w:rPr>
        <w:tab/>
      </w:r>
      <w:r>
        <w:rPr>
          <w:noProof/>
        </w:rPr>
        <w:t>Godkendelse af dagsorden</w:t>
      </w:r>
      <w:r w:rsidR="00556AB6">
        <w:rPr>
          <w:noProof/>
        </w:rPr>
        <w:br/>
      </w:r>
      <w:r w:rsidR="00556AB6" w:rsidRPr="00556AB6">
        <w:rPr>
          <w:b w:val="0"/>
          <w:i/>
          <w:noProof/>
        </w:rPr>
        <w:t>Tilføjelser?</w:t>
      </w:r>
    </w:p>
    <w:p w:rsidR="009213B9" w:rsidRPr="00556AB6" w:rsidRDefault="009213B9" w:rsidP="009213B9">
      <w:pPr>
        <w:pStyle w:val="Indholdsfortegnelse1"/>
        <w:rPr>
          <w:b w:val="0"/>
          <w:noProof/>
        </w:rPr>
      </w:pPr>
      <w:r>
        <w:rPr>
          <w:noProof/>
        </w:rPr>
        <w:t>2.</w:t>
      </w:r>
      <w:r w:rsidRPr="009213B9">
        <w:rPr>
          <w:rFonts w:ascii="Calibri" w:hAnsi="Calibri"/>
          <w:b w:val="0"/>
          <w:noProof/>
          <w:sz w:val="22"/>
          <w:szCs w:val="22"/>
          <w:lang w:eastAsia="da-DK"/>
        </w:rPr>
        <w:tab/>
      </w:r>
      <w:r>
        <w:rPr>
          <w:noProof/>
        </w:rPr>
        <w:t>Drøftelsespunkter</w:t>
      </w:r>
      <w:r w:rsidR="00556AB6">
        <w:rPr>
          <w:noProof/>
        </w:rPr>
        <w:br/>
      </w:r>
      <w:r w:rsidR="00556AB6" w:rsidRPr="00556AB6">
        <w:rPr>
          <w:b w:val="0"/>
        </w:rPr>
        <w:t>- Gennemgang af emnemanchetter, der ligger klar til behandling og prioritering</w:t>
      </w:r>
      <w:r w:rsidR="00556AB6" w:rsidRPr="00556AB6">
        <w:rPr>
          <w:b w:val="0"/>
          <w:i/>
          <w:color w:val="00B050"/>
        </w:rPr>
        <w:br/>
      </w:r>
      <w:r w:rsidR="00556AB6" w:rsidRPr="00556AB6">
        <w:rPr>
          <w:b w:val="0"/>
        </w:rPr>
        <w:t xml:space="preserve">            - Emnemanchet om dumpeudsøgning på tværs af fakulteter</w:t>
      </w:r>
      <w:r w:rsidR="00556AB6" w:rsidRPr="00556AB6">
        <w:rPr>
          <w:b w:val="0"/>
        </w:rPr>
        <w:br/>
        <w:t xml:space="preserve">             (sidefag) v/</w:t>
      </w:r>
      <w:r w:rsidR="00556AB6" w:rsidRPr="00556AB6">
        <w:rPr>
          <w:b w:val="0"/>
          <w:color w:val="00B050"/>
        </w:rPr>
        <w:t>SBM</w:t>
      </w:r>
      <w:r w:rsidR="00556AB6" w:rsidRPr="00556AB6">
        <w:rPr>
          <w:b w:val="0"/>
        </w:rPr>
        <w:t>.</w:t>
      </w:r>
      <w:r w:rsidR="00556AB6" w:rsidRPr="00556AB6">
        <w:rPr>
          <w:b w:val="0"/>
        </w:rPr>
        <w:br/>
        <w:t xml:space="preserve">            - Emnemanchet om flere kilder til gruppemerit v/</w:t>
      </w:r>
      <w:r w:rsidR="00556AB6" w:rsidRPr="00556AB6">
        <w:rPr>
          <w:b w:val="0"/>
          <w:color w:val="00B050"/>
        </w:rPr>
        <w:t>SBM</w:t>
      </w:r>
      <w:r w:rsidR="00556AB6" w:rsidRPr="00556AB6">
        <w:rPr>
          <w:b w:val="0"/>
        </w:rPr>
        <w:t xml:space="preserve">. </w:t>
      </w:r>
      <w:r w:rsidR="00556AB6" w:rsidRPr="00556AB6">
        <w:rPr>
          <w:b w:val="0"/>
        </w:rPr>
        <w:br/>
        <w:t xml:space="preserve">            - Emnemanchet om primære mailadresser i STADS optage</w:t>
      </w:r>
      <w:r w:rsidR="00556AB6">
        <w:rPr>
          <w:b w:val="0"/>
        </w:rPr>
        <w:t>l</w:t>
      </w:r>
      <w:r w:rsidR="00556AB6" w:rsidRPr="00556AB6">
        <w:rPr>
          <w:b w:val="0"/>
        </w:rPr>
        <w:t>se</w:t>
      </w:r>
      <w:r w:rsidR="00556AB6">
        <w:rPr>
          <w:b w:val="0"/>
        </w:rPr>
        <w:t xml:space="preserve"> </w:t>
      </w:r>
      <w:r w:rsidR="00556AB6" w:rsidRPr="00556AB6">
        <w:rPr>
          <w:b w:val="0"/>
        </w:rPr>
        <w:t>(v/</w:t>
      </w:r>
      <w:r w:rsidR="00556AB6" w:rsidRPr="00556AB6">
        <w:rPr>
          <w:b w:val="0"/>
          <w:color w:val="00B050"/>
        </w:rPr>
        <w:t>Sofus Ryge Petersen</w:t>
      </w:r>
      <w:r w:rsidR="00556AB6" w:rsidRPr="00556AB6">
        <w:rPr>
          <w:b w:val="0"/>
        </w:rPr>
        <w:t>)</w:t>
      </w:r>
      <w:r w:rsidR="00556AB6" w:rsidRPr="00556AB6">
        <w:rPr>
          <w:b w:val="0"/>
        </w:rPr>
        <w:br/>
        <w:t xml:space="preserve">- Gennemgang af de resterende 6 emner på gl. UVA/EKA </w:t>
      </w:r>
      <w:proofErr w:type="spellStart"/>
      <w:r w:rsidR="00556AB6" w:rsidRPr="00556AB6">
        <w:rPr>
          <w:b w:val="0"/>
        </w:rPr>
        <w:t>backlog</w:t>
      </w:r>
      <w:proofErr w:type="spellEnd"/>
      <w:r w:rsidR="00556AB6" w:rsidRPr="00556AB6">
        <w:rPr>
          <w:b w:val="0"/>
        </w:rPr>
        <w:t xml:space="preserve"> v/alle</w:t>
      </w:r>
    </w:p>
    <w:p w:rsidR="009213B9" w:rsidRPr="009213B9" w:rsidRDefault="009213B9" w:rsidP="009213B9">
      <w:pPr>
        <w:pStyle w:val="Indholdsfortegnelse1"/>
        <w:rPr>
          <w:rFonts w:ascii="Calibri" w:hAnsi="Calibri"/>
          <w:b w:val="0"/>
          <w:noProof/>
          <w:sz w:val="22"/>
          <w:szCs w:val="22"/>
          <w:lang w:eastAsia="da-DK"/>
        </w:rPr>
      </w:pPr>
      <w:r>
        <w:rPr>
          <w:noProof/>
        </w:rPr>
        <w:t>3.</w:t>
      </w:r>
      <w:r w:rsidRPr="009213B9">
        <w:rPr>
          <w:rFonts w:ascii="Calibri" w:hAnsi="Calibri"/>
          <w:b w:val="0"/>
          <w:noProof/>
          <w:sz w:val="22"/>
          <w:szCs w:val="22"/>
          <w:lang w:eastAsia="da-DK"/>
        </w:rPr>
        <w:tab/>
      </w:r>
      <w:r>
        <w:rPr>
          <w:noProof/>
        </w:rPr>
        <w:t>Opfølgningspunkter</w:t>
      </w:r>
      <w:r w:rsidR="00556AB6">
        <w:rPr>
          <w:noProof/>
        </w:rPr>
        <w:br/>
      </w:r>
      <w:r w:rsidR="00556AB6">
        <w:rPr>
          <w:b w:val="0"/>
        </w:rPr>
        <w:t>- Kort s</w:t>
      </w:r>
      <w:r w:rsidR="00556AB6" w:rsidRPr="00952A63">
        <w:rPr>
          <w:b w:val="0"/>
        </w:rPr>
        <w:t xml:space="preserve">tatus på </w:t>
      </w:r>
      <w:r w:rsidR="00556AB6" w:rsidRPr="00410F98">
        <w:rPr>
          <w:b w:val="0"/>
        </w:rPr>
        <w:t>6</w:t>
      </w:r>
      <w:r w:rsidR="00556AB6" w:rsidRPr="00410F98">
        <w:t xml:space="preserve"> </w:t>
      </w:r>
      <w:r w:rsidR="00556AB6" w:rsidRPr="00952A63">
        <w:rPr>
          <w:b w:val="0"/>
        </w:rPr>
        <w:t>igangsatte emne</w:t>
      </w:r>
      <w:r w:rsidR="00556AB6">
        <w:rPr>
          <w:b w:val="0"/>
        </w:rPr>
        <w:t>manchette</w:t>
      </w:r>
      <w:r w:rsidR="00556AB6" w:rsidRPr="00952A63">
        <w:rPr>
          <w:b w:val="0"/>
        </w:rPr>
        <w:t>r</w:t>
      </w:r>
      <w:r w:rsidR="00556AB6" w:rsidRPr="00410F98">
        <w:br/>
      </w:r>
      <w:r w:rsidR="00556AB6" w:rsidRPr="00410F98">
        <w:rPr>
          <w:b w:val="0"/>
        </w:rPr>
        <w:t>- Opfølgning på fælles båndmøde d. 7. okt. 2013</w:t>
      </w:r>
    </w:p>
    <w:p w:rsidR="009213B9" w:rsidRPr="009213B9" w:rsidRDefault="009213B9" w:rsidP="009213B9">
      <w:pPr>
        <w:pStyle w:val="Indholdsfortegnelse1"/>
        <w:rPr>
          <w:rFonts w:ascii="Calibri" w:hAnsi="Calibri"/>
          <w:b w:val="0"/>
          <w:noProof/>
          <w:sz w:val="22"/>
          <w:szCs w:val="22"/>
          <w:lang w:eastAsia="da-DK"/>
        </w:rPr>
      </w:pPr>
      <w:r>
        <w:rPr>
          <w:noProof/>
        </w:rPr>
        <w:t>4.</w:t>
      </w:r>
      <w:r w:rsidRPr="009213B9">
        <w:rPr>
          <w:rFonts w:ascii="Calibri" w:hAnsi="Calibri"/>
          <w:b w:val="0"/>
          <w:noProof/>
          <w:sz w:val="22"/>
          <w:szCs w:val="22"/>
          <w:lang w:eastAsia="da-DK"/>
        </w:rPr>
        <w:tab/>
      </w:r>
      <w:r>
        <w:rPr>
          <w:noProof/>
        </w:rPr>
        <w:t>Orientering fra</w:t>
      </w:r>
      <w:r>
        <w:rPr>
          <w:noProof/>
        </w:rPr>
        <w:br/>
        <w:t>- Det tværgående bånd for uddannelse</w:t>
      </w:r>
      <w:r>
        <w:rPr>
          <w:noProof/>
        </w:rPr>
        <w:br/>
        <w:t>- Dialogforum</w:t>
      </w:r>
      <w:r>
        <w:rPr>
          <w:noProof/>
        </w:rPr>
        <w:br/>
        <w:t xml:space="preserve">- SNUK-båndet </w:t>
      </w:r>
      <w:r w:rsidRPr="00FC1986">
        <w:rPr>
          <w:b w:val="0"/>
          <w:noProof/>
        </w:rPr>
        <w:t xml:space="preserve">        </w:t>
      </w:r>
      <w:r>
        <w:rPr>
          <w:b w:val="0"/>
          <w:noProof/>
        </w:rPr>
        <w:br/>
        <w:t xml:space="preserve">              </w:t>
      </w:r>
      <w:r w:rsidR="00556AB6">
        <w:rPr>
          <w:b w:val="0"/>
          <w:noProof/>
        </w:rPr>
        <w:t>se godkend</w:t>
      </w:r>
      <w:r w:rsidRPr="00FC1986">
        <w:rPr>
          <w:b w:val="0"/>
          <w:noProof/>
        </w:rPr>
        <w:t>t til refera</w:t>
      </w:r>
      <w:r>
        <w:rPr>
          <w:b w:val="0"/>
          <w:noProof/>
        </w:rPr>
        <w:t>t fra båndmøde d. 23. okt. 2013</w:t>
      </w:r>
      <w:r>
        <w:rPr>
          <w:b w:val="0"/>
          <w:noProof/>
        </w:rPr>
        <w:br/>
      </w:r>
      <w:r>
        <w:rPr>
          <w:noProof/>
        </w:rPr>
        <w:t>- VEST-båndet</w:t>
      </w:r>
      <w:r>
        <w:rPr>
          <w:noProof/>
        </w:rPr>
        <w:br/>
        <w:t>- UJS</w:t>
      </w:r>
      <w:r>
        <w:rPr>
          <w:noProof/>
        </w:rPr>
        <w:br/>
        <w:t>- Driftsenheden</w:t>
      </w:r>
      <w:r>
        <w:rPr>
          <w:noProof/>
        </w:rPr>
        <w:br/>
        <w:t>- Andre?</w:t>
      </w:r>
    </w:p>
    <w:p w:rsidR="009213B9" w:rsidRPr="009213B9" w:rsidRDefault="009213B9" w:rsidP="009213B9">
      <w:pPr>
        <w:pStyle w:val="Indholdsfortegnelse1"/>
        <w:rPr>
          <w:rFonts w:ascii="Calibri" w:hAnsi="Calibri"/>
          <w:b w:val="0"/>
          <w:noProof/>
          <w:sz w:val="22"/>
          <w:szCs w:val="22"/>
          <w:lang w:eastAsia="da-DK"/>
        </w:rPr>
      </w:pPr>
      <w:r>
        <w:rPr>
          <w:noProof/>
        </w:rPr>
        <w:t>5.</w:t>
      </w:r>
      <w:r w:rsidRPr="009213B9">
        <w:rPr>
          <w:rFonts w:ascii="Calibri" w:hAnsi="Calibri"/>
          <w:b w:val="0"/>
          <w:noProof/>
          <w:sz w:val="22"/>
          <w:szCs w:val="22"/>
          <w:lang w:eastAsia="da-DK"/>
        </w:rPr>
        <w:tab/>
      </w:r>
      <w:r>
        <w:rPr>
          <w:noProof/>
        </w:rPr>
        <w:t>Siden sidst i afdelingerne</w:t>
      </w:r>
    </w:p>
    <w:p w:rsidR="009213B9" w:rsidRPr="009213B9" w:rsidRDefault="009213B9" w:rsidP="009213B9">
      <w:pPr>
        <w:pStyle w:val="Indholdsfortegnelse1"/>
        <w:rPr>
          <w:rFonts w:ascii="Calibri" w:hAnsi="Calibri"/>
          <w:b w:val="0"/>
          <w:noProof/>
          <w:sz w:val="22"/>
          <w:szCs w:val="22"/>
          <w:lang w:eastAsia="da-DK"/>
        </w:rPr>
      </w:pPr>
      <w:r>
        <w:rPr>
          <w:noProof/>
        </w:rPr>
        <w:t>6.</w:t>
      </w:r>
      <w:r w:rsidRPr="009213B9">
        <w:rPr>
          <w:rFonts w:ascii="Calibri" w:hAnsi="Calibri"/>
          <w:b w:val="0"/>
          <w:noProof/>
          <w:sz w:val="22"/>
          <w:szCs w:val="22"/>
          <w:lang w:eastAsia="da-DK"/>
        </w:rPr>
        <w:tab/>
      </w:r>
      <w:r>
        <w:rPr>
          <w:noProof/>
        </w:rPr>
        <w:t>Pipeline</w:t>
      </w:r>
      <w:r w:rsidR="00556AB6">
        <w:rPr>
          <w:noProof/>
        </w:rPr>
        <w:br/>
      </w:r>
      <w:r w:rsidR="00556AB6">
        <w:rPr>
          <w:b w:val="0"/>
        </w:rPr>
        <w:t>- Emnemanchet omkring eksamenssnyd v/</w:t>
      </w:r>
      <w:r w:rsidR="00556AB6" w:rsidRPr="001C3B54">
        <w:rPr>
          <w:b w:val="0"/>
          <w:color w:val="00B050"/>
        </w:rPr>
        <w:t>SBM</w:t>
      </w:r>
      <w:r w:rsidR="00556AB6">
        <w:rPr>
          <w:b w:val="0"/>
        </w:rPr>
        <w:t xml:space="preserve"> og Christin (UJS). Dato for behandling: 28. okt.</w:t>
      </w:r>
      <w:r w:rsidR="00556AB6">
        <w:rPr>
          <w:b w:val="0"/>
        </w:rPr>
        <w:br/>
      </w:r>
      <w:r w:rsidR="00556AB6" w:rsidRPr="00714019">
        <w:rPr>
          <w:b w:val="0"/>
        </w:rPr>
        <w:lastRenderedPageBreak/>
        <w:t>- Emnemanchet om prøveform og kaldenavn v/</w:t>
      </w:r>
      <w:r w:rsidR="00556AB6" w:rsidRPr="00714019">
        <w:rPr>
          <w:b w:val="0"/>
          <w:color w:val="00B050"/>
        </w:rPr>
        <w:t>MAR</w:t>
      </w:r>
      <w:r w:rsidR="00556AB6" w:rsidRPr="00714019">
        <w:rPr>
          <w:b w:val="0"/>
        </w:rPr>
        <w:t>. Dato for b</w:t>
      </w:r>
      <w:r w:rsidR="00556AB6" w:rsidRPr="00714019">
        <w:rPr>
          <w:b w:val="0"/>
        </w:rPr>
        <w:t>e</w:t>
      </w:r>
      <w:r w:rsidR="00556AB6" w:rsidRPr="00714019">
        <w:rPr>
          <w:b w:val="0"/>
        </w:rPr>
        <w:t>handling er ikke fastsat.</w:t>
      </w:r>
      <w:r w:rsidR="00556AB6" w:rsidRPr="00714019">
        <w:rPr>
          <w:b w:val="0"/>
        </w:rPr>
        <w:br/>
        <w:t>- Opfølgning på båndseminaret samt bearbejdning på båndko</w:t>
      </w:r>
      <w:r w:rsidR="00556AB6" w:rsidRPr="00714019">
        <w:rPr>
          <w:b w:val="0"/>
        </w:rPr>
        <w:t>m</w:t>
      </w:r>
      <w:r w:rsidR="00556AB6" w:rsidRPr="00714019">
        <w:rPr>
          <w:b w:val="0"/>
        </w:rPr>
        <w:t>missorium v/</w:t>
      </w:r>
      <w:r w:rsidR="00556AB6" w:rsidRPr="00714019">
        <w:rPr>
          <w:b w:val="0"/>
          <w:color w:val="00B050"/>
        </w:rPr>
        <w:t xml:space="preserve">SRJ </w:t>
      </w:r>
      <w:r w:rsidR="00556AB6" w:rsidRPr="00065001">
        <w:rPr>
          <w:b w:val="0"/>
        </w:rPr>
        <w:t>Dato for arbejdsmøde</w:t>
      </w:r>
      <w:r w:rsidR="00556AB6">
        <w:rPr>
          <w:b w:val="0"/>
        </w:rPr>
        <w:t xml:space="preserve"> er</w:t>
      </w:r>
      <w:r w:rsidR="00556AB6" w:rsidRPr="00065001">
        <w:rPr>
          <w:b w:val="0"/>
        </w:rPr>
        <w:t xml:space="preserve"> ikke fastsat.</w:t>
      </w:r>
      <w:r w:rsidR="00556AB6">
        <w:rPr>
          <w:b w:val="0"/>
        </w:rPr>
        <w:t xml:space="preserve"> Der er deadline for input til nyt båndkommissorium med udgangen af uge 43. Chefgruppen sender et opdateret skriv som udgangspunkt for båndets arbejde med og feedback til kommissoriet.</w:t>
      </w:r>
    </w:p>
    <w:p w:rsidR="00556AB6" w:rsidRDefault="009213B9" w:rsidP="00556AB6">
      <w:pPr>
        <w:pStyle w:val="Indholdsfortegnelse1"/>
        <w:rPr>
          <w:noProof/>
        </w:rPr>
      </w:pPr>
      <w:r>
        <w:rPr>
          <w:noProof/>
        </w:rPr>
        <w:t>7.</w:t>
      </w:r>
      <w:r w:rsidRPr="009213B9">
        <w:rPr>
          <w:rFonts w:ascii="Calibri" w:hAnsi="Calibri"/>
          <w:b w:val="0"/>
          <w:noProof/>
          <w:sz w:val="22"/>
          <w:szCs w:val="22"/>
          <w:lang w:eastAsia="da-DK"/>
        </w:rPr>
        <w:tab/>
      </w:r>
      <w:r>
        <w:rPr>
          <w:noProof/>
        </w:rPr>
        <w:t>Forslag til dagsorden for næste møde</w:t>
      </w:r>
      <w:bookmarkStart w:id="5" w:name="_Toc370119712"/>
      <w:r w:rsidR="00556AB6">
        <w:rPr>
          <w:noProof/>
        </w:rPr>
        <w:br/>
      </w:r>
      <w:r w:rsidR="00556AB6">
        <w:rPr>
          <w:b w:val="0"/>
        </w:rPr>
        <w:t>- Ordinært båndmøde fra kl. 09.00 - 10.00.</w:t>
      </w:r>
      <w:r w:rsidR="00556AB6">
        <w:rPr>
          <w:b w:val="0"/>
        </w:rPr>
        <w:br/>
      </w:r>
      <w:r w:rsidR="00556AB6" w:rsidRPr="000D3886">
        <w:rPr>
          <w:b w:val="0"/>
        </w:rPr>
        <w:t>- Fælles båndmøde fra kl. 10.00 - 12.00 om Fremdriftsreformen.</w:t>
      </w:r>
    </w:p>
    <w:p w:rsidR="008868CF" w:rsidRPr="009505C7" w:rsidRDefault="009213B9" w:rsidP="00556AB6">
      <w:pPr>
        <w:pStyle w:val="Indholdsfortegnelse1"/>
      </w:pPr>
      <w:r>
        <w:rPr>
          <w:noProof/>
        </w:rPr>
        <w:t>8.</w:t>
      </w:r>
      <w:r w:rsidRPr="009213B9">
        <w:rPr>
          <w:rFonts w:ascii="Calibri" w:hAnsi="Calibri"/>
          <w:b w:val="0"/>
          <w:noProof/>
          <w:sz w:val="22"/>
          <w:szCs w:val="22"/>
          <w:lang w:eastAsia="da-DK"/>
        </w:rPr>
        <w:tab/>
      </w:r>
      <w:r>
        <w:rPr>
          <w:noProof/>
        </w:rPr>
        <w:t>Eventuelt</w:t>
      </w:r>
      <w:bookmarkEnd w:id="5"/>
      <w:r w:rsidR="00556AB6">
        <w:rPr>
          <w:noProof/>
        </w:rPr>
        <w:br/>
      </w:r>
      <w:r w:rsidR="00556AB6" w:rsidRPr="00410F98">
        <w:rPr>
          <w:b w:val="0"/>
        </w:rPr>
        <w:t xml:space="preserve">- Fastsætte alternativt </w:t>
      </w:r>
      <w:r w:rsidR="00556AB6">
        <w:rPr>
          <w:b w:val="0"/>
        </w:rPr>
        <w:t>møde</w:t>
      </w:r>
      <w:r w:rsidR="00556AB6" w:rsidRPr="00410F98">
        <w:rPr>
          <w:b w:val="0"/>
        </w:rPr>
        <w:t xml:space="preserve">tidspunkt for </w:t>
      </w:r>
      <w:r w:rsidR="00556AB6">
        <w:rPr>
          <w:b w:val="0"/>
        </w:rPr>
        <w:t xml:space="preserve">det </w:t>
      </w:r>
      <w:r w:rsidR="00556AB6" w:rsidRPr="00410F98">
        <w:rPr>
          <w:b w:val="0"/>
        </w:rPr>
        <w:t>ordinær</w:t>
      </w:r>
      <w:r w:rsidR="00556AB6">
        <w:rPr>
          <w:b w:val="0"/>
        </w:rPr>
        <w:t>e</w:t>
      </w:r>
      <w:r w:rsidR="00556AB6" w:rsidRPr="00410F98">
        <w:rPr>
          <w:b w:val="0"/>
        </w:rPr>
        <w:t xml:space="preserve"> båndmøde d. 4.</w:t>
      </w:r>
      <w:r w:rsidR="00556AB6">
        <w:t xml:space="preserve"> </w:t>
      </w:r>
      <w:r w:rsidR="00556AB6" w:rsidRPr="00410F98">
        <w:rPr>
          <w:b w:val="0"/>
        </w:rPr>
        <w:t>okt. (aflyst grundet ledermøde i Herning)</w:t>
      </w:r>
    </w:p>
    <w:p w:rsidR="00556AB6" w:rsidRPr="009505C7" w:rsidRDefault="00556AB6">
      <w:pPr>
        <w:spacing w:line="240" w:lineRule="auto"/>
      </w:pPr>
      <w:r w:rsidRPr="009505C7">
        <w:br w:type="page"/>
      </w:r>
    </w:p>
    <w:p w:rsidR="008868CF" w:rsidRPr="009505C7" w:rsidRDefault="008868CF" w:rsidP="008868CF"/>
    <w:p w:rsidR="004062ED" w:rsidRDefault="00556AB6" w:rsidP="00556AB6">
      <w:pPr>
        <w:rPr>
          <w:b/>
        </w:rPr>
      </w:pPr>
      <w:r w:rsidRPr="00556AB6">
        <w:rPr>
          <w:b/>
          <w:noProof/>
        </w:rPr>
        <w:t>1.</w:t>
      </w:r>
      <w:r w:rsidRPr="00556AB6">
        <w:rPr>
          <w:rFonts w:ascii="Calibri" w:hAnsi="Calibri"/>
          <w:b/>
          <w:noProof/>
          <w:sz w:val="22"/>
          <w:szCs w:val="22"/>
          <w:lang w:eastAsia="da-DK"/>
        </w:rPr>
        <w:tab/>
      </w:r>
      <w:r w:rsidRPr="00556AB6">
        <w:rPr>
          <w:b/>
          <w:noProof/>
        </w:rPr>
        <w:t>Godkendelse af dagsorden</w:t>
      </w:r>
      <w:r w:rsidRPr="00556AB6">
        <w:rPr>
          <w:b/>
          <w:noProof/>
        </w:rPr>
        <w:br/>
      </w:r>
    </w:p>
    <w:p w:rsidR="00556AB6" w:rsidRDefault="00556AB6" w:rsidP="00556AB6">
      <w:r w:rsidRPr="00556AB6">
        <w:t>Ingen bemærkninger</w:t>
      </w:r>
      <w:r>
        <w:t>.</w:t>
      </w:r>
    </w:p>
    <w:p w:rsidR="00556AB6" w:rsidRDefault="00556AB6" w:rsidP="00556AB6"/>
    <w:p w:rsidR="00556AB6" w:rsidRDefault="00556AB6" w:rsidP="00556AB6">
      <w:pPr>
        <w:pStyle w:val="Indholdsfortegnelse1"/>
        <w:rPr>
          <w:noProof/>
        </w:rPr>
      </w:pPr>
      <w:r>
        <w:rPr>
          <w:b w:val="0"/>
          <w:noProof/>
        </w:rPr>
        <w:t>2.</w:t>
      </w:r>
      <w:r w:rsidRPr="00556AB6">
        <w:rPr>
          <w:rFonts w:ascii="Calibri" w:hAnsi="Calibri"/>
          <w:b w:val="0"/>
          <w:noProof/>
          <w:sz w:val="22"/>
          <w:szCs w:val="22"/>
          <w:lang w:eastAsia="da-DK"/>
        </w:rPr>
        <w:tab/>
      </w:r>
      <w:r w:rsidR="008E632D">
        <w:rPr>
          <w:noProof/>
        </w:rPr>
        <w:t>Drøftelsespunkter</w:t>
      </w:r>
    </w:p>
    <w:p w:rsidR="008E632D" w:rsidRDefault="008E632D" w:rsidP="008E632D"/>
    <w:p w:rsidR="008E632D" w:rsidRPr="008E632D" w:rsidRDefault="008E632D" w:rsidP="008E632D">
      <w:pPr>
        <w:rPr>
          <w:u w:val="single"/>
        </w:rPr>
      </w:pPr>
      <w:r w:rsidRPr="008E632D">
        <w:rPr>
          <w:u w:val="single"/>
        </w:rPr>
        <w:t>Emnemanchet om dumpeudsøgning på tværs af fakulteter (sidefag) v/</w:t>
      </w:r>
      <w:r w:rsidRPr="008E632D">
        <w:rPr>
          <w:color w:val="00B050"/>
          <w:u w:val="single"/>
        </w:rPr>
        <w:t>SBM</w:t>
      </w:r>
      <w:r w:rsidRPr="008E632D">
        <w:rPr>
          <w:u w:val="single"/>
        </w:rPr>
        <w:t>.</w:t>
      </w:r>
    </w:p>
    <w:p w:rsidR="008E632D" w:rsidRDefault="008E632D" w:rsidP="008E632D">
      <w:r>
        <w:t xml:space="preserve">Emnemanchetten blev behandlet på mødet og opdateret </w:t>
      </w:r>
      <w:r w:rsidR="002A7934">
        <w:t xml:space="preserve">af SAA </w:t>
      </w:r>
      <w:r>
        <w:t xml:space="preserve">med </w:t>
      </w:r>
      <w:r w:rsidR="000B2EEC">
        <w:t>nogle præciseringer</w:t>
      </w:r>
      <w:r>
        <w:t xml:space="preserve">. </w:t>
      </w:r>
      <w:r w:rsidR="00034FC4">
        <w:t>Den reviderede u</w:t>
      </w:r>
      <w:r>
        <w:t>dgave</w:t>
      </w:r>
      <w:r w:rsidR="000B2EEC">
        <w:t xml:space="preserve"> af emnemanchetten er med</w:t>
      </w:r>
      <w:r w:rsidR="00034FC4">
        <w:t>sendt ref</w:t>
      </w:r>
      <w:r w:rsidR="00034FC4">
        <w:t>e</w:t>
      </w:r>
      <w:r w:rsidR="00034FC4">
        <w:t xml:space="preserve">ratudkastet, og </w:t>
      </w:r>
      <w:r w:rsidR="00717DFA">
        <w:t>efter eventuelt yderligere feedback</w:t>
      </w:r>
      <w:r w:rsidR="00034FC4">
        <w:t xml:space="preserve"> bedes </w:t>
      </w:r>
      <w:r w:rsidR="00717DFA">
        <w:t xml:space="preserve">SBM </w:t>
      </w:r>
      <w:r w:rsidR="00034FC4">
        <w:t>endeligt verif</w:t>
      </w:r>
      <w:r w:rsidR="00034FC4">
        <w:t>i</w:t>
      </w:r>
      <w:r w:rsidR="00034FC4">
        <w:t>cere og opdatere</w:t>
      </w:r>
      <w:r>
        <w:t xml:space="preserve"> </w:t>
      </w:r>
      <w:r w:rsidR="00034FC4">
        <w:t>manchetten, hvorefter den kan komme i behandling på driftsledelsesmødet onsdag d. 23. okt. Kræver emnemanchetten mere bea</w:t>
      </w:r>
      <w:r w:rsidR="00034FC4">
        <w:t>r</w:t>
      </w:r>
      <w:r w:rsidR="00034FC4">
        <w:t xml:space="preserve">bejdning og længere behandlingstid, så giv en </w:t>
      </w:r>
      <w:r w:rsidR="002A7934">
        <w:t>retur</w:t>
      </w:r>
      <w:r w:rsidR="00034FC4">
        <w:t>melding herom. F</w:t>
      </w:r>
      <w:r>
        <w:t>ælle</w:t>
      </w:r>
      <w:r>
        <w:t>s</w:t>
      </w:r>
      <w:r>
        <w:t xml:space="preserve">drev </w:t>
      </w:r>
      <w:r w:rsidR="00034FC4">
        <w:t>og</w:t>
      </w:r>
      <w:r>
        <w:t xml:space="preserve"> SharePoint</w:t>
      </w:r>
      <w:r w:rsidR="00034FC4">
        <w:t>s emne</w:t>
      </w:r>
      <w:r>
        <w:t xml:space="preserve">liste </w:t>
      </w:r>
      <w:r w:rsidR="00034FC4">
        <w:t xml:space="preserve">bliver </w:t>
      </w:r>
      <w:r>
        <w:t>opdateret</w:t>
      </w:r>
      <w:r w:rsidR="00034FC4">
        <w:t xml:space="preserve"> med den revidere</w:t>
      </w:r>
      <w:r w:rsidR="00717DFA">
        <w:t>de</w:t>
      </w:r>
      <w:r w:rsidR="00034FC4">
        <w:t xml:space="preserve"> udgave af emnemanchetten, når den foreligger</w:t>
      </w:r>
      <w:r>
        <w:t>.</w:t>
      </w:r>
    </w:p>
    <w:p w:rsidR="00E32C4E" w:rsidRDefault="00E32C4E" w:rsidP="008E632D"/>
    <w:p w:rsidR="00E32C4E" w:rsidRDefault="00E32C4E" w:rsidP="00E32C4E">
      <w:r>
        <w:t>S</w:t>
      </w:r>
      <w:r w:rsidR="000520E1">
        <w:t>AA</w:t>
      </w:r>
      <w:r w:rsidR="00577E0A">
        <w:t xml:space="preserve"> gjorde opmærksom på, at de</w:t>
      </w:r>
      <w:r w:rsidR="000520E1">
        <w:t>r skal skelnes mellem b</w:t>
      </w:r>
      <w:r>
        <w:t>achelortilvalg, ka</w:t>
      </w:r>
      <w:r>
        <w:t>n</w:t>
      </w:r>
      <w:r>
        <w:t xml:space="preserve">didattilvalg, </w:t>
      </w:r>
      <w:r w:rsidR="000520E1">
        <w:t xml:space="preserve">og fast </w:t>
      </w:r>
      <w:r>
        <w:t>tilvalgspakke</w:t>
      </w:r>
      <w:r w:rsidR="000520E1">
        <w:t>.</w:t>
      </w:r>
      <w:r>
        <w:t xml:space="preserve"> Hvad skal konsekvensen være</w:t>
      </w:r>
      <w:r w:rsidR="000520E1">
        <w:t xml:space="preserve"> i det enkelte tilfælde</w:t>
      </w:r>
      <w:r>
        <w:t>? Hvem skal agere</w:t>
      </w:r>
      <w:r w:rsidR="000B2EEC">
        <w:t xml:space="preserve"> – </w:t>
      </w:r>
      <w:r>
        <w:t>UJS</w:t>
      </w:r>
      <w:r w:rsidR="000B2EEC">
        <w:t>,</w:t>
      </w:r>
      <w:r>
        <w:t xml:space="preserve"> Optagelsen</w:t>
      </w:r>
      <w:r w:rsidR="000520E1">
        <w:t>?</w:t>
      </w:r>
      <w:r>
        <w:t xml:space="preserve"> </w:t>
      </w:r>
      <w:r w:rsidR="000520E1">
        <w:t>Emnemanchetten bør sa</w:t>
      </w:r>
      <w:r w:rsidR="000520E1">
        <w:t>m</w:t>
      </w:r>
      <w:r w:rsidR="000520E1">
        <w:t>men</w:t>
      </w:r>
      <w:r w:rsidR="000B2EEC">
        <w:t>tænkes</w:t>
      </w:r>
      <w:r w:rsidR="000520E1">
        <w:t xml:space="preserve"> med </w:t>
      </w:r>
      <w:proofErr w:type="spellStart"/>
      <w:r>
        <w:t>SNUK</w:t>
      </w:r>
      <w:r w:rsidR="000520E1">
        <w:t>s</w:t>
      </w:r>
      <w:proofErr w:type="spellEnd"/>
      <w:r w:rsidR="000520E1">
        <w:t xml:space="preserve"> </w:t>
      </w:r>
      <w:r>
        <w:t>emnemanchet</w:t>
      </w:r>
      <w:r w:rsidR="000520E1">
        <w:t xml:space="preserve"> ’Prøveforsøg på tilvalg’</w:t>
      </w:r>
      <w:r>
        <w:t xml:space="preserve">. </w:t>
      </w:r>
      <w:r w:rsidR="000520E1">
        <w:t>SRJ medbri</w:t>
      </w:r>
      <w:r w:rsidR="000520E1">
        <w:t>n</w:t>
      </w:r>
      <w:r w:rsidR="000520E1">
        <w:t>ger d</w:t>
      </w:r>
      <w:r w:rsidR="00717DFA">
        <w:t>iss</w:t>
      </w:r>
      <w:r w:rsidR="000520E1">
        <w:t>e</w:t>
      </w:r>
      <w:r w:rsidR="00717DFA">
        <w:t xml:space="preserve"> overvejelser</w:t>
      </w:r>
      <w:r w:rsidR="000520E1">
        <w:t xml:space="preserve"> til </w:t>
      </w:r>
      <w:proofErr w:type="spellStart"/>
      <w:r w:rsidR="000520E1">
        <w:t>SNUK-</w:t>
      </w:r>
      <w:r w:rsidR="00577E0A">
        <w:t>bånd</w:t>
      </w:r>
      <w:r w:rsidR="000520E1">
        <w:t>mødet</w:t>
      </w:r>
      <w:proofErr w:type="spellEnd"/>
      <w:r w:rsidR="000520E1">
        <w:t xml:space="preserve"> umiddelbart efter dagens </w:t>
      </w:r>
      <w:proofErr w:type="spellStart"/>
      <w:r w:rsidR="000520E1">
        <w:t>UVA/EKA-</w:t>
      </w:r>
      <w:r w:rsidR="00577E0A">
        <w:t>bånd</w:t>
      </w:r>
      <w:r w:rsidR="000520E1">
        <w:t>møde</w:t>
      </w:r>
      <w:proofErr w:type="spellEnd"/>
      <w:r>
        <w:t>.</w:t>
      </w:r>
      <w:r w:rsidR="000520E1">
        <w:t xml:space="preserve"> </w:t>
      </w:r>
      <w:r>
        <w:t xml:space="preserve">Christin </w:t>
      </w:r>
      <w:r w:rsidR="00577E0A">
        <w:t xml:space="preserve">Jensen </w:t>
      </w:r>
      <w:r w:rsidR="000520E1">
        <w:t>har behov for en</w:t>
      </w:r>
      <w:r>
        <w:t xml:space="preserve"> praksisafklaring</w:t>
      </w:r>
      <w:r w:rsidR="000520E1">
        <w:t xml:space="preserve"> i forhold til </w:t>
      </w:r>
      <w:proofErr w:type="spellStart"/>
      <w:r w:rsidR="000520E1">
        <w:t>SNUKs</w:t>
      </w:r>
      <w:proofErr w:type="spellEnd"/>
      <w:r w:rsidR="000520E1">
        <w:t xml:space="preserve"> emnemanchet</w:t>
      </w:r>
      <w:r>
        <w:t>.</w:t>
      </w:r>
      <w:r w:rsidR="000520E1">
        <w:t xml:space="preserve"> Derudover bør emnet omkring dumpeu</w:t>
      </w:r>
      <w:r w:rsidR="000520E1">
        <w:t>d</w:t>
      </w:r>
      <w:r w:rsidR="000520E1">
        <w:t xml:space="preserve">søgning på tværs af </w:t>
      </w:r>
      <w:r w:rsidR="004A636F">
        <w:t xml:space="preserve">fakulteter </w:t>
      </w:r>
      <w:proofErr w:type="spellStart"/>
      <w:r w:rsidR="004A636F">
        <w:t>indtænkes</w:t>
      </w:r>
      <w:proofErr w:type="spellEnd"/>
      <w:r w:rsidR="004A636F">
        <w:t xml:space="preserve"> i </w:t>
      </w:r>
      <w:proofErr w:type="spellStart"/>
      <w:r w:rsidR="004A636F">
        <w:t>foranalysearbejdet</w:t>
      </w:r>
      <w:proofErr w:type="spellEnd"/>
      <w:r w:rsidR="004A636F">
        <w:t xml:space="preserve"> i relation til Fremdriftsreformen. Der er </w:t>
      </w:r>
      <w:r w:rsidR="00717DFA">
        <w:t>blot</w:t>
      </w:r>
      <w:r w:rsidR="004A636F">
        <w:t xml:space="preserve"> 2 terminer tilbage inden Fremdriftsrefo</w:t>
      </w:r>
      <w:r w:rsidR="004A636F">
        <w:t>r</w:t>
      </w:r>
      <w:r w:rsidR="00821F5D">
        <w:t>mens ikraft</w:t>
      </w:r>
      <w:r w:rsidR="004A636F">
        <w:t>trædelsestidspunkt.</w:t>
      </w:r>
    </w:p>
    <w:p w:rsidR="008E632D" w:rsidRDefault="008E632D" w:rsidP="008E632D"/>
    <w:p w:rsidR="008E632D" w:rsidRPr="008E632D" w:rsidRDefault="008E632D" w:rsidP="008E632D">
      <w:pPr>
        <w:rPr>
          <w:u w:val="single"/>
        </w:rPr>
      </w:pPr>
      <w:r w:rsidRPr="008E632D">
        <w:rPr>
          <w:u w:val="single"/>
        </w:rPr>
        <w:t>Emnemanchet om flere kilder til merit v/</w:t>
      </w:r>
      <w:r w:rsidRPr="008E632D">
        <w:rPr>
          <w:color w:val="00B050"/>
          <w:u w:val="single"/>
        </w:rPr>
        <w:t>SBM</w:t>
      </w:r>
    </w:p>
    <w:p w:rsidR="004C4184" w:rsidRDefault="004C4184" w:rsidP="004C4184">
      <w:r>
        <w:t>Emnemanchetten blev behandlet på mødet og opdateret med flere input. Den revidered</w:t>
      </w:r>
      <w:r w:rsidR="00E13B8F">
        <w:t>e udgave af emnemanchetten er med</w:t>
      </w:r>
      <w:r>
        <w:t>sendt referatudkastet,</w:t>
      </w:r>
      <w:r w:rsidR="00717DFA">
        <w:t xml:space="preserve"> og</w:t>
      </w:r>
      <w:r>
        <w:t xml:space="preserve"> </w:t>
      </w:r>
      <w:r w:rsidR="00717DFA">
        <w:t>efter eventuelt yderligere feedback bedes SBM</w:t>
      </w:r>
      <w:r>
        <w:t xml:space="preserve"> endeligt verificere og opdatere ma</w:t>
      </w:r>
      <w:r>
        <w:t>n</w:t>
      </w:r>
      <w:r>
        <w:t>chetten, hvorefter den kan komme i behandling på driftsledelsesmødet on</w:t>
      </w:r>
      <w:r>
        <w:t>s</w:t>
      </w:r>
      <w:r>
        <w:t>dag d. 23. okt. Kræver emnemanchetten mere bearbejdning og længere b</w:t>
      </w:r>
      <w:r>
        <w:t>e</w:t>
      </w:r>
      <w:r>
        <w:t xml:space="preserve">handlingstid, så giv </w:t>
      </w:r>
      <w:r w:rsidR="002A7934">
        <w:t>e</w:t>
      </w:r>
      <w:r>
        <w:t xml:space="preserve">n </w:t>
      </w:r>
      <w:r w:rsidR="002A7934">
        <w:t>retur</w:t>
      </w:r>
      <w:r>
        <w:t>melding herom. Fællesdrev og SharePoints emn</w:t>
      </w:r>
      <w:r>
        <w:t>e</w:t>
      </w:r>
      <w:r>
        <w:t>liste bliver opdateret med den revidere udgave af emnemanchetten, når den foreligger.</w:t>
      </w:r>
    </w:p>
    <w:p w:rsidR="007D7A33" w:rsidRDefault="007D7A33" w:rsidP="004C4184"/>
    <w:p w:rsidR="007D7A33" w:rsidRDefault="007D7A33" w:rsidP="007D7A33">
      <w:r>
        <w:t>Konkrete spørgsmål</w:t>
      </w:r>
      <w:r w:rsidR="001B3CFD">
        <w:t>/input</w:t>
      </w:r>
      <w:r>
        <w:t xml:space="preserve">: Hvad består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af (punktet ’Indsti</w:t>
      </w:r>
      <w:r>
        <w:t>l</w:t>
      </w:r>
      <w:r>
        <w:t>ling’)?</w:t>
      </w:r>
      <w:r w:rsidR="001B3CFD">
        <w:t xml:space="preserve"> </w:t>
      </w:r>
      <w:r>
        <w:t xml:space="preserve">Gruppemeritten skal være deleligt med 5! Man </w:t>
      </w:r>
      <w:r w:rsidR="00717DFA">
        <w:t>bør</w:t>
      </w:r>
      <w:r>
        <w:t xml:space="preserve"> ikke påføre de st</w:t>
      </w:r>
      <w:r>
        <w:t>u</w:t>
      </w:r>
      <w:r>
        <w:t xml:space="preserve">derende </w:t>
      </w:r>
      <w:proofErr w:type="spellStart"/>
      <w:r>
        <w:t>merrittab</w:t>
      </w:r>
      <w:proofErr w:type="spellEnd"/>
      <w:r>
        <w:t xml:space="preserve">. Et potentielt </w:t>
      </w:r>
      <w:proofErr w:type="spellStart"/>
      <w:r>
        <w:t>STADS-ønske</w:t>
      </w:r>
      <w:proofErr w:type="spellEnd"/>
      <w:r>
        <w:t xml:space="preserve">. Flere kilder til én merit er </w:t>
      </w:r>
      <w:r w:rsidR="00E13B8F">
        <w:t xml:space="preserve">en </w:t>
      </w:r>
      <w:r>
        <w:t>relativ ny funktionalitet i STADS. Emnemanchetten rummer en teknisk del og en praksis/juridisk del. Hvordan laver man en gruppemerit til en samlet pa</w:t>
      </w:r>
      <w:r>
        <w:t>k</w:t>
      </w:r>
      <w:r>
        <w:lastRenderedPageBreak/>
        <w:t>ke (</w:t>
      </w:r>
      <w:r w:rsidR="00717DFA">
        <w:t xml:space="preserve">i </w:t>
      </w:r>
      <w:r>
        <w:t>STADS)? Hvordan registrerer man de halve meritter (retningslinjer på baggrund af Fremdriftsreformen)? Hvordan håndterer man valgfagsblokken når man når loftet? Hvad skal fremover forhåndsgodkendes</w:t>
      </w:r>
      <w:r w:rsidR="00E13B8F">
        <w:t>,</w:t>
      </w:r>
      <w:r>
        <w:t xml:space="preserve"> jf</w:t>
      </w:r>
      <w:r w:rsidR="00E13B8F">
        <w:t>.</w:t>
      </w:r>
      <w:r>
        <w:t xml:space="preserve"> Fremdriftsr</w:t>
      </w:r>
      <w:r>
        <w:t>e</w:t>
      </w:r>
      <w:r w:rsidR="00717DFA">
        <w:t>formen?</w:t>
      </w:r>
      <w:r>
        <w:t xml:space="preserve"> Jens Gerner-Smidt og SBM arbejder videre med emnemanchetten.</w:t>
      </w:r>
    </w:p>
    <w:p w:rsidR="007D7A33" w:rsidRDefault="007D7A33" w:rsidP="004C4184"/>
    <w:p w:rsidR="008E632D" w:rsidRDefault="008E632D" w:rsidP="008E632D"/>
    <w:p w:rsidR="008E632D" w:rsidRPr="00807257" w:rsidRDefault="008E632D" w:rsidP="008E632D">
      <w:pPr>
        <w:rPr>
          <w:u w:val="single"/>
        </w:rPr>
      </w:pPr>
      <w:r w:rsidRPr="00807257">
        <w:rPr>
          <w:u w:val="single"/>
        </w:rPr>
        <w:t>Emnemanchet om primære mailadresser i STADS optagelse v/</w:t>
      </w:r>
      <w:r w:rsidRPr="00807257">
        <w:rPr>
          <w:color w:val="00B050"/>
          <w:u w:val="single"/>
        </w:rPr>
        <w:t>Sofus Ryge P</w:t>
      </w:r>
      <w:r w:rsidRPr="00807257">
        <w:rPr>
          <w:color w:val="00B050"/>
          <w:u w:val="single"/>
        </w:rPr>
        <w:t>e</w:t>
      </w:r>
      <w:r w:rsidRPr="00807257">
        <w:rPr>
          <w:color w:val="00B050"/>
          <w:u w:val="single"/>
        </w:rPr>
        <w:t>tersen</w:t>
      </w:r>
      <w:r w:rsidRPr="00807257">
        <w:rPr>
          <w:u w:val="single"/>
        </w:rPr>
        <w:t>.</w:t>
      </w:r>
    </w:p>
    <w:p w:rsidR="008E632D" w:rsidRDefault="008E632D" w:rsidP="008E632D">
      <w:r>
        <w:t>Emnemanch</w:t>
      </w:r>
      <w:r w:rsidR="00034FC4">
        <w:t xml:space="preserve">etten </w:t>
      </w:r>
      <w:r w:rsidR="00717DFA">
        <w:t>er vurderet</w:t>
      </w:r>
      <w:r w:rsidR="00034FC4">
        <w:t xml:space="preserve"> </w:t>
      </w:r>
      <w:r w:rsidR="004C4184">
        <w:t xml:space="preserve">af Sofus </w:t>
      </w:r>
      <w:r w:rsidR="00E13B8F">
        <w:t xml:space="preserve">til </w:t>
      </w:r>
      <w:r w:rsidR="00034FC4">
        <w:t xml:space="preserve">at være løst </w:t>
      </w:r>
      <w:r>
        <w:t>vi</w:t>
      </w:r>
      <w:r w:rsidR="00034FC4">
        <w:t>a</w:t>
      </w:r>
      <w:r>
        <w:t xml:space="preserve"> </w:t>
      </w:r>
      <w:r w:rsidR="00034FC4">
        <w:t xml:space="preserve">en parallel </w:t>
      </w:r>
      <w:r>
        <w:t xml:space="preserve">løsning af </w:t>
      </w:r>
      <w:proofErr w:type="spellStart"/>
      <w:r>
        <w:t>ssup-sag</w:t>
      </w:r>
      <w:proofErr w:type="spellEnd"/>
      <w:r>
        <w:t xml:space="preserve"> 2298 i </w:t>
      </w:r>
      <w:proofErr w:type="spellStart"/>
      <w:r>
        <w:t>CGIs</w:t>
      </w:r>
      <w:proofErr w:type="spellEnd"/>
      <w:r>
        <w:t xml:space="preserve"> JIRA</w:t>
      </w:r>
      <w:r w:rsidR="004C4184">
        <w:t xml:space="preserve"> (</w:t>
      </w:r>
      <w:r w:rsidR="00717DFA">
        <w:t xml:space="preserve">JIRA = </w:t>
      </w:r>
      <w:r w:rsidR="004C4184">
        <w:t xml:space="preserve">system til </w:t>
      </w:r>
      <w:r w:rsidR="00E13B8F">
        <w:t>håndtering af supports</w:t>
      </w:r>
      <w:r w:rsidR="004C4184">
        <w:t>a</w:t>
      </w:r>
      <w:r w:rsidR="00E13B8F">
        <w:t>g</w:t>
      </w:r>
      <w:r w:rsidR="004C4184">
        <w:t xml:space="preserve">er </w:t>
      </w:r>
      <w:r w:rsidR="00E13B8F">
        <w:t>i</w:t>
      </w:r>
      <w:r w:rsidR="004C4184">
        <w:t xml:space="preserve"> STADS)</w:t>
      </w:r>
      <w:r>
        <w:t xml:space="preserve">. SAA havde dog nogle spørgsmål til hvad løsningen </w:t>
      </w:r>
      <w:r w:rsidR="00034FC4">
        <w:t xml:space="preserve">reelt </w:t>
      </w:r>
      <w:r>
        <w:t xml:space="preserve">er udmøntet i. SAA tager kontakt til Sofus Ryge Petersen </w:t>
      </w:r>
      <w:r w:rsidR="00034FC4">
        <w:t xml:space="preserve">for afklaring heraf, </w:t>
      </w:r>
      <w:r>
        <w:t>og sender os efterfølgende en tilbage</w:t>
      </w:r>
      <w:r w:rsidR="00034FC4">
        <w:t>melding, herunder vurderer om emnemanchetten kan lukkes</w:t>
      </w:r>
      <w:r>
        <w:t>.</w:t>
      </w:r>
    </w:p>
    <w:p w:rsidR="008E632D" w:rsidRPr="008E632D" w:rsidRDefault="008E632D" w:rsidP="008E632D"/>
    <w:p w:rsidR="0004527F" w:rsidRPr="00807257" w:rsidRDefault="00807257" w:rsidP="0004527F">
      <w:pPr>
        <w:rPr>
          <w:u w:val="single"/>
        </w:rPr>
      </w:pPr>
      <w:r w:rsidRPr="00807257">
        <w:rPr>
          <w:u w:val="single"/>
        </w:rPr>
        <w:t xml:space="preserve">Gennemgang af de resterende 6 emner på gl. UVA/EKA </w:t>
      </w:r>
      <w:proofErr w:type="spellStart"/>
      <w:r w:rsidRPr="00807257">
        <w:rPr>
          <w:u w:val="single"/>
        </w:rPr>
        <w:t>backlog</w:t>
      </w:r>
      <w:proofErr w:type="spellEnd"/>
      <w:r w:rsidRPr="00807257">
        <w:rPr>
          <w:u w:val="single"/>
        </w:rPr>
        <w:t xml:space="preserve"> v/</w:t>
      </w:r>
      <w:r w:rsidRPr="00807257">
        <w:rPr>
          <w:color w:val="00B050"/>
          <w:u w:val="single"/>
        </w:rPr>
        <w:t>alle</w:t>
      </w:r>
    </w:p>
    <w:p w:rsidR="00807257" w:rsidRPr="0004527F" w:rsidRDefault="00034FC4" w:rsidP="0004527F">
      <w:r>
        <w:t>Vi nåede ikke dette punkt</w:t>
      </w:r>
      <w:r w:rsidR="00807257">
        <w:t>.</w:t>
      </w:r>
    </w:p>
    <w:p w:rsidR="00807257" w:rsidRDefault="00807257" w:rsidP="00556AB6">
      <w:pPr>
        <w:rPr>
          <w:b/>
          <w:noProof/>
        </w:rPr>
      </w:pPr>
    </w:p>
    <w:p w:rsidR="00556AB6" w:rsidRDefault="00556AB6" w:rsidP="00556AB6">
      <w:pPr>
        <w:rPr>
          <w:b/>
        </w:rPr>
      </w:pPr>
      <w:r w:rsidRPr="00556AB6">
        <w:rPr>
          <w:b/>
          <w:noProof/>
        </w:rPr>
        <w:br/>
        <w:t>3.</w:t>
      </w:r>
      <w:r w:rsidRPr="00556AB6">
        <w:rPr>
          <w:rFonts w:ascii="Calibri" w:hAnsi="Calibri"/>
          <w:b/>
          <w:noProof/>
          <w:sz w:val="22"/>
          <w:szCs w:val="22"/>
          <w:lang w:eastAsia="da-DK"/>
        </w:rPr>
        <w:tab/>
      </w:r>
      <w:r>
        <w:rPr>
          <w:b/>
          <w:noProof/>
        </w:rPr>
        <w:t>Opfølgning</w:t>
      </w:r>
      <w:r w:rsidRPr="00556AB6">
        <w:rPr>
          <w:b/>
          <w:noProof/>
        </w:rPr>
        <w:t>spunkter</w:t>
      </w:r>
      <w:r w:rsidRPr="00556AB6">
        <w:rPr>
          <w:b/>
          <w:noProof/>
        </w:rPr>
        <w:br/>
      </w:r>
    </w:p>
    <w:p w:rsidR="00556AB6" w:rsidRPr="00556AB6" w:rsidRDefault="00556AB6" w:rsidP="00556AB6">
      <w:pPr>
        <w:rPr>
          <w:u w:val="single"/>
        </w:rPr>
      </w:pPr>
      <w:r w:rsidRPr="00556AB6">
        <w:rPr>
          <w:u w:val="single"/>
        </w:rPr>
        <w:t>Kort status på 6 igangsatte emnemanchetter.</w:t>
      </w:r>
    </w:p>
    <w:p w:rsidR="004C4184" w:rsidRDefault="004C4184" w:rsidP="00556AB6">
      <w:r>
        <w:t>BAN gennemgik SharePoint</w:t>
      </w:r>
      <w:r w:rsidR="00717DFA">
        <w:t xml:space="preserve"> </w:t>
      </w:r>
      <w:r>
        <w:t>listen for igangsatte emner</w:t>
      </w:r>
      <w:r w:rsidR="002A7934">
        <w:t xml:space="preserve"> siden sidste båndm</w:t>
      </w:r>
      <w:r w:rsidR="002A7934">
        <w:t>ø</w:t>
      </w:r>
      <w:r w:rsidR="002A7934">
        <w:t>de</w:t>
      </w:r>
      <w:r w:rsidR="00E13B8F">
        <w:t>. S</w:t>
      </w:r>
      <w:r w:rsidR="00262C2C">
        <w:t>pørgsmål til procedure for igangsatte emner blev vendt konkret i forhold til det enkelte emne</w:t>
      </w:r>
      <w:r>
        <w:t>.</w:t>
      </w:r>
    </w:p>
    <w:p w:rsidR="00E84FD9" w:rsidRDefault="00E84FD9" w:rsidP="00556AB6"/>
    <w:p w:rsidR="00E84FD9" w:rsidRDefault="00E84FD9" w:rsidP="00556AB6">
      <w:r>
        <w:t>På emnelisten kan det enkelte båndmedlem løbende holde sig orienteret om puljen af emner og emnernes fremdrift.</w:t>
      </w:r>
    </w:p>
    <w:p w:rsidR="002A7934" w:rsidRDefault="002A7934" w:rsidP="00556AB6"/>
    <w:p w:rsidR="00556AB6" w:rsidRPr="00556AB6" w:rsidRDefault="00556AB6" w:rsidP="00556AB6">
      <w:pPr>
        <w:rPr>
          <w:u w:val="single"/>
        </w:rPr>
      </w:pPr>
      <w:r w:rsidRPr="00556AB6">
        <w:rPr>
          <w:u w:val="single"/>
        </w:rPr>
        <w:t>Opfølgning på fælles båndmøde d. 7. okt. 2013.</w:t>
      </w:r>
    </w:p>
    <w:p w:rsidR="002A7934" w:rsidRDefault="002A7934" w:rsidP="00556AB6">
      <w:r>
        <w:t>Status på arbejdet med Fremdriftsreformen blev drøftet.</w:t>
      </w:r>
    </w:p>
    <w:p w:rsidR="002A7934" w:rsidRDefault="002A7934" w:rsidP="00556AB6"/>
    <w:p w:rsidR="002A7934" w:rsidRDefault="002A7934" w:rsidP="00556AB6">
      <w:r>
        <w:t xml:space="preserve">Høringsfristen er kort, i særdeleshed når efterårsferien tages i betragtning. Er der ikke tid til at forholde sig til de udsendte bekendtgørelser, har høringen ikke megen værdi. Louises </w:t>
      </w:r>
      <w:proofErr w:type="spellStart"/>
      <w:r>
        <w:t>Hauptmanns</w:t>
      </w:r>
      <w:proofErr w:type="spellEnd"/>
      <w:r>
        <w:t xml:space="preserve"> udkast til høringssvar, bevæger sig på et ret overordnet plan, hvorfor der forventes opbakning hertil (</w:t>
      </w:r>
      <w:r w:rsidR="00BA4934">
        <w:t>der forve</w:t>
      </w:r>
      <w:r w:rsidR="00BA4934">
        <w:t>n</w:t>
      </w:r>
      <w:r w:rsidR="00BA4934">
        <w:t xml:space="preserve">tes </w:t>
      </w:r>
      <w:r>
        <w:t>kun mindre input).</w:t>
      </w:r>
    </w:p>
    <w:p w:rsidR="002A7934" w:rsidRDefault="002A7934" w:rsidP="00556AB6"/>
    <w:p w:rsidR="002A7934" w:rsidRDefault="002A7934" w:rsidP="002A7934">
      <w:r>
        <w:t>Båndet efterlyser fastlæggelse af en generel høringsprocedure for bekendtg</w:t>
      </w:r>
      <w:r>
        <w:t>ø</w:t>
      </w:r>
      <w:r>
        <w:t>relser, en art standardskabelon der kan tages i anvendelse hver gang</w:t>
      </w:r>
      <w:r w:rsidR="00E13B8F">
        <w:t xml:space="preserve"> bekend</w:t>
      </w:r>
      <w:r w:rsidR="00E13B8F">
        <w:t>t</w:t>
      </w:r>
      <w:r w:rsidR="00E13B8F">
        <w:t xml:space="preserve">gørelser skal </w:t>
      </w:r>
      <w:r w:rsidR="00717DFA">
        <w:t xml:space="preserve">sendes </w:t>
      </w:r>
      <w:r w:rsidR="00E13B8F">
        <w:t>i høring</w:t>
      </w:r>
      <w:r>
        <w:t>. Baggrunden for dette ønske, er usikkerhed om hvad de enkelte parter</w:t>
      </w:r>
      <w:r w:rsidR="00BA4934">
        <w:t>/interessenter</w:t>
      </w:r>
      <w:r>
        <w:t xml:space="preserve"> forventes at forholde sig til. SRJ vil ko</w:t>
      </w:r>
      <w:r>
        <w:t>n</w:t>
      </w:r>
      <w:r>
        <w:t xml:space="preserve">takte Leo Normann Pedersen for </w:t>
      </w:r>
      <w:r w:rsidR="00BA4934">
        <w:t xml:space="preserve">en </w:t>
      </w:r>
      <w:r>
        <w:t xml:space="preserve">afklaring </w:t>
      </w:r>
      <w:r w:rsidR="00BA4934">
        <w:t>af</w:t>
      </w:r>
      <w:r>
        <w:t xml:space="preserve"> hvad uddannelsescheferne forventer at eksempelvis studienævnene tager sig af, herunder </w:t>
      </w:r>
      <w:r w:rsidR="00BA4934">
        <w:t xml:space="preserve">hvilket </w:t>
      </w:r>
      <w:r>
        <w:t>sama</w:t>
      </w:r>
      <w:r>
        <w:t>r</w:t>
      </w:r>
      <w:r>
        <w:lastRenderedPageBreak/>
        <w:t>bejde</w:t>
      </w:r>
      <w:r w:rsidR="00BA4934">
        <w:t xml:space="preserve"> / arbejdsdeling der forventes i forhold til</w:t>
      </w:r>
      <w:r>
        <w:t xml:space="preserve"> </w:t>
      </w:r>
      <w:proofErr w:type="spellStart"/>
      <w:r>
        <w:t>SNUK-båndet</w:t>
      </w:r>
      <w:proofErr w:type="spellEnd"/>
      <w:r w:rsidR="00BA4934">
        <w:t xml:space="preserve">, </w:t>
      </w:r>
      <w:r w:rsidR="00E13B8F">
        <w:t>hvor</w:t>
      </w:r>
      <w:r w:rsidR="00BA4934">
        <w:t xml:space="preserve"> S</w:t>
      </w:r>
      <w:r w:rsidR="00E13B8F">
        <w:t>RJ</w:t>
      </w:r>
      <w:r w:rsidR="00BA4934">
        <w:t xml:space="preserve"> også </w:t>
      </w:r>
      <w:r w:rsidR="00E13B8F">
        <w:t>deltager</w:t>
      </w:r>
      <w:r>
        <w:t>.</w:t>
      </w:r>
    </w:p>
    <w:p w:rsidR="002A7934" w:rsidRDefault="002A7934" w:rsidP="00556AB6"/>
    <w:p w:rsidR="00750B72" w:rsidRDefault="0004527F" w:rsidP="00556AB6">
      <w:r>
        <w:t xml:space="preserve">De tre nedsatte arbejdsgrupper </w:t>
      </w:r>
      <w:r w:rsidR="00717DFA">
        <w:t xml:space="preserve">fra fællesmødet d. 7. okt. 2013 </w:t>
      </w:r>
      <w:r>
        <w:t xml:space="preserve">skal have fokus på </w:t>
      </w:r>
      <w:proofErr w:type="spellStart"/>
      <w:r w:rsidRPr="00821F5D">
        <w:rPr>
          <w:i/>
          <w:color w:val="00B050"/>
        </w:rPr>
        <w:t>foranalyse</w:t>
      </w:r>
      <w:proofErr w:type="spellEnd"/>
      <w:r w:rsidRPr="00821F5D">
        <w:rPr>
          <w:i/>
          <w:color w:val="00B050"/>
        </w:rPr>
        <w:t xml:space="preserve"> </w:t>
      </w:r>
      <w:proofErr w:type="spellStart"/>
      <w:r w:rsidRPr="00821F5D">
        <w:rPr>
          <w:i/>
          <w:color w:val="00B050"/>
        </w:rPr>
        <w:t>mhp</w:t>
      </w:r>
      <w:proofErr w:type="spellEnd"/>
      <w:r w:rsidR="00821F5D">
        <w:rPr>
          <w:i/>
          <w:color w:val="00B050"/>
        </w:rPr>
        <w:t>.</w:t>
      </w:r>
      <w:r w:rsidRPr="00821F5D">
        <w:rPr>
          <w:i/>
          <w:color w:val="00B050"/>
        </w:rPr>
        <w:t xml:space="preserve"> problemformuleringer</w:t>
      </w:r>
      <w:r>
        <w:t>. Når de væsentligste problemfo</w:t>
      </w:r>
      <w:r>
        <w:t>r</w:t>
      </w:r>
      <w:r>
        <w:t xml:space="preserve">muleringer er identificeret, kan man sætte fokus på hvordan </w:t>
      </w:r>
      <w:r w:rsidR="00BA4934">
        <w:t xml:space="preserve">vi bedst </w:t>
      </w:r>
      <w:r>
        <w:t>håndt</w:t>
      </w:r>
      <w:r>
        <w:t>e</w:t>
      </w:r>
      <w:r>
        <w:t>rer problemstillingerne.</w:t>
      </w:r>
    </w:p>
    <w:p w:rsidR="00750B72" w:rsidRDefault="00750B72" w:rsidP="00556AB6"/>
    <w:p w:rsidR="00556AB6" w:rsidRDefault="00750B72" w:rsidP="00556AB6">
      <w:r>
        <w:t>Båndet vurderer det relevant med en koordinator</w:t>
      </w:r>
      <w:r w:rsidR="007E38C7">
        <w:t>/projektleder</w:t>
      </w:r>
      <w:r>
        <w:t xml:space="preserve"> for arbejdet med Fremdriftsreformen.</w:t>
      </w:r>
      <w:r w:rsidR="0004527F">
        <w:br/>
      </w:r>
    </w:p>
    <w:p w:rsidR="00556AB6" w:rsidRPr="00556AB6" w:rsidRDefault="00556AB6" w:rsidP="00556AB6">
      <w:pPr>
        <w:rPr>
          <w:noProof/>
        </w:rPr>
      </w:pPr>
      <w:r>
        <w:rPr>
          <w:b/>
          <w:noProof/>
        </w:rPr>
        <w:t>4</w:t>
      </w:r>
      <w:r w:rsidRPr="00556AB6">
        <w:rPr>
          <w:b/>
          <w:noProof/>
        </w:rPr>
        <w:t>.</w:t>
      </w:r>
      <w:r w:rsidRPr="00556AB6">
        <w:rPr>
          <w:rFonts w:ascii="Calibri" w:hAnsi="Calibri"/>
          <w:b/>
          <w:noProof/>
          <w:sz w:val="22"/>
          <w:szCs w:val="22"/>
          <w:lang w:eastAsia="da-DK"/>
        </w:rPr>
        <w:tab/>
      </w:r>
      <w:r>
        <w:rPr>
          <w:b/>
          <w:noProof/>
        </w:rPr>
        <w:t>Orientering fra…</w:t>
      </w:r>
      <w:r>
        <w:rPr>
          <w:b/>
          <w:noProof/>
        </w:rPr>
        <w:br/>
      </w:r>
    </w:p>
    <w:p w:rsidR="00556AB6" w:rsidRDefault="00556AB6" w:rsidP="00556AB6">
      <w:r w:rsidRPr="00556AB6">
        <w:rPr>
          <w:noProof/>
        </w:rPr>
        <w:t>Vi nåede ikke dette punkt.</w:t>
      </w:r>
      <w:r w:rsidRPr="00556AB6">
        <w:rPr>
          <w:noProof/>
        </w:rPr>
        <w:br/>
      </w:r>
    </w:p>
    <w:p w:rsidR="00556AB6" w:rsidRDefault="00556AB6" w:rsidP="00556AB6">
      <w:pPr>
        <w:rPr>
          <w:b/>
          <w:noProof/>
        </w:rPr>
      </w:pPr>
      <w:r>
        <w:rPr>
          <w:b/>
          <w:noProof/>
        </w:rPr>
        <w:t>5</w:t>
      </w:r>
      <w:r w:rsidRPr="00556AB6">
        <w:rPr>
          <w:b/>
          <w:noProof/>
        </w:rPr>
        <w:t>.</w:t>
      </w:r>
      <w:r w:rsidRPr="00556AB6">
        <w:rPr>
          <w:rFonts w:ascii="Calibri" w:hAnsi="Calibri"/>
          <w:b/>
          <w:noProof/>
          <w:sz w:val="22"/>
          <w:szCs w:val="22"/>
          <w:lang w:eastAsia="da-DK"/>
        </w:rPr>
        <w:tab/>
      </w:r>
      <w:r>
        <w:rPr>
          <w:b/>
          <w:noProof/>
        </w:rPr>
        <w:t>Siden sidst fra afdelingerne</w:t>
      </w:r>
    </w:p>
    <w:p w:rsidR="00556AB6" w:rsidRDefault="00556AB6" w:rsidP="00556AB6">
      <w:pPr>
        <w:rPr>
          <w:b/>
          <w:noProof/>
        </w:rPr>
      </w:pPr>
    </w:p>
    <w:p w:rsidR="00556AB6" w:rsidRDefault="00556AB6" w:rsidP="00556AB6">
      <w:pPr>
        <w:rPr>
          <w:b/>
          <w:noProof/>
        </w:rPr>
      </w:pPr>
      <w:r w:rsidRPr="00556AB6">
        <w:rPr>
          <w:noProof/>
        </w:rPr>
        <w:t>Vi nåede ikke dette punkt.</w:t>
      </w:r>
      <w:r w:rsidRPr="00556AB6">
        <w:rPr>
          <w:noProof/>
        </w:rPr>
        <w:br/>
      </w:r>
    </w:p>
    <w:p w:rsidR="00556AB6" w:rsidRDefault="00556AB6" w:rsidP="00556AB6">
      <w:pPr>
        <w:rPr>
          <w:b/>
          <w:noProof/>
        </w:rPr>
      </w:pPr>
      <w:r>
        <w:rPr>
          <w:b/>
          <w:noProof/>
        </w:rPr>
        <w:t>6</w:t>
      </w:r>
      <w:r w:rsidRPr="00556AB6">
        <w:rPr>
          <w:b/>
          <w:noProof/>
        </w:rPr>
        <w:t>.</w:t>
      </w:r>
      <w:r w:rsidRPr="00556AB6">
        <w:rPr>
          <w:rFonts w:ascii="Calibri" w:hAnsi="Calibri"/>
          <w:b/>
          <w:noProof/>
          <w:sz w:val="22"/>
          <w:szCs w:val="22"/>
          <w:lang w:eastAsia="da-DK"/>
        </w:rPr>
        <w:tab/>
      </w:r>
      <w:r>
        <w:rPr>
          <w:b/>
          <w:noProof/>
        </w:rPr>
        <w:t>Pipeline</w:t>
      </w:r>
    </w:p>
    <w:p w:rsidR="00223B09" w:rsidRPr="00717DFA" w:rsidRDefault="00556AB6" w:rsidP="00223B09">
      <w:r w:rsidRPr="00556AB6">
        <w:rPr>
          <w:b/>
          <w:noProof/>
        </w:rPr>
        <w:br/>
      </w:r>
      <w:r w:rsidR="00223B09">
        <w:t xml:space="preserve">- Gennemgang af </w:t>
      </w:r>
      <w:r w:rsidR="00223B09" w:rsidRPr="00223B09">
        <w:t xml:space="preserve">de resterende 6 emner på gl. UVA/EKA </w:t>
      </w:r>
      <w:proofErr w:type="spellStart"/>
      <w:r w:rsidR="00223B09" w:rsidRPr="00223B09">
        <w:t>backlog</w:t>
      </w:r>
      <w:proofErr w:type="spellEnd"/>
      <w:r w:rsidR="00223B09" w:rsidRPr="00223B09">
        <w:t xml:space="preserve"> v/</w:t>
      </w:r>
      <w:r w:rsidR="00223B09" w:rsidRPr="00223B09">
        <w:rPr>
          <w:color w:val="00B050"/>
        </w:rPr>
        <w:t>alle</w:t>
      </w:r>
      <w:r w:rsidR="00717DFA" w:rsidRPr="00717DFA">
        <w:t xml:space="preserve">. Dato for behandling: 28. </w:t>
      </w:r>
      <w:r w:rsidR="00717DFA">
        <w:t>okt</w:t>
      </w:r>
      <w:r w:rsidR="00717DFA" w:rsidRPr="00717DFA">
        <w:t>.</w:t>
      </w:r>
    </w:p>
    <w:p w:rsidR="00556AB6" w:rsidRDefault="00556AB6" w:rsidP="00556AB6">
      <w:r>
        <w:t>- Emnemanchet omkring eksamenssnyd v/</w:t>
      </w:r>
      <w:r w:rsidRPr="001C3B54">
        <w:rPr>
          <w:color w:val="00B050"/>
        </w:rPr>
        <w:t>SBM</w:t>
      </w:r>
      <w:r>
        <w:t xml:space="preserve"> og Christin (UJS). Dato for behandling: 28. okt.</w:t>
      </w:r>
      <w:r>
        <w:br/>
      </w:r>
      <w:r w:rsidRPr="00714019">
        <w:t>- Opfølgning på båndseminaret samt bearbejdning på båndkommissorium v/</w:t>
      </w:r>
      <w:r w:rsidRPr="00714019">
        <w:rPr>
          <w:color w:val="00B050"/>
        </w:rPr>
        <w:t xml:space="preserve">SRJ </w:t>
      </w:r>
      <w:r w:rsidRPr="00065001">
        <w:t>Dato for arbejdsmøde</w:t>
      </w:r>
      <w:r>
        <w:t xml:space="preserve"> er</w:t>
      </w:r>
      <w:r w:rsidRPr="00065001">
        <w:t xml:space="preserve"> ikke fastsat.</w:t>
      </w:r>
      <w:r>
        <w:t xml:space="preserve"> Der er deadline for input til nyt båndkommissorium med udgangen af uge 43. Chefgruppen sender et opdat</w:t>
      </w:r>
      <w:r>
        <w:t>e</w:t>
      </w:r>
      <w:r>
        <w:t>ret skriv som udgangspunkt for båndets arbejde med og feedback til kommi</w:t>
      </w:r>
      <w:r>
        <w:t>s</w:t>
      </w:r>
      <w:r>
        <w:t>soriet.</w:t>
      </w:r>
      <w:r>
        <w:br/>
        <w:t>- Emnemanchet ’Udvikling og drift af sagsbehandlingsblanketløsningen u</w:t>
      </w:r>
      <w:r>
        <w:t>n</w:t>
      </w:r>
      <w:r>
        <w:t>der mit.au.dk’ v/</w:t>
      </w:r>
      <w:r w:rsidRPr="00556AB6">
        <w:rPr>
          <w:color w:val="00B050"/>
        </w:rPr>
        <w:t>Jens Gerner-Smidt, HE</w:t>
      </w:r>
      <w:r>
        <w:rPr>
          <w:color w:val="00B050"/>
        </w:rPr>
        <w:t xml:space="preserve"> </w:t>
      </w:r>
      <w:r w:rsidRPr="00556AB6">
        <w:t>(</w:t>
      </w:r>
      <w:r>
        <w:t>Blot til orientering</w:t>
      </w:r>
      <w:r w:rsidR="00CB6CA4">
        <w:t xml:space="preserve"> hos UVA/EKA</w:t>
      </w:r>
      <w:r>
        <w:t>)</w:t>
      </w:r>
    </w:p>
    <w:p w:rsidR="00556AB6" w:rsidRDefault="00A260ED" w:rsidP="00556AB6">
      <w:r w:rsidRPr="00714019">
        <w:t xml:space="preserve">- Emnemanchet </w:t>
      </w:r>
      <w:r>
        <w:t>’Brug af</w:t>
      </w:r>
      <w:r w:rsidRPr="00714019">
        <w:t xml:space="preserve"> kaldenavn</w:t>
      </w:r>
      <w:r>
        <w:t xml:space="preserve"> og visning af prøveform på Selvbetjeni</w:t>
      </w:r>
      <w:r>
        <w:t>n</w:t>
      </w:r>
      <w:r>
        <w:t>gen’</w:t>
      </w:r>
      <w:r w:rsidRPr="00714019">
        <w:t xml:space="preserve"> v/</w:t>
      </w:r>
      <w:r w:rsidRPr="00714019">
        <w:rPr>
          <w:color w:val="00B050"/>
        </w:rPr>
        <w:t>MAR</w:t>
      </w:r>
      <w:r w:rsidRPr="00714019">
        <w:t>. Dato for behandling</w:t>
      </w:r>
      <w:r>
        <w:t xml:space="preserve"> </w:t>
      </w:r>
      <w:r w:rsidR="00E13B8F">
        <w:t xml:space="preserve">er </w:t>
      </w:r>
      <w:r>
        <w:t>ikke fastsat</w:t>
      </w:r>
      <w:r w:rsidRPr="00714019">
        <w:t>.</w:t>
      </w:r>
      <w:r w:rsidRPr="00714019">
        <w:br/>
      </w:r>
      <w:r w:rsidR="00556AB6">
        <w:t xml:space="preserve">- Emnemanchet ’Bachelorstuderendes adgang til </w:t>
      </w:r>
      <w:proofErr w:type="spellStart"/>
      <w:r w:rsidR="00556AB6">
        <w:t>kandidatfag</w:t>
      </w:r>
      <w:proofErr w:type="spellEnd"/>
      <w:r w:rsidR="00556AB6">
        <w:t xml:space="preserve"> på Summer </w:t>
      </w:r>
      <w:proofErr w:type="spellStart"/>
      <w:r w:rsidR="00556AB6">
        <w:t>Universi</w:t>
      </w:r>
      <w:r w:rsidR="00223B09">
        <w:t>ty</w:t>
      </w:r>
      <w:proofErr w:type="spellEnd"/>
      <w:r w:rsidR="00223B09">
        <w:t>’ v/</w:t>
      </w:r>
      <w:r w:rsidR="00223B09" w:rsidRPr="00A260ED">
        <w:rPr>
          <w:color w:val="00B050"/>
        </w:rPr>
        <w:t>MAR</w:t>
      </w:r>
      <w:r w:rsidR="00223B09">
        <w:t>. Dato for behandling</w:t>
      </w:r>
      <w:r w:rsidR="00E13B8F">
        <w:t xml:space="preserve"> er</w:t>
      </w:r>
      <w:r w:rsidR="00223B09">
        <w:t xml:space="preserve"> ikke fastsat.</w:t>
      </w:r>
    </w:p>
    <w:p w:rsidR="00556AB6" w:rsidRDefault="00556AB6" w:rsidP="00556AB6">
      <w:r>
        <w:t>- Emnemanchet ’Oprydning i gamle jobs på STADS PRODUKTION, version 13.1’ v/</w:t>
      </w:r>
      <w:r w:rsidRPr="00A260ED">
        <w:rPr>
          <w:color w:val="00B050"/>
        </w:rPr>
        <w:t>Peter Herning</w:t>
      </w:r>
      <w:r>
        <w:t>. Dato for behandling er ikke fastsat.</w:t>
      </w:r>
      <w:r w:rsidR="00A260ED">
        <w:t xml:space="preserve"> </w:t>
      </w:r>
    </w:p>
    <w:p w:rsidR="00C7439A" w:rsidRDefault="00C7439A" w:rsidP="00556AB6"/>
    <w:p w:rsidR="0004527F" w:rsidRDefault="0004527F" w:rsidP="00556AB6"/>
    <w:p w:rsidR="0004527F" w:rsidRDefault="0004527F" w:rsidP="0004527F">
      <w:pPr>
        <w:rPr>
          <w:b/>
          <w:noProof/>
        </w:rPr>
      </w:pPr>
      <w:r>
        <w:rPr>
          <w:b/>
          <w:noProof/>
        </w:rPr>
        <w:t>7</w:t>
      </w:r>
      <w:r w:rsidRPr="00556AB6">
        <w:rPr>
          <w:b/>
          <w:noProof/>
        </w:rPr>
        <w:t>.</w:t>
      </w:r>
      <w:r w:rsidRPr="00556AB6">
        <w:rPr>
          <w:rFonts w:ascii="Calibri" w:hAnsi="Calibri"/>
          <w:b/>
          <w:noProof/>
          <w:sz w:val="22"/>
          <w:szCs w:val="22"/>
          <w:lang w:eastAsia="da-DK"/>
        </w:rPr>
        <w:tab/>
      </w:r>
      <w:r>
        <w:rPr>
          <w:b/>
          <w:noProof/>
        </w:rPr>
        <w:t>Forslag til dagsorden for næste møde</w:t>
      </w:r>
    </w:p>
    <w:p w:rsidR="0004527F" w:rsidRDefault="00E13B8F" w:rsidP="00556AB6">
      <w:r>
        <w:t xml:space="preserve">Da der blot er én times særskilt båndmøde d. 28. okt. </w:t>
      </w:r>
      <w:r w:rsidR="00CB6CA4">
        <w:t>foreslår</w:t>
      </w:r>
      <w:r>
        <w:t xml:space="preserve"> BAN</w:t>
      </w:r>
      <w:r w:rsidR="00CB6CA4">
        <w:t xml:space="preserve"> at vi nøjes med følgende to punkter</w:t>
      </w:r>
      <w:r w:rsidR="005A68AF">
        <w:t>:</w:t>
      </w:r>
    </w:p>
    <w:p w:rsidR="00E13B8F" w:rsidRPr="005A68AF" w:rsidRDefault="00E13B8F" w:rsidP="00E13B8F">
      <w:pPr>
        <w:pStyle w:val="Normal-Bullet"/>
        <w:rPr>
          <w:lang w:val="da-DK"/>
        </w:rPr>
      </w:pPr>
      <w:r w:rsidRPr="005A68AF">
        <w:rPr>
          <w:lang w:val="da-DK"/>
        </w:rPr>
        <w:t>Emnemanchet omkring eksamenssnyd v/</w:t>
      </w:r>
      <w:r w:rsidRPr="005A68AF">
        <w:rPr>
          <w:color w:val="00B050"/>
          <w:lang w:val="da-DK"/>
        </w:rPr>
        <w:t>SBM</w:t>
      </w:r>
      <w:r w:rsidRPr="005A68AF">
        <w:rPr>
          <w:lang w:val="da-DK"/>
        </w:rPr>
        <w:t xml:space="preserve"> og Christin (UJS).</w:t>
      </w:r>
    </w:p>
    <w:p w:rsidR="00CB6CA4" w:rsidRPr="00223B09" w:rsidRDefault="00CB6CA4" w:rsidP="005A68AF">
      <w:pPr>
        <w:pStyle w:val="Normal-Bullet"/>
      </w:pPr>
      <w:r w:rsidRPr="005A68AF">
        <w:rPr>
          <w:lang w:val="da-DK"/>
        </w:rPr>
        <w:lastRenderedPageBreak/>
        <w:t xml:space="preserve">Gennemgang af de resterende 6 emner på gl. </w:t>
      </w:r>
      <w:r w:rsidRPr="00223B09">
        <w:t>UVA/EKA backlog v/</w:t>
      </w:r>
      <w:proofErr w:type="spellStart"/>
      <w:r w:rsidRPr="00223B09">
        <w:rPr>
          <w:color w:val="00B050"/>
        </w:rPr>
        <w:t>alle</w:t>
      </w:r>
      <w:proofErr w:type="spellEnd"/>
    </w:p>
    <w:p w:rsidR="002A69E7" w:rsidRDefault="002A69E7" w:rsidP="00556AB6"/>
    <w:p w:rsidR="002A69E7" w:rsidRDefault="00E13B8F" w:rsidP="00556AB6">
      <w:r>
        <w:t>Overvej gerne</w:t>
      </w:r>
      <w:r w:rsidR="007D14B7">
        <w:t xml:space="preserve"> til næste møde</w:t>
      </w:r>
      <w:r>
        <w:t xml:space="preserve">, </w:t>
      </w:r>
      <w:r w:rsidR="002A69E7">
        <w:t xml:space="preserve">om vi kan slette den gl. </w:t>
      </w:r>
      <w:proofErr w:type="spellStart"/>
      <w:r w:rsidR="002A69E7">
        <w:t>backlog</w:t>
      </w:r>
      <w:proofErr w:type="spellEnd"/>
      <w:r w:rsidR="002A69E7">
        <w:t xml:space="preserve"> på SharePoint</w:t>
      </w:r>
      <w:r>
        <w:t>.</w:t>
      </w:r>
      <w:r w:rsidR="002A69E7">
        <w:t xml:space="preserve"> </w:t>
      </w:r>
      <w:r>
        <w:t>V</w:t>
      </w:r>
      <w:r w:rsidR="002A69E7">
        <w:t xml:space="preserve">i har </w:t>
      </w:r>
      <w:r w:rsidR="007D14B7">
        <w:t xml:space="preserve">jo </w:t>
      </w:r>
      <w:r>
        <w:t>dannet</w:t>
      </w:r>
      <w:r w:rsidR="002A69E7">
        <w:t xml:space="preserve"> et udtræk </w:t>
      </w:r>
      <w:r>
        <w:t xml:space="preserve">af SharePoint listen </w:t>
      </w:r>
      <w:r w:rsidR="002A69E7">
        <w:t>til Excel, hvor</w:t>
      </w:r>
      <w:r w:rsidR="007D14B7">
        <w:t>i</w:t>
      </w:r>
      <w:r w:rsidR="002A69E7">
        <w:t xml:space="preserve"> vi arbejder v</w:t>
      </w:r>
      <w:r w:rsidR="002A69E7">
        <w:t>i</w:t>
      </w:r>
      <w:r w:rsidR="002A69E7">
        <w:t xml:space="preserve">dere med vurderingen af hvilke opgaver </w:t>
      </w:r>
      <w:r w:rsidR="007D14B7">
        <w:t xml:space="preserve">der </w:t>
      </w:r>
      <w:r w:rsidR="002A69E7">
        <w:t xml:space="preserve">skal lukkes, </w:t>
      </w:r>
      <w:r w:rsidR="007D14B7">
        <w:t xml:space="preserve">og </w:t>
      </w:r>
      <w:r w:rsidR="002A69E7">
        <w:t xml:space="preserve">hvilke </w:t>
      </w:r>
      <w:r w:rsidR="007D14B7">
        <w:t xml:space="preserve">der </w:t>
      </w:r>
      <w:r w:rsidR="002A69E7">
        <w:t>skal v</w:t>
      </w:r>
      <w:r w:rsidR="002A69E7">
        <w:t>i</w:t>
      </w:r>
      <w:r w:rsidR="002A69E7">
        <w:t>dereføres i emnemanchetter etc.</w:t>
      </w:r>
    </w:p>
    <w:p w:rsidR="005A68AF" w:rsidRDefault="005A68AF" w:rsidP="00556AB6"/>
    <w:p w:rsidR="005A68AF" w:rsidRDefault="005A68AF" w:rsidP="00556AB6"/>
    <w:p w:rsidR="0004527F" w:rsidRDefault="0004527F" w:rsidP="0004527F">
      <w:pPr>
        <w:rPr>
          <w:b/>
          <w:noProof/>
        </w:rPr>
      </w:pPr>
      <w:r>
        <w:rPr>
          <w:b/>
          <w:noProof/>
        </w:rPr>
        <w:t>8</w:t>
      </w:r>
      <w:r w:rsidRPr="00556AB6">
        <w:rPr>
          <w:b/>
          <w:noProof/>
        </w:rPr>
        <w:t>.</w:t>
      </w:r>
      <w:r w:rsidRPr="00556AB6">
        <w:rPr>
          <w:rFonts w:ascii="Calibri" w:hAnsi="Calibri"/>
          <w:b/>
          <w:noProof/>
          <w:sz w:val="22"/>
          <w:szCs w:val="22"/>
          <w:lang w:eastAsia="da-DK"/>
        </w:rPr>
        <w:tab/>
      </w:r>
      <w:r>
        <w:rPr>
          <w:b/>
          <w:noProof/>
        </w:rPr>
        <w:t>Eventuelt</w:t>
      </w:r>
    </w:p>
    <w:p w:rsidR="0004527F" w:rsidRDefault="0004527F" w:rsidP="00556AB6"/>
    <w:p w:rsidR="00223B09" w:rsidRPr="00223B09" w:rsidRDefault="00223B09" w:rsidP="00556AB6">
      <w:pPr>
        <w:rPr>
          <w:u w:val="single"/>
        </w:rPr>
      </w:pPr>
      <w:r w:rsidRPr="00223B09">
        <w:rPr>
          <w:u w:val="single"/>
        </w:rPr>
        <w:t xml:space="preserve">SharePoint og webstedet </w:t>
      </w:r>
      <w:r w:rsidR="00E95BA6">
        <w:rPr>
          <w:u w:val="single"/>
        </w:rPr>
        <w:t>’</w:t>
      </w:r>
      <w:r w:rsidRPr="00223B09">
        <w:rPr>
          <w:u w:val="single"/>
        </w:rPr>
        <w:t>Driftsenheden</w:t>
      </w:r>
      <w:r w:rsidR="00E95BA6">
        <w:rPr>
          <w:u w:val="single"/>
        </w:rPr>
        <w:t>’</w:t>
      </w:r>
    </w:p>
    <w:p w:rsidR="0004527F" w:rsidRDefault="0004527F" w:rsidP="00556AB6">
      <w:r>
        <w:t xml:space="preserve">MAR har problemer med at komme på </w:t>
      </w:r>
      <w:r w:rsidR="00E95BA6">
        <w:t>e</w:t>
      </w:r>
      <w:r>
        <w:t xml:space="preserve">mnelisten under Driftsenhedens Websted på SharePoint. Der blev </w:t>
      </w:r>
      <w:r w:rsidR="00E95BA6">
        <w:t xml:space="preserve">på mødet </w:t>
      </w:r>
      <w:r>
        <w:t>spurgt om muligheden for at der bliver taget kontakt til de enkelte båndmedlemmer for løsning af problemet. BAN vender dette med Tina A. Bjerrum.</w:t>
      </w:r>
      <w:r w:rsidR="00E95BA6">
        <w:t xml:space="preserve"> Såfremt andre end MAR har probl</w:t>
      </w:r>
      <w:r w:rsidR="00E95BA6">
        <w:t>e</w:t>
      </w:r>
      <w:r w:rsidR="00E95BA6">
        <w:t>mer med at tilgå emnelisten, så giv en tilbagemelding herom.</w:t>
      </w:r>
    </w:p>
    <w:p w:rsidR="0004527F" w:rsidRDefault="0004527F" w:rsidP="00556AB6"/>
    <w:p w:rsidR="00223B09" w:rsidRPr="00223B09" w:rsidRDefault="00223B09" w:rsidP="00556AB6">
      <w:pPr>
        <w:rPr>
          <w:u w:val="single"/>
        </w:rPr>
      </w:pPr>
      <w:r w:rsidRPr="00223B09">
        <w:rPr>
          <w:u w:val="single"/>
        </w:rPr>
        <w:t>Emnemanchet-skabelonen</w:t>
      </w:r>
    </w:p>
    <w:p w:rsidR="0004527F" w:rsidRDefault="0004527F" w:rsidP="00556AB6">
      <w:r>
        <w:t xml:space="preserve">Emnemanchet-skabelonen </w:t>
      </w:r>
      <w:r w:rsidR="009505C7">
        <w:t xml:space="preserve">bør </w:t>
      </w:r>
      <w:r w:rsidR="00E95BA6">
        <w:t xml:space="preserve">i version </w:t>
      </w:r>
      <w:proofErr w:type="gramStart"/>
      <w:r w:rsidR="00E95BA6">
        <w:t>0.3</w:t>
      </w:r>
      <w:proofErr w:type="gramEnd"/>
      <w:r w:rsidR="00E95BA6">
        <w:t xml:space="preserve"> </w:t>
      </w:r>
      <w:r>
        <w:t>opdateres med</w:t>
      </w:r>
    </w:p>
    <w:p w:rsidR="0004527F" w:rsidRDefault="009505C7" w:rsidP="0004527F">
      <w:pPr>
        <w:pStyle w:val="Normal-Bullet"/>
      </w:pPr>
      <w:proofErr w:type="spellStart"/>
      <w:r>
        <w:t>Dato</w:t>
      </w:r>
      <w:proofErr w:type="spellEnd"/>
      <w:r>
        <w:t xml:space="preserve"> for </w:t>
      </w:r>
      <w:proofErr w:type="spellStart"/>
      <w:r>
        <w:t>oprettelse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emnemanchetten</w:t>
      </w:r>
      <w:proofErr w:type="spellEnd"/>
    </w:p>
    <w:p w:rsidR="0004527F" w:rsidRDefault="0004527F" w:rsidP="0004527F">
      <w:pPr>
        <w:pStyle w:val="Normal-Bullet"/>
        <w:rPr>
          <w:lang w:val="da-DK"/>
        </w:rPr>
      </w:pPr>
      <w:proofErr w:type="spellStart"/>
      <w:r w:rsidRPr="009505C7">
        <w:rPr>
          <w:lang w:val="da-DK"/>
        </w:rPr>
        <w:t>Kritikalitet</w:t>
      </w:r>
      <w:proofErr w:type="spellEnd"/>
      <w:r w:rsidRPr="009505C7">
        <w:rPr>
          <w:lang w:val="da-DK"/>
        </w:rPr>
        <w:t xml:space="preserve"> /</w:t>
      </w:r>
      <w:proofErr w:type="spellStart"/>
      <w:r w:rsidRPr="009505C7">
        <w:rPr>
          <w:lang w:val="da-DK"/>
        </w:rPr>
        <w:t>årshjulsimpact</w:t>
      </w:r>
      <w:proofErr w:type="spellEnd"/>
      <w:r w:rsidRPr="009505C7">
        <w:rPr>
          <w:lang w:val="da-DK"/>
        </w:rPr>
        <w:t xml:space="preserve"> (under same </w:t>
      </w:r>
      <w:r w:rsidR="009505C7" w:rsidRPr="009505C7">
        <w:rPr>
          <w:lang w:val="da-DK"/>
        </w:rPr>
        <w:t>punkt</w:t>
      </w:r>
      <w:r w:rsidRPr="009505C7">
        <w:rPr>
          <w:lang w:val="da-DK"/>
        </w:rPr>
        <w:t>)</w:t>
      </w:r>
    </w:p>
    <w:p w:rsidR="00FE4DC1" w:rsidRPr="00717DFA" w:rsidRDefault="00FE4DC1" w:rsidP="00FE4DC1">
      <w:pPr>
        <w:pStyle w:val="Normal-Bullet"/>
        <w:numPr>
          <w:ilvl w:val="0"/>
          <w:numId w:val="0"/>
        </w:numPr>
        <w:rPr>
          <w:lang w:val="da-DK"/>
        </w:rPr>
      </w:pPr>
    </w:p>
    <w:p w:rsidR="00223B09" w:rsidRPr="00223B09" w:rsidRDefault="00223B09" w:rsidP="00FE4DC1">
      <w:pPr>
        <w:pStyle w:val="Normal-Bullet"/>
        <w:numPr>
          <w:ilvl w:val="0"/>
          <w:numId w:val="0"/>
        </w:numPr>
        <w:rPr>
          <w:u w:val="single"/>
          <w:lang w:val="da-DK"/>
        </w:rPr>
      </w:pPr>
      <w:r w:rsidRPr="00223B09">
        <w:rPr>
          <w:u w:val="single"/>
          <w:lang w:val="da-DK"/>
        </w:rPr>
        <w:t>Båndmøde d. 4. nov. 2013</w:t>
      </w:r>
    </w:p>
    <w:p w:rsidR="00FE4DC1" w:rsidRDefault="00FE4DC1" w:rsidP="00FE4DC1">
      <w:pPr>
        <w:pStyle w:val="Normal-Bullet"/>
        <w:numPr>
          <w:ilvl w:val="0"/>
          <w:numId w:val="0"/>
        </w:numPr>
        <w:rPr>
          <w:lang w:val="da-DK"/>
        </w:rPr>
      </w:pPr>
      <w:r w:rsidRPr="00FE4DC1">
        <w:rPr>
          <w:lang w:val="da-DK"/>
        </w:rPr>
        <w:t xml:space="preserve">Det ordinære båndmøde d. 4. november er flyttet til d. </w:t>
      </w:r>
      <w:r>
        <w:rPr>
          <w:lang w:val="da-DK"/>
        </w:rPr>
        <w:t>6. nov. kl. 09.15 – 11.15.</w:t>
      </w:r>
    </w:p>
    <w:p w:rsidR="00223B09" w:rsidRDefault="00223B09" w:rsidP="00FE4DC1">
      <w:pPr>
        <w:pStyle w:val="Normal-Bullet"/>
        <w:numPr>
          <w:ilvl w:val="0"/>
          <w:numId w:val="0"/>
        </w:numPr>
        <w:rPr>
          <w:lang w:val="da-DK"/>
        </w:rPr>
      </w:pPr>
    </w:p>
    <w:p w:rsidR="00223B09" w:rsidRPr="00223B09" w:rsidRDefault="00223B09" w:rsidP="00FE4DC1">
      <w:pPr>
        <w:pStyle w:val="Normal-Bullet"/>
        <w:numPr>
          <w:ilvl w:val="0"/>
          <w:numId w:val="0"/>
        </w:numPr>
        <w:rPr>
          <w:u w:val="single"/>
          <w:lang w:val="da-DK"/>
        </w:rPr>
      </w:pPr>
      <w:r w:rsidRPr="00223B09">
        <w:rPr>
          <w:u w:val="single"/>
          <w:lang w:val="da-DK"/>
        </w:rPr>
        <w:t>Båndkommissorium</w:t>
      </w:r>
    </w:p>
    <w:p w:rsidR="00223B09" w:rsidRPr="00223B09" w:rsidRDefault="00223B09" w:rsidP="00FE4DC1">
      <w:pPr>
        <w:pStyle w:val="Normal-Bullet"/>
        <w:numPr>
          <w:ilvl w:val="0"/>
          <w:numId w:val="0"/>
        </w:numPr>
        <w:rPr>
          <w:lang w:val="da-DK"/>
        </w:rPr>
      </w:pPr>
      <w:r>
        <w:rPr>
          <w:lang w:val="da-DK"/>
        </w:rPr>
        <w:t>De</w:t>
      </w:r>
      <w:r w:rsidR="007E38C7">
        <w:rPr>
          <w:lang w:val="da-DK"/>
        </w:rPr>
        <w:t>t har været vanskeligt at finde</w:t>
      </w:r>
      <w:r>
        <w:rPr>
          <w:lang w:val="da-DK"/>
        </w:rPr>
        <w:t xml:space="preserve"> et tidspunkt hvor båndet kan mødes og drø</w:t>
      </w:r>
      <w:r>
        <w:rPr>
          <w:lang w:val="da-DK"/>
        </w:rPr>
        <w:t>f</w:t>
      </w:r>
      <w:r>
        <w:rPr>
          <w:lang w:val="da-DK"/>
        </w:rPr>
        <w:t xml:space="preserve">te </w:t>
      </w:r>
      <w:proofErr w:type="spellStart"/>
      <w:r w:rsidR="007D14B7">
        <w:rPr>
          <w:lang w:val="da-DK"/>
        </w:rPr>
        <w:t>båndkommisoriet</w:t>
      </w:r>
      <w:proofErr w:type="spellEnd"/>
      <w:r>
        <w:rPr>
          <w:lang w:val="da-DK"/>
        </w:rPr>
        <w:t xml:space="preserve">. Da </w:t>
      </w:r>
      <w:r w:rsidRPr="00223B09">
        <w:rPr>
          <w:lang w:val="da-DK"/>
        </w:rPr>
        <w:t xml:space="preserve">deadline for input til nyt båndkommissorium </w:t>
      </w:r>
      <w:r>
        <w:rPr>
          <w:lang w:val="da-DK"/>
        </w:rPr>
        <w:t>tidlig</w:t>
      </w:r>
      <w:r>
        <w:rPr>
          <w:lang w:val="da-DK"/>
        </w:rPr>
        <w:t>e</w:t>
      </w:r>
      <w:r>
        <w:rPr>
          <w:lang w:val="da-DK"/>
        </w:rPr>
        <w:t xml:space="preserve">re er oplyst til </w:t>
      </w:r>
      <w:r w:rsidRPr="00223B09">
        <w:rPr>
          <w:lang w:val="da-DK"/>
        </w:rPr>
        <w:t>udgangen af uge 43</w:t>
      </w:r>
      <w:r>
        <w:rPr>
          <w:lang w:val="da-DK"/>
        </w:rPr>
        <w:t xml:space="preserve">, tager SRJ kontakt til Leo </w:t>
      </w:r>
      <w:r w:rsidR="002A7934">
        <w:rPr>
          <w:lang w:val="da-DK"/>
        </w:rPr>
        <w:t>Normann Pede</w:t>
      </w:r>
      <w:r w:rsidR="002A7934">
        <w:rPr>
          <w:lang w:val="da-DK"/>
        </w:rPr>
        <w:t>r</w:t>
      </w:r>
      <w:r w:rsidR="002A7934">
        <w:rPr>
          <w:lang w:val="da-DK"/>
        </w:rPr>
        <w:t xml:space="preserve">sen </w:t>
      </w:r>
      <w:r>
        <w:rPr>
          <w:lang w:val="da-DK"/>
        </w:rPr>
        <w:t>for at undersøge om denne deadline eventuelt kan flyttes.</w:t>
      </w:r>
    </w:p>
    <w:sectPr w:rsidR="00223B09" w:rsidRPr="00223B09" w:rsidSect="0009718E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1134" w:bottom="1985" w:left="3544" w:header="567" w:footer="32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4FCB" w:rsidRDefault="00454FCB">
      <w:r>
        <w:separator/>
      </w:r>
    </w:p>
  </w:endnote>
  <w:endnote w:type="continuationSeparator" w:id="0">
    <w:p w:rsidR="00454FCB" w:rsidRDefault="00454F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F3D2C8C-88BF-49E8-BC29-B59528011A04}"/>
    <w:embedBold r:id="rId2" w:fontKey="{9B9CB46A-4113-45D8-B017-A1A76F96CC05}"/>
    <w:embedItalic r:id="rId3" w:fontKey="{9329D9F5-D4F3-404C-A1CB-8BDACC0906FF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4" w:fontKey="{705F5D1C-56BF-40CC-BC23-206181F41426}"/>
    <w:embedBold r:id="rId5" w:fontKey="{AD6A90C1-4854-4714-A8E6-0D264EDA3D8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6" w:fontKey="{FE31D7E5-5F11-4850-BFBC-53AC322E71A0}"/>
    <w:embedBold r:id="rId7" w:fontKey="{9863BCF4-9FDF-4936-BE27-CDF1AECAC21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8" w:fontKey="{BCB57C00-6D67-42B1-ADCD-1479F3AFFD17}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  <w:embedRegular r:id="rId9" w:fontKey="{98A0627A-1E65-4DD3-A299-85225163A7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57E4B560-AA81-41DE-8D24-D154C3D0F56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C4E" w:rsidRDefault="00E32C4E">
    <w:pPr>
      <w:pStyle w:val="Sidefod"/>
    </w:pPr>
    <w:r>
      <w:tab/>
    </w:r>
    <w:r>
      <w:tab/>
    </w:r>
    <w:r>
      <w:tab/>
    </w:r>
    <w:r w:rsidR="003108E6" w:rsidRPr="00336DC5">
      <w:rPr>
        <w:vanish/>
      </w:rPr>
      <w:fldChar w:fldCharType="begin"/>
    </w:r>
    <w:r w:rsidRPr="00336DC5">
      <w:rPr>
        <w:vanish/>
      </w:rPr>
      <w:instrText>page</w:instrText>
    </w:r>
    <w:r w:rsidR="003108E6" w:rsidRPr="00336DC5">
      <w:rPr>
        <w:vanish/>
      </w:rPr>
      <w:fldChar w:fldCharType="separate"/>
    </w:r>
    <w:r w:rsidR="00B5096F">
      <w:rPr>
        <w:noProof/>
        <w:vanish/>
      </w:rPr>
      <w:t>6</w:t>
    </w:r>
    <w:r w:rsidR="003108E6" w:rsidRPr="00336DC5">
      <w:rPr>
        <w:vanish/>
      </w:rPr>
      <w:fldChar w:fldCharType="end"/>
    </w:r>
    <w:r w:rsidRPr="00336DC5">
      <w:rPr>
        <w:vanish/>
      </w:rPr>
      <w:t>/</w:t>
    </w:r>
    <w:r w:rsidR="003108E6" w:rsidRPr="00336DC5">
      <w:rPr>
        <w:vanish/>
      </w:rPr>
      <w:fldChar w:fldCharType="begin"/>
    </w:r>
    <w:r w:rsidRPr="00336DC5">
      <w:rPr>
        <w:vanish/>
      </w:rPr>
      <w:instrText>numpages</w:instrText>
    </w:r>
    <w:r w:rsidR="003108E6" w:rsidRPr="00336DC5">
      <w:rPr>
        <w:vanish/>
      </w:rPr>
      <w:fldChar w:fldCharType="separate"/>
    </w:r>
    <w:r w:rsidR="00B5096F">
      <w:rPr>
        <w:noProof/>
        <w:vanish/>
      </w:rPr>
      <w:t>6</w:t>
    </w:r>
    <w:r w:rsidR="003108E6" w:rsidRPr="00336DC5">
      <w:rPr>
        <w:vanish/>
      </w:rPr>
      <w:fldChar w:fldCharType="end"/>
    </w:r>
    <w:r w:rsidRPr="00336DC5">
      <w:rPr>
        <w:vanish/>
      </w:rPr>
      <w:t>/</w:t>
    </w:r>
    <w:r w:rsidR="003108E6" w:rsidRPr="00336DC5">
      <w:rPr>
        <w:vanish/>
      </w:rPr>
      <w:fldChar w:fldCharType="begin"/>
    </w:r>
    <w:r w:rsidRPr="00336DC5">
      <w:rPr>
        <w:vanish/>
      </w:rPr>
      <w:instrText>sectionpages</w:instrText>
    </w:r>
    <w:r w:rsidR="003108E6" w:rsidRPr="00336DC5">
      <w:rPr>
        <w:vanish/>
      </w:rPr>
      <w:fldChar w:fldCharType="separate"/>
    </w:r>
    <w:r w:rsidR="00B5096F">
      <w:rPr>
        <w:noProof/>
        <w:vanish/>
      </w:rPr>
      <w:t>6</w:t>
    </w:r>
    <w:r w:rsidR="003108E6" w:rsidRPr="00336DC5">
      <w:rPr>
        <w:vanish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C4E" w:rsidRDefault="00E32C4E" w:rsidP="00260E34"/>
  <w:p w:rsidR="00E32C4E" w:rsidRDefault="00E32C4E" w:rsidP="00260E34"/>
  <w:tbl>
    <w:tblPr>
      <w:tblW w:w="0" w:type="auto"/>
      <w:tblInd w:w="-241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/>
    </w:tblPr>
    <w:tblGrid>
      <w:gridCol w:w="2410"/>
      <w:gridCol w:w="2410"/>
      <w:gridCol w:w="2410"/>
      <w:gridCol w:w="2410"/>
    </w:tblGrid>
    <w:tr w:rsidR="00E32C4E" w:rsidRPr="00C41C80" w:rsidTr="00F32917">
      <w:tc>
        <w:tcPr>
          <w:tcW w:w="2410" w:type="dxa"/>
        </w:tcPr>
        <w:p w:rsidR="00E32C4E" w:rsidRDefault="00E32C4E" w:rsidP="002478F8">
          <w:pPr>
            <w:pStyle w:val="Template-Companyname"/>
            <w:rPr>
              <w:lang w:val="en-GB"/>
            </w:rPr>
          </w:pPr>
          <w:bookmarkStart w:id="29" w:name="bmkSecundaryLogo"/>
          <w:bookmarkEnd w:id="29"/>
        </w:p>
      </w:tc>
      <w:tc>
        <w:tcPr>
          <w:tcW w:w="2410" w:type="dxa"/>
        </w:tcPr>
        <w:p w:rsidR="00E32C4E" w:rsidRDefault="00E32C4E" w:rsidP="008868CF">
          <w:pPr>
            <w:pStyle w:val="Template-Companyname"/>
            <w:rPr>
              <w:lang w:val="en-GB"/>
            </w:rPr>
          </w:pPr>
          <w:bookmarkStart w:id="30" w:name="bmkOffName"/>
          <w:bookmarkStart w:id="31" w:name="HIFbmkOffName"/>
          <w:bookmarkEnd w:id="30"/>
        </w:p>
        <w:p w:rsidR="00E32C4E" w:rsidRPr="00954AA9" w:rsidRDefault="00E32C4E" w:rsidP="00954AA9">
          <w:pPr>
            <w:pStyle w:val="Template-Address"/>
            <w:rPr>
              <w:lang w:val="en-GB"/>
            </w:rPr>
          </w:pPr>
          <w:bookmarkStart w:id="32" w:name="AarhusUniversitet"/>
          <w:bookmarkEnd w:id="31"/>
          <w:smartTag w:uri="urn:schemas-microsoft-com:office:smarttags" w:element="place">
            <w:r>
              <w:rPr>
                <w:lang w:val="en-GB"/>
              </w:rPr>
              <w:t>Aarhus</w:t>
            </w:r>
          </w:smartTag>
          <w:r>
            <w:rPr>
              <w:lang w:val="en-GB"/>
            </w:rPr>
            <w:t xml:space="preserve"> Universitet</w:t>
          </w:r>
          <w:bookmarkEnd w:id="32"/>
        </w:p>
        <w:p w:rsidR="00E32C4E" w:rsidRPr="00C41C80" w:rsidRDefault="00E32C4E" w:rsidP="002478F8">
          <w:pPr>
            <w:pStyle w:val="Template-Address"/>
            <w:rPr>
              <w:lang w:val="en-GB"/>
            </w:rPr>
          </w:pPr>
          <w:bookmarkStart w:id="33" w:name="bmkOffOfficeId"/>
          <w:bookmarkEnd w:id="33"/>
        </w:p>
      </w:tc>
      <w:tc>
        <w:tcPr>
          <w:tcW w:w="2410" w:type="dxa"/>
        </w:tcPr>
        <w:p w:rsidR="00E32C4E" w:rsidRPr="00C41C80" w:rsidRDefault="00E32C4E" w:rsidP="0015528B">
          <w:pPr>
            <w:pStyle w:val="Template-Address"/>
            <w:rPr>
              <w:lang w:val="en-GB"/>
            </w:rPr>
          </w:pPr>
        </w:p>
      </w:tc>
      <w:tc>
        <w:tcPr>
          <w:tcW w:w="2410" w:type="dxa"/>
        </w:tcPr>
        <w:p w:rsidR="00E32C4E" w:rsidRDefault="00E32C4E" w:rsidP="008868CF">
          <w:pPr>
            <w:pStyle w:val="Template-Address"/>
            <w:rPr>
              <w:lang w:val="en-GB"/>
            </w:rPr>
          </w:pPr>
          <w:bookmarkStart w:id="34" w:name="bmkOvsTel"/>
          <w:bookmarkStart w:id="35" w:name="HIFbmkOffPhone"/>
          <w:r>
            <w:rPr>
              <w:lang w:val="en-GB"/>
            </w:rPr>
            <w:t>Tlf.:</w:t>
          </w:r>
          <w:bookmarkEnd w:id="34"/>
          <w:r>
            <w:rPr>
              <w:lang w:val="en-GB"/>
            </w:rPr>
            <w:t xml:space="preserve"> </w:t>
          </w:r>
          <w:bookmarkStart w:id="36" w:name="bmkOffPhone"/>
          <w:bookmarkEnd w:id="36"/>
        </w:p>
        <w:p w:rsidR="00E32C4E" w:rsidRDefault="00E32C4E" w:rsidP="008868CF">
          <w:pPr>
            <w:pStyle w:val="Template-Address"/>
            <w:rPr>
              <w:lang w:val="en-GB"/>
            </w:rPr>
          </w:pPr>
          <w:bookmarkStart w:id="37" w:name="bmkOvsFax"/>
          <w:bookmarkStart w:id="38" w:name="HIFbmkOffFax"/>
          <w:bookmarkEnd w:id="35"/>
          <w:r>
            <w:rPr>
              <w:lang w:val="en-GB"/>
            </w:rPr>
            <w:t>Fax:</w:t>
          </w:r>
          <w:bookmarkEnd w:id="37"/>
          <w:r>
            <w:rPr>
              <w:lang w:val="en-GB"/>
            </w:rPr>
            <w:t xml:space="preserve"> </w:t>
          </w:r>
          <w:bookmarkStart w:id="39" w:name="bmkOffFax"/>
          <w:bookmarkEnd w:id="39"/>
        </w:p>
        <w:p w:rsidR="00E32C4E" w:rsidRPr="00C41C80" w:rsidRDefault="00E32C4E" w:rsidP="0015528B">
          <w:pPr>
            <w:pStyle w:val="Template-Address"/>
            <w:rPr>
              <w:lang w:val="en-GB"/>
            </w:rPr>
          </w:pPr>
          <w:bookmarkStart w:id="40" w:name="HIFbmkOffEmail"/>
          <w:bookmarkEnd w:id="38"/>
          <w:r w:rsidRPr="00C41C80">
            <w:rPr>
              <w:lang w:val="en-GB"/>
            </w:rPr>
            <w:t xml:space="preserve">E-mail: </w:t>
          </w:r>
          <w:bookmarkStart w:id="41" w:name="bmkOffEmail"/>
          <w:bookmarkEnd w:id="41"/>
        </w:p>
        <w:p w:rsidR="00E32C4E" w:rsidRPr="00C41C80" w:rsidRDefault="00E32C4E" w:rsidP="0015528B">
          <w:pPr>
            <w:pStyle w:val="Template-Address"/>
            <w:rPr>
              <w:lang w:val="en-GB"/>
            </w:rPr>
          </w:pPr>
          <w:bookmarkStart w:id="42" w:name="bmkOffOfficeWww"/>
          <w:bookmarkEnd w:id="40"/>
          <w:bookmarkEnd w:id="42"/>
        </w:p>
      </w:tc>
    </w:tr>
  </w:tbl>
  <w:p w:rsidR="00E32C4E" w:rsidRPr="006C3A1B" w:rsidRDefault="00E32C4E" w:rsidP="00260E34">
    <w:pPr>
      <w:pStyle w:val="Sidefod"/>
      <w:rPr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4FCB" w:rsidRDefault="00454FCB">
      <w:r>
        <w:separator/>
      </w:r>
    </w:p>
  </w:footnote>
  <w:footnote w:type="continuationSeparator" w:id="0">
    <w:p w:rsidR="00454FCB" w:rsidRDefault="00454F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C4E" w:rsidRDefault="003108E6" w:rsidP="002478F8">
    <w:pPr>
      <w:pStyle w:val="Sidehoved"/>
    </w:pPr>
    <w:r>
      <w:rPr>
        <w:noProof/>
        <w:lang w:eastAsia="da-DK"/>
      </w:rPr>
      <w:pict>
        <v:group id="_x0000_s8201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M+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J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Cy6vk&#10;Jif/ta+S271pKDYW+tUFcnfX3O6Xb7pAztsmdnUCueL5wjTtW1xjMdvXGNjzdXQkIWdY7EoWwuUZ&#10;kxCFuHYJe/2KCELAGRabFYLUGWNGfF0UHPAZhhyNrv68piOID2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C7ZM+ZgsAAIs3&#10;AAAOAAAAAAAAAAAAAAAAAC4CAABkcnMvZTJvRG9jLnhtbFBLAQItABQABgAIAAAAIQANsmnI3AAA&#10;AAoBAAAPAAAAAAAAAAAAAAAAAMANAABkcnMvZG93bnJldi54bWxQSwUGAAAAAAQABADzAAAAyQ4A&#10;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8204" type="#_x0000_t75" style="position:absolute;width:6096;height:3048;visibility:visible">
            <v:fill o:detectmouseclick="t"/>
            <v:path o:connecttype="none"/>
          </v:shape>
          <v:shape id="Freeform 34" o:spid="_x0000_s8203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m18EA&#10;AADaAAAADwAAAGRycy9kb3ducmV2LnhtbESP0YrCMBRE3xf8h3AF39ZU0VWqUYqwi/ggrPoB1+ba&#10;FpubmkStf28EwcdhZs4w82VranEj5yvLCgb9BARxbnXFhYLD/vd7CsIHZI21ZVLwIA/LRedrjqm2&#10;d/6n2y4UIkLYp6igDKFJpfR5SQZ93zbE0TtZZzBE6QqpHd4j3NRymCQ/0mDFcaHEhlYl5efd1SjI&#10;jvZydpvB8Zqss+F4NQp/xVYr1eu22QxEoDZ8wu/2WiuYwOtKv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IZtfBAAAA2gAAAA8AAAAAAAAAAAAAAAAAmAIAAGRycy9kb3du&#10;cmV2LnhtbFBLBQYAAAAABAAEAPUAAACGAw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</v:shape>
          <v:shape id="Freeform 35" o:spid="_x0000_s8202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LKrwA&#10;AADaAAAADwAAAGRycy9kb3ducmV2LnhtbERPO2/CMBDeK/EfrENiA4cOgAIGVZWQuvJY2E7xkaSN&#10;z8E+8vj3eEDq+Ol77w6Da1RHIdaeDSwXGSjiwtuaSwPXy3G+ARUF2WLjmQyMFOGwn3zsMLe+5xN1&#10;ZylVCuGYo4FKpM21jkVFDuPCt8SJu/vgUBIMpbYB+xTuGv2ZZSvtsObUUGFL3xUVf+enM0DRH91J&#10;wkhOj79Fd3vIun8YM5sOX1tQQoP8i9/uH2sgbU1X0g3Q+xc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/EsqvAAAANoAAAAPAAAAAAAAAAAAAAAAAJgCAABkcnMvZG93bnJldi54&#10;bWxQSwUGAAAAAAQABAD1AAAAgQMAAAAA&#10;" path="m2878,8160l,8160,8160,r,2892l2878,8160xe" fillcolor="#03428e" stroked="f">
            <v:path arrowok="t" o:connecttype="custom" o:connectlocs="107502,304800;0,304800;304800,0;304800,108025;107502,304800" o:connectangles="0,0,0,0,0"/>
          </v:shape>
          <w10:wrap anchorx="page" anchory="page"/>
        </v:group>
      </w:pict>
    </w:r>
    <w:r>
      <w:rPr>
        <w:noProof/>
        <w:lang w:eastAsia="da-DK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LogoNavnHide" o:spid="_x0000_s8200" type="#_x0000_t202" style="position:absolute;margin-left:55.85pt;margin-top:61.8pt;width:481.9pt;height:58.2pt;z-index: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" filled="f" stroked="f">
          <v:textbox inset="0,0,0,0">
            <w:txbxContent>
              <w:p w:rsidR="002478F8" w:rsidRDefault="002478F8" w:rsidP="002478F8">
                <w:pPr>
                  <w:pStyle w:val="Template-Parentlogoname"/>
                </w:pPr>
                <w:bookmarkStart w:id="6" w:name="bmkOffParent02"/>
                <w:bookmarkEnd w:id="6"/>
              </w:p>
              <w:p w:rsidR="002478F8" w:rsidRDefault="002478F8" w:rsidP="002478F8">
                <w:pPr>
                  <w:pStyle w:val="Template-Unitnamelogoname"/>
                </w:pPr>
                <w:bookmarkStart w:id="7" w:name="bmkOffUnitname02"/>
                <w:bookmarkEnd w:id="7"/>
              </w:p>
            </w:txbxContent>
          </v:textbox>
          <w10:wrap anchorx="page" anchory="page"/>
        </v:shape>
      </w:pict>
    </w:r>
  </w:p>
  <w:p w:rsidR="00E32C4E" w:rsidRDefault="00E32C4E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108E6">
      <w:rPr>
        <w:noProof/>
        <w:lang w:eastAsia="da-DK"/>
      </w:rPr>
      <w:pict>
        <v:shape id="Text Box 5" o:spid="_x0000_s8199" type="#_x0000_t202" style="position:absolute;margin-left:56.7pt;margin-top:120.2pt;width:70.1pt;height:84.2pt;z-index: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RYsQIAALA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" filled="f" stroked="f">
          <v:textbox inset="0,0,0,0">
            <w:txbxContent>
              <w:p w:rsidR="00E32C4E" w:rsidRDefault="00E32C4E" w:rsidP="00A11327">
                <w:pPr>
                  <w:rPr>
                    <w:rStyle w:val="Sidetal"/>
                  </w:rPr>
                </w:pPr>
                <w:bookmarkStart w:id="8" w:name="bmkOvsPage_01"/>
                <w:r w:rsidRPr="009224E3">
                  <w:rPr>
                    <w:rStyle w:val="Sidetal"/>
                  </w:rPr>
                  <w:t>Side</w:t>
                </w:r>
                <w:bookmarkEnd w:id="8"/>
                <w:r>
                  <w:rPr>
                    <w:rStyle w:val="Sidetal"/>
                  </w:rPr>
                  <w:t xml:space="preserve"> </w:t>
                </w:r>
                <w:r w:rsidR="003108E6">
                  <w:rPr>
                    <w:rStyle w:val="Sidetal"/>
                  </w:rPr>
                  <w:fldChar w:fldCharType="begin"/>
                </w:r>
                <w:r>
                  <w:rPr>
                    <w:rStyle w:val="Sidetal"/>
                  </w:rPr>
                  <w:instrText xml:space="preserve"> PAGE </w:instrText>
                </w:r>
                <w:r w:rsidR="003108E6">
                  <w:rPr>
                    <w:rStyle w:val="Sidetal"/>
                  </w:rPr>
                  <w:fldChar w:fldCharType="separate"/>
                </w:r>
                <w:r w:rsidR="00B5096F">
                  <w:rPr>
                    <w:rStyle w:val="Sidetal"/>
                    <w:noProof/>
                  </w:rPr>
                  <w:t>6</w:t>
                </w:r>
                <w:r w:rsidR="003108E6">
                  <w:rPr>
                    <w:rStyle w:val="Sidetal"/>
                  </w:rPr>
                  <w:fldChar w:fldCharType="end"/>
                </w:r>
                <w:r>
                  <w:rPr>
                    <w:rStyle w:val="Sidetal"/>
                  </w:rPr>
                  <w:t>/</w:t>
                </w:r>
                <w:r w:rsidR="003108E6">
                  <w:rPr>
                    <w:rStyle w:val="Sidetal"/>
                  </w:rPr>
                  <w:fldChar w:fldCharType="begin"/>
                </w:r>
                <w:r>
                  <w:rPr>
                    <w:rStyle w:val="Sidetal"/>
                  </w:rPr>
                  <w:instrText xml:space="preserve"> NUMPAGES </w:instrText>
                </w:r>
                <w:r w:rsidR="003108E6">
                  <w:rPr>
                    <w:rStyle w:val="Sidetal"/>
                  </w:rPr>
                  <w:fldChar w:fldCharType="separate"/>
                </w:r>
                <w:r w:rsidR="00B5096F">
                  <w:rPr>
                    <w:rStyle w:val="Sidetal"/>
                    <w:noProof/>
                  </w:rPr>
                  <w:t>6</w:t>
                </w:r>
                <w:r w:rsidR="003108E6">
                  <w:rPr>
                    <w:rStyle w:val="Sidetal"/>
                  </w:rPr>
                  <w:fldChar w:fldCharType="end"/>
                </w:r>
              </w:p>
              <w:p w:rsidR="00E32C4E" w:rsidRPr="00192812" w:rsidRDefault="00E32C4E" w:rsidP="00B954B3">
                <w:pPr>
                  <w:pStyle w:val="Template-Date"/>
                  <w:spacing w:line="260" w:lineRule="exact"/>
                  <w:rPr>
                    <w:rStyle w:val="Sidetal"/>
                  </w:rPr>
                </w:pPr>
                <w:r>
                  <w:rPr>
                    <w:lang w:eastAsia="da-DK"/>
                  </w:rPr>
                  <w:drawing>
                    <wp:inline distT="0" distB="0" distL="0" distR="0">
                      <wp:extent cx="352425" cy="152400"/>
                      <wp:effectExtent l="0" t="0" r="0" b="0"/>
                      <wp:docPr id="10" name="Billede 1" descr="Skillelinje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Skillelinje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 t="37848" r="-98425" b="5829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24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C4E" w:rsidRDefault="003108E6" w:rsidP="002478F8">
    <w:pPr>
      <w:pStyle w:val="Sidehoved"/>
    </w:pPr>
    <w:r>
      <w:rPr>
        <w:noProof/>
        <w:lang w:eastAsia="da-DK"/>
      </w:rPr>
      <w:pict>
        <v:group id="LogoCanvasHide01" o:spid="_x0000_s8195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M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EjSpDFoCwAA&#10;izcAAA4AAAAAAAAAAAAAAAAALgIAAGRycy9lMm9Eb2MueG1sUEsBAi0AFAAGAAgAAAAhAA2yacjc&#10;AAAACgEAAA8AAAAAAAAAAAAAAAAAwg0AAGRycy9kb3ducmV2LnhtbFBLBQYAAAAABAAEAPMAAADL&#10;D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8198" type="#_x0000_t75" style="position:absolute;width:6096;height:3048;visibility:visible">
            <v:fill o:detectmouseclick="t"/>
            <v:path o:connecttype="none"/>
          </v:shape>
          <v:shape id="Freeform 29" o:spid="_x0000_s8197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</v:shape>
          <v:shape id="Freeform 30" o:spid="_x0000_s8196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<v:path arrowok="t" o:connecttype="custom" o:connectlocs="107502,304800;0,304800;304800,0;304800,108025;107502,304800" o:connectangles="0,0,0,0,0"/>
          </v:shape>
          <w10:wrap anchorx="page" anchory="page"/>
        </v:group>
      </w:pict>
    </w:r>
    <w:r>
      <w:rPr>
        <w:noProof/>
        <w:lang w:eastAsia="da-DK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LogoNavnForsideHide" o:spid="_x0000_s8194" type="#_x0000_t202" style="position:absolute;margin-left:55.85pt;margin-top:61.8pt;width:481.9pt;height:58.2pt;z-index: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Y15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" filled="f" stroked="f">
          <v:textbox inset="0,0,0,0">
            <w:txbxContent>
              <w:p w:rsidR="002478F8" w:rsidRDefault="002478F8" w:rsidP="002478F8">
                <w:pPr>
                  <w:pStyle w:val="Template-Parentlogoname"/>
                </w:pPr>
                <w:bookmarkStart w:id="9" w:name="bmkOffParent"/>
                <w:bookmarkEnd w:id="9"/>
              </w:p>
              <w:p w:rsidR="002478F8" w:rsidRDefault="002478F8" w:rsidP="002478F8">
                <w:pPr>
                  <w:pStyle w:val="Template-Unitnamelogoname"/>
                </w:pPr>
                <w:bookmarkStart w:id="10" w:name="bmkOffUnitname"/>
                <w:bookmarkEnd w:id="10"/>
              </w:p>
            </w:txbxContent>
          </v:textbox>
          <w10:wrap anchorx="page" anchory="page"/>
        </v:shape>
      </w:pict>
    </w:r>
  </w:p>
  <w:p w:rsidR="00E32C4E" w:rsidRDefault="00E32C4E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108E6">
      <w:rPr>
        <w:noProof/>
        <w:lang w:eastAsia="da-DK"/>
      </w:rPr>
      <w:pict>
        <v:shape id="Text Box 4" o:spid="_x0000_s8193" type="#_x0000_t202" style="position:absolute;margin-left:56.7pt;margin-top:303.7pt;width:106.3pt;height:333pt;z-index: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" filled="f" stroked="f">
          <v:textbox inset="0,0,0,0">
            <w:txbxContent>
              <w:p w:rsidR="00E32C4E" w:rsidRDefault="00E32C4E" w:rsidP="00747F6F">
                <w:pPr>
                  <w:pStyle w:val="Template-Afdeling"/>
                </w:pPr>
                <w:bookmarkStart w:id="11" w:name="bmkADAfdeling"/>
                <w:bookmarkStart w:id="12" w:name="bmkOffAfdeling"/>
                <w:bookmarkStart w:id="13" w:name="bmkADDepartment"/>
                <w:bookmarkStart w:id="14" w:name="HIFbmkADDepartment"/>
                <w:bookmarkEnd w:id="11"/>
                <w:bookmarkEnd w:id="12"/>
                <w:bookmarkEnd w:id="13"/>
              </w:p>
              <w:p w:rsidR="00E32C4E" w:rsidRDefault="00E32C4E" w:rsidP="00747F6F">
                <w:pPr>
                  <w:pStyle w:val="Template"/>
                </w:pPr>
              </w:p>
              <w:p w:rsidR="00E32C4E" w:rsidRDefault="00E32C4E" w:rsidP="00747F6F">
                <w:pPr>
                  <w:pStyle w:val="Template-NavnMellemnavn"/>
                </w:pPr>
                <w:bookmarkStart w:id="15" w:name="bmkADFirstName"/>
                <w:bookmarkStart w:id="16" w:name="HIFbmkADFirstName"/>
                <w:bookmarkEnd w:id="14"/>
                <w:bookmarkEnd w:id="15"/>
              </w:p>
              <w:p w:rsidR="00E32C4E" w:rsidRPr="00851407" w:rsidRDefault="00E32C4E" w:rsidP="00747F6F">
                <w:pPr>
                  <w:pStyle w:val="Template-Brugerinfo"/>
                  <w:rPr>
                    <w:b/>
                  </w:rPr>
                </w:pPr>
                <w:bookmarkStart w:id="17" w:name="bmkADLastName"/>
                <w:bookmarkEnd w:id="17"/>
              </w:p>
              <w:bookmarkEnd w:id="16"/>
              <w:p w:rsidR="00E32C4E" w:rsidRDefault="00E32C4E" w:rsidP="00747F6F">
                <w:pPr>
                  <w:pStyle w:val="Template-Brugerinfo"/>
                </w:pPr>
              </w:p>
              <w:p w:rsidR="00E32C4E" w:rsidRDefault="00E32C4E" w:rsidP="00747F6F">
                <w:pPr>
                  <w:pStyle w:val="Template-Brugerinfo"/>
                </w:pPr>
                <w:bookmarkStart w:id="18" w:name="bmkADTitle"/>
                <w:bookmarkStart w:id="19" w:name="HIFbmkADTitle"/>
                <w:bookmarkEnd w:id="18"/>
              </w:p>
              <w:p w:rsidR="00E32C4E" w:rsidRDefault="00E32C4E" w:rsidP="00747F6F">
                <w:pPr>
                  <w:pStyle w:val="Template"/>
                </w:pPr>
              </w:p>
              <w:p w:rsidR="00E32C4E" w:rsidRPr="00307E90" w:rsidRDefault="00E32C4E" w:rsidP="00873AA6">
                <w:pPr>
                  <w:pStyle w:val="Template"/>
                </w:pPr>
                <w:bookmarkStart w:id="20" w:name="bmkOvsDate_01"/>
                <w:bookmarkEnd w:id="19"/>
                <w:r>
                  <w:t>Dato</w:t>
                </w:r>
                <w:bookmarkEnd w:id="20"/>
                <w:r>
                  <w:t xml:space="preserve">: </w:t>
                </w:r>
                <w:r w:rsidR="003108E6">
                  <w:fldChar w:fldCharType="begin"/>
                </w:r>
                <w:r>
                  <w:instrText>CREATEDATE  \@ "</w:instrText>
                </w:r>
                <w:bookmarkStart w:id="21" w:name="bmkOvsDatefield"/>
                <w:r>
                  <w:instrText>dd. MMMM yyyy</w:instrText>
                </w:r>
                <w:bookmarkEnd w:id="21"/>
                <w:r>
                  <w:instrText xml:space="preserve">"  \* MERGEFORMAT </w:instrText>
                </w:r>
                <w:r w:rsidR="003108E6">
                  <w:fldChar w:fldCharType="separate"/>
                </w:r>
                <w:r>
                  <w:t>21. oktober 2013</w:t>
                </w:r>
                <w:r w:rsidR="003108E6">
                  <w:fldChar w:fldCharType="end"/>
                </w:r>
              </w:p>
              <w:p w:rsidR="00E32C4E" w:rsidRDefault="00E32C4E" w:rsidP="00873AA6">
                <w:pPr>
                  <w:pStyle w:val="Template"/>
                </w:pPr>
                <w:bookmarkStart w:id="22" w:name="bmkOvsSagsnr"/>
                <w:bookmarkStart w:id="23" w:name="HIFbmkFldSagsnummer"/>
                <w:r>
                  <w:t>Sagsnr</w:t>
                </w:r>
                <w:bookmarkEnd w:id="22"/>
                <w:r>
                  <w:t xml:space="preserve">.: </w:t>
                </w:r>
                <w:bookmarkStart w:id="24" w:name="bmkFldSagsnummer"/>
                <w:bookmarkEnd w:id="24"/>
              </w:p>
              <w:p w:rsidR="00E32C4E" w:rsidRDefault="00E32C4E" w:rsidP="00873AA6">
                <w:pPr>
                  <w:pStyle w:val="Template"/>
                </w:pPr>
                <w:bookmarkStart w:id="25" w:name="bmkOvsRef"/>
                <w:bookmarkStart w:id="26" w:name="HIFbmkFldReference"/>
                <w:bookmarkEnd w:id="23"/>
                <w:r>
                  <w:t>Ref</w:t>
                </w:r>
                <w:bookmarkEnd w:id="25"/>
                <w:r>
                  <w:t xml:space="preserve">: </w:t>
                </w:r>
                <w:bookmarkStart w:id="27" w:name="bmkFldReference"/>
                <w:bookmarkEnd w:id="27"/>
              </w:p>
              <w:bookmarkEnd w:id="26"/>
              <w:p w:rsidR="00E32C4E" w:rsidRPr="00C96CED" w:rsidRDefault="00E32C4E" w:rsidP="00873AA6">
                <w:pPr>
                  <w:pStyle w:val="Template-Date"/>
                  <w:spacing w:line="260" w:lineRule="exact"/>
                </w:pPr>
                <w:r>
                  <w:rPr>
                    <w:lang w:eastAsia="da-DK"/>
                  </w:rPr>
                  <w:drawing>
                    <wp:inline distT="0" distB="0" distL="0" distR="0">
                      <wp:extent cx="352425" cy="152400"/>
                      <wp:effectExtent l="0" t="0" r="0" b="0"/>
                      <wp:docPr id="9" name="Billede 2" descr="Skillelinjer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Skillelinjer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 t="37848" r="-98425" b="5829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24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E32C4E" w:rsidRDefault="00E32C4E" w:rsidP="00873AA6">
                <w:pPr>
                  <w:pStyle w:val="Template-Date"/>
                  <w:spacing w:line="120" w:lineRule="exact"/>
                </w:pPr>
              </w:p>
              <w:p w:rsidR="00E32C4E" w:rsidRPr="00873AA6" w:rsidRDefault="00E32C4E" w:rsidP="00873AA6">
                <w:pPr>
                  <w:pStyle w:val="Template-Date"/>
                  <w:rPr>
                    <w:rFonts w:ascii="Verdana" w:hAnsi="Verdana"/>
                    <w:noProof w:val="0"/>
                  </w:rPr>
                </w:pPr>
                <w:bookmarkStart w:id="28" w:name="bmkOvsPage"/>
                <w:r>
                  <w:t>Side</w:t>
                </w:r>
                <w:bookmarkEnd w:id="28"/>
                <w:r>
                  <w:t xml:space="preserve"> </w:t>
                </w:r>
                <w:r w:rsidR="003108E6">
                  <w:rPr>
                    <w:rStyle w:val="Sidetal"/>
                    <w:noProof w:val="0"/>
                  </w:rPr>
                  <w:fldChar w:fldCharType="begin"/>
                </w:r>
                <w:r>
                  <w:rPr>
                    <w:rStyle w:val="Sidetal"/>
                    <w:noProof w:val="0"/>
                  </w:rPr>
                  <w:instrText xml:space="preserve"> PAGE </w:instrText>
                </w:r>
                <w:r w:rsidR="003108E6">
                  <w:rPr>
                    <w:rStyle w:val="Sidetal"/>
                    <w:noProof w:val="0"/>
                  </w:rPr>
                  <w:fldChar w:fldCharType="separate"/>
                </w:r>
                <w:r w:rsidR="00B5096F">
                  <w:rPr>
                    <w:rStyle w:val="Sidetal"/>
                  </w:rPr>
                  <w:t>1</w:t>
                </w:r>
                <w:r w:rsidR="003108E6">
                  <w:rPr>
                    <w:rStyle w:val="Sidetal"/>
                    <w:noProof w:val="0"/>
                  </w:rPr>
                  <w:fldChar w:fldCharType="end"/>
                </w:r>
                <w:r>
                  <w:rPr>
                    <w:rStyle w:val="Sidetal"/>
                    <w:noProof w:val="0"/>
                  </w:rPr>
                  <w:t>/</w:t>
                </w:r>
                <w:r w:rsidR="003108E6">
                  <w:rPr>
                    <w:rStyle w:val="Sidetal"/>
                    <w:noProof w:val="0"/>
                  </w:rPr>
                  <w:fldChar w:fldCharType="begin"/>
                </w:r>
                <w:r>
                  <w:rPr>
                    <w:rStyle w:val="Sidetal"/>
                    <w:noProof w:val="0"/>
                  </w:rPr>
                  <w:instrText xml:space="preserve"> NUMPAGES </w:instrText>
                </w:r>
                <w:r w:rsidR="003108E6">
                  <w:rPr>
                    <w:rStyle w:val="Sidetal"/>
                    <w:noProof w:val="0"/>
                  </w:rPr>
                  <w:fldChar w:fldCharType="separate"/>
                </w:r>
                <w:r w:rsidR="00B5096F">
                  <w:rPr>
                    <w:rStyle w:val="Sidetal"/>
                  </w:rPr>
                  <w:t>4</w:t>
                </w:r>
                <w:r w:rsidR="003108E6">
                  <w:rPr>
                    <w:rStyle w:val="Sidetal"/>
                    <w:noProof w:val="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337C82"/>
    <w:multiLevelType w:val="hybridMultilevel"/>
    <w:tmpl w:val="32C87B5E"/>
    <w:lvl w:ilvl="0" w:tplc="EF9CE718">
      <w:start w:val="6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A8362E8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0F5F71FD"/>
    <w:multiLevelType w:val="multilevel"/>
    <w:tmpl w:val="0406001D"/>
    <w:name w:val="HeadingNumbering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14B77525"/>
    <w:multiLevelType w:val="hybridMultilevel"/>
    <w:tmpl w:val="B5A4EABC"/>
    <w:lvl w:ilvl="0" w:tplc="571E7BE0">
      <w:start w:val="6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175551F4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20A80F75"/>
    <w:multiLevelType w:val="multilevel"/>
    <w:tmpl w:val="A3626516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7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9">
    <w:nsid w:val="5C101B90"/>
    <w:multiLevelType w:val="hybridMultilevel"/>
    <w:tmpl w:val="434E8AA2"/>
    <w:lvl w:ilvl="0" w:tplc="ADE4AFF2">
      <w:start w:val="6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8"/>
  </w:num>
  <w:num w:numId="2">
    <w:abstractNumId w:val="14"/>
  </w:num>
  <w:num w:numId="3">
    <w:abstractNumId w:val="17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0"/>
  </w:num>
  <w:num w:numId="15">
    <w:abstractNumId w:val="21"/>
  </w:num>
  <w:num w:numId="16">
    <w:abstractNumId w:val="16"/>
  </w:num>
  <w:num w:numId="17">
    <w:abstractNumId w:val="12"/>
  </w:num>
  <w:num w:numId="18">
    <w:abstractNumId w:val="11"/>
  </w:num>
  <w:num w:numId="19">
    <w:abstractNumId w:val="15"/>
  </w:num>
  <w:num w:numId="20">
    <w:abstractNumId w:val="13"/>
  </w:num>
  <w:num w:numId="21">
    <w:abstractNumId w:val="10"/>
  </w:num>
  <w:num w:numId="22">
    <w:abstractNumId w:val="19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attachedTemplate r:id="rId1"/>
  <w:stylePaneFormatFilter w:val="3F01"/>
  <w:defaultTabStop w:val="720"/>
  <w:autoHyphenation/>
  <w:hyphenationZone w:val="284"/>
  <w:characterSpacingControl w:val="doNotCompress"/>
  <w:hdrShapeDefaults>
    <o:shapedefaults v:ext="edit" spidmax="9218"/>
    <o:shapelayout v:ext="edit">
      <o:idmap v:ext="edit" data="8"/>
    </o:shapelayout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9213B9"/>
    <w:rsid w:val="00003B6C"/>
    <w:rsid w:val="00006C23"/>
    <w:rsid w:val="00034FC4"/>
    <w:rsid w:val="0004527F"/>
    <w:rsid w:val="00051A09"/>
    <w:rsid w:val="000520E1"/>
    <w:rsid w:val="00083CA9"/>
    <w:rsid w:val="00087773"/>
    <w:rsid w:val="00094D54"/>
    <w:rsid w:val="00097039"/>
    <w:rsid w:val="0009718E"/>
    <w:rsid w:val="000B2EEC"/>
    <w:rsid w:val="000B6394"/>
    <w:rsid w:val="000D1DE3"/>
    <w:rsid w:val="000D6CD2"/>
    <w:rsid w:val="000F02A6"/>
    <w:rsid w:val="00107EE8"/>
    <w:rsid w:val="00120D4B"/>
    <w:rsid w:val="00146DC7"/>
    <w:rsid w:val="00153477"/>
    <w:rsid w:val="0015528B"/>
    <w:rsid w:val="00192812"/>
    <w:rsid w:val="001A2209"/>
    <w:rsid w:val="001B3CFD"/>
    <w:rsid w:val="002171DE"/>
    <w:rsid w:val="00223B09"/>
    <w:rsid w:val="00227E7F"/>
    <w:rsid w:val="00232538"/>
    <w:rsid w:val="002478F8"/>
    <w:rsid w:val="00260E34"/>
    <w:rsid w:val="00262C2C"/>
    <w:rsid w:val="00267DB2"/>
    <w:rsid w:val="00271C6C"/>
    <w:rsid w:val="0029775F"/>
    <w:rsid w:val="002A69E7"/>
    <w:rsid w:val="002A7934"/>
    <w:rsid w:val="002E326D"/>
    <w:rsid w:val="002E6FF9"/>
    <w:rsid w:val="002F3033"/>
    <w:rsid w:val="002F5402"/>
    <w:rsid w:val="00307579"/>
    <w:rsid w:val="003108E6"/>
    <w:rsid w:val="00361F20"/>
    <w:rsid w:val="003711E4"/>
    <w:rsid w:val="00375EFE"/>
    <w:rsid w:val="00382E80"/>
    <w:rsid w:val="003921DD"/>
    <w:rsid w:val="003B0B6A"/>
    <w:rsid w:val="003D5E3D"/>
    <w:rsid w:val="003E4A18"/>
    <w:rsid w:val="003E6170"/>
    <w:rsid w:val="003F10F4"/>
    <w:rsid w:val="003F33BA"/>
    <w:rsid w:val="00402611"/>
    <w:rsid w:val="004062ED"/>
    <w:rsid w:val="0041142D"/>
    <w:rsid w:val="00423990"/>
    <w:rsid w:val="0043314E"/>
    <w:rsid w:val="00440C00"/>
    <w:rsid w:val="00443D5B"/>
    <w:rsid w:val="00454FCB"/>
    <w:rsid w:val="00456317"/>
    <w:rsid w:val="00485863"/>
    <w:rsid w:val="0048777D"/>
    <w:rsid w:val="004A636F"/>
    <w:rsid w:val="004A66E6"/>
    <w:rsid w:val="004A74B2"/>
    <w:rsid w:val="004B7890"/>
    <w:rsid w:val="004C208C"/>
    <w:rsid w:val="004C4184"/>
    <w:rsid w:val="004D0069"/>
    <w:rsid w:val="004E50CC"/>
    <w:rsid w:val="004F0B15"/>
    <w:rsid w:val="00504494"/>
    <w:rsid w:val="00524DD1"/>
    <w:rsid w:val="00547ACA"/>
    <w:rsid w:val="00556AB6"/>
    <w:rsid w:val="00572517"/>
    <w:rsid w:val="005726FD"/>
    <w:rsid w:val="00577E0A"/>
    <w:rsid w:val="005802EE"/>
    <w:rsid w:val="0059750E"/>
    <w:rsid w:val="005978B7"/>
    <w:rsid w:val="005A68AF"/>
    <w:rsid w:val="005E13CA"/>
    <w:rsid w:val="005E6CB9"/>
    <w:rsid w:val="00641B24"/>
    <w:rsid w:val="006B4CE3"/>
    <w:rsid w:val="006C3A1B"/>
    <w:rsid w:val="006D7B83"/>
    <w:rsid w:val="006E0F5F"/>
    <w:rsid w:val="00704F07"/>
    <w:rsid w:val="00714333"/>
    <w:rsid w:val="00717DFA"/>
    <w:rsid w:val="00721952"/>
    <w:rsid w:val="007264B9"/>
    <w:rsid w:val="00731229"/>
    <w:rsid w:val="00736658"/>
    <w:rsid w:val="00747F6F"/>
    <w:rsid w:val="00750B72"/>
    <w:rsid w:val="00757BDC"/>
    <w:rsid w:val="00773E7E"/>
    <w:rsid w:val="00775968"/>
    <w:rsid w:val="00795523"/>
    <w:rsid w:val="007955B4"/>
    <w:rsid w:val="00795981"/>
    <w:rsid w:val="007A64B8"/>
    <w:rsid w:val="007B0355"/>
    <w:rsid w:val="007D14B7"/>
    <w:rsid w:val="007D7A33"/>
    <w:rsid w:val="007E0484"/>
    <w:rsid w:val="007E38C7"/>
    <w:rsid w:val="007F121A"/>
    <w:rsid w:val="007F54E3"/>
    <w:rsid w:val="00806025"/>
    <w:rsid w:val="00807257"/>
    <w:rsid w:val="00814AFC"/>
    <w:rsid w:val="00821F5D"/>
    <w:rsid w:val="00852917"/>
    <w:rsid w:val="00863559"/>
    <w:rsid w:val="00873AA6"/>
    <w:rsid w:val="00877A78"/>
    <w:rsid w:val="008868CF"/>
    <w:rsid w:val="008A4E02"/>
    <w:rsid w:val="008E5BD1"/>
    <w:rsid w:val="008E632D"/>
    <w:rsid w:val="0090088D"/>
    <w:rsid w:val="009213B9"/>
    <w:rsid w:val="00930E78"/>
    <w:rsid w:val="0093783D"/>
    <w:rsid w:val="00947C62"/>
    <w:rsid w:val="009505C7"/>
    <w:rsid w:val="00953C9D"/>
    <w:rsid w:val="00954AA9"/>
    <w:rsid w:val="00961B44"/>
    <w:rsid w:val="00966E3C"/>
    <w:rsid w:val="00975CA9"/>
    <w:rsid w:val="009776AB"/>
    <w:rsid w:val="009A310B"/>
    <w:rsid w:val="009A5DA4"/>
    <w:rsid w:val="009C3A4A"/>
    <w:rsid w:val="009C473B"/>
    <w:rsid w:val="009C7904"/>
    <w:rsid w:val="00A01062"/>
    <w:rsid w:val="00A11327"/>
    <w:rsid w:val="00A14DFA"/>
    <w:rsid w:val="00A154E1"/>
    <w:rsid w:val="00A2162C"/>
    <w:rsid w:val="00A2299B"/>
    <w:rsid w:val="00A260ED"/>
    <w:rsid w:val="00A36231"/>
    <w:rsid w:val="00A569B2"/>
    <w:rsid w:val="00A721E6"/>
    <w:rsid w:val="00A74664"/>
    <w:rsid w:val="00A74EA6"/>
    <w:rsid w:val="00A861B5"/>
    <w:rsid w:val="00A91794"/>
    <w:rsid w:val="00A91CB9"/>
    <w:rsid w:val="00A93C57"/>
    <w:rsid w:val="00A96F24"/>
    <w:rsid w:val="00AA0190"/>
    <w:rsid w:val="00AA0EF9"/>
    <w:rsid w:val="00AA69B2"/>
    <w:rsid w:val="00AB2E5C"/>
    <w:rsid w:val="00AB4E1D"/>
    <w:rsid w:val="00B023F4"/>
    <w:rsid w:val="00B15221"/>
    <w:rsid w:val="00B32457"/>
    <w:rsid w:val="00B5096F"/>
    <w:rsid w:val="00B5730D"/>
    <w:rsid w:val="00B60F23"/>
    <w:rsid w:val="00B84835"/>
    <w:rsid w:val="00B936B1"/>
    <w:rsid w:val="00B954B3"/>
    <w:rsid w:val="00BA4934"/>
    <w:rsid w:val="00BA56DF"/>
    <w:rsid w:val="00BC3999"/>
    <w:rsid w:val="00BE7CAE"/>
    <w:rsid w:val="00BE7FBE"/>
    <w:rsid w:val="00BF3805"/>
    <w:rsid w:val="00C372A4"/>
    <w:rsid w:val="00C41C80"/>
    <w:rsid w:val="00C62118"/>
    <w:rsid w:val="00C62715"/>
    <w:rsid w:val="00C62763"/>
    <w:rsid w:val="00C7439A"/>
    <w:rsid w:val="00C96CED"/>
    <w:rsid w:val="00CB2ECE"/>
    <w:rsid w:val="00CB6CA4"/>
    <w:rsid w:val="00CD726C"/>
    <w:rsid w:val="00D227D0"/>
    <w:rsid w:val="00D31A8E"/>
    <w:rsid w:val="00D7661D"/>
    <w:rsid w:val="00D9564B"/>
    <w:rsid w:val="00DA42E6"/>
    <w:rsid w:val="00DC0050"/>
    <w:rsid w:val="00DC3723"/>
    <w:rsid w:val="00DD5471"/>
    <w:rsid w:val="00DE3C16"/>
    <w:rsid w:val="00DF1DB2"/>
    <w:rsid w:val="00E13B8F"/>
    <w:rsid w:val="00E32C4E"/>
    <w:rsid w:val="00E36FDE"/>
    <w:rsid w:val="00E461F3"/>
    <w:rsid w:val="00E517A9"/>
    <w:rsid w:val="00E52AF8"/>
    <w:rsid w:val="00E715C0"/>
    <w:rsid w:val="00E84FD9"/>
    <w:rsid w:val="00E95BA6"/>
    <w:rsid w:val="00EA6633"/>
    <w:rsid w:val="00EE5AEB"/>
    <w:rsid w:val="00EF7D36"/>
    <w:rsid w:val="00F05149"/>
    <w:rsid w:val="00F078E4"/>
    <w:rsid w:val="00F32917"/>
    <w:rsid w:val="00F4463E"/>
    <w:rsid w:val="00F45004"/>
    <w:rsid w:val="00F76D16"/>
    <w:rsid w:val="00F86029"/>
    <w:rsid w:val="00FA0D83"/>
    <w:rsid w:val="00FA31F3"/>
    <w:rsid w:val="00FB39F0"/>
    <w:rsid w:val="00FC2ABE"/>
    <w:rsid w:val="00FD06CB"/>
    <w:rsid w:val="00FE0DAB"/>
    <w:rsid w:val="00FE4DC1"/>
    <w:rsid w:val="00FF260D"/>
    <w:rsid w:val="00FF5E36"/>
    <w:rsid w:val="00FF75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52AF8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qFormat/>
    <w:rsid w:val="00773E7E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773E7E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qFormat/>
    <w:rsid w:val="00773E7E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773E7E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773E7E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773E7E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773E7E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qFormat/>
    <w:rsid w:val="00773E7E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773E7E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E52AF8"/>
    <w:pPr>
      <w:numPr>
        <w:numId w:val="1"/>
      </w:numPr>
    </w:pPr>
  </w:style>
  <w:style w:type="numbering" w:styleId="1ai">
    <w:name w:val="Outline List 1"/>
    <w:basedOn w:val="Ingenoversigt"/>
    <w:semiHidden/>
    <w:rsid w:val="00E52AF8"/>
    <w:pPr>
      <w:numPr>
        <w:numId w:val="2"/>
      </w:numPr>
    </w:pPr>
  </w:style>
  <w:style w:type="numbering" w:styleId="ArtikelSektion">
    <w:name w:val="Outline List 3"/>
    <w:basedOn w:val="Ingenoversigt"/>
    <w:semiHidden/>
    <w:rsid w:val="00E52AF8"/>
    <w:pPr>
      <w:numPr>
        <w:numId w:val="3"/>
      </w:numPr>
    </w:pPr>
  </w:style>
  <w:style w:type="paragraph" w:styleId="Bloktekst">
    <w:name w:val="Block Text"/>
    <w:basedOn w:val="Normal"/>
    <w:semiHidden/>
    <w:rsid w:val="00E52AF8"/>
    <w:pPr>
      <w:spacing w:after="120"/>
      <w:ind w:left="1440" w:right="1440"/>
    </w:pPr>
  </w:style>
  <w:style w:type="paragraph" w:styleId="Brdtekst">
    <w:name w:val="Body Text"/>
    <w:basedOn w:val="Normal"/>
    <w:semiHidden/>
    <w:rsid w:val="00E52AF8"/>
    <w:pPr>
      <w:spacing w:after="120"/>
    </w:pPr>
  </w:style>
  <w:style w:type="paragraph" w:styleId="Brdtekst2">
    <w:name w:val="Body Text 2"/>
    <w:basedOn w:val="Normal"/>
    <w:semiHidden/>
    <w:rsid w:val="00E52AF8"/>
    <w:pPr>
      <w:spacing w:after="120" w:line="480" w:lineRule="auto"/>
    </w:pPr>
  </w:style>
  <w:style w:type="paragraph" w:styleId="Brdtekst3">
    <w:name w:val="Body Text 3"/>
    <w:basedOn w:val="Normal"/>
    <w:semiHidden/>
    <w:rsid w:val="00E52AF8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E52AF8"/>
    <w:pPr>
      <w:ind w:firstLine="210"/>
    </w:pPr>
  </w:style>
  <w:style w:type="paragraph" w:styleId="Brdtekstindrykning">
    <w:name w:val="Body Text Indent"/>
    <w:basedOn w:val="Normal"/>
    <w:semiHidden/>
    <w:rsid w:val="00E52AF8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E52AF8"/>
    <w:pPr>
      <w:ind w:firstLine="210"/>
    </w:pPr>
  </w:style>
  <w:style w:type="paragraph" w:styleId="Brdtekstindrykning2">
    <w:name w:val="Body Text Indent 2"/>
    <w:basedOn w:val="Normal"/>
    <w:semiHidden/>
    <w:rsid w:val="00E52AF8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E52AF8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E52AF8"/>
    <w:rPr>
      <w:b/>
      <w:bCs/>
      <w:sz w:val="16"/>
      <w:szCs w:val="20"/>
    </w:rPr>
  </w:style>
  <w:style w:type="paragraph" w:styleId="Sluthilsen">
    <w:name w:val="Closing"/>
    <w:basedOn w:val="Normal"/>
    <w:semiHidden/>
    <w:rsid w:val="00E52AF8"/>
    <w:pPr>
      <w:ind w:left="4252"/>
    </w:pPr>
  </w:style>
  <w:style w:type="paragraph" w:styleId="Dato">
    <w:name w:val="Date"/>
    <w:basedOn w:val="Normal"/>
    <w:next w:val="Normal"/>
    <w:semiHidden/>
    <w:rsid w:val="00E52AF8"/>
  </w:style>
  <w:style w:type="paragraph" w:styleId="E-mail-signatur">
    <w:name w:val="E-mail Signature"/>
    <w:basedOn w:val="Normal"/>
    <w:semiHidden/>
    <w:rsid w:val="00E52AF8"/>
  </w:style>
  <w:style w:type="character" w:styleId="Fremhv">
    <w:name w:val="Emphasis"/>
    <w:basedOn w:val="Standardskrifttypeiafsnit"/>
    <w:qFormat/>
    <w:rsid w:val="00E52AF8"/>
    <w:rPr>
      <w:i/>
      <w:iCs/>
    </w:rPr>
  </w:style>
  <w:style w:type="character" w:styleId="Slutnotehenvisning">
    <w:name w:val="endnote reference"/>
    <w:basedOn w:val="Standardskrifttypeiafsnit"/>
    <w:semiHidden/>
    <w:rsid w:val="00E52AF8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E52AF8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E52AF8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E52AF8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E52AF8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E52AF8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E52AF8"/>
  </w:style>
  <w:style w:type="paragraph" w:styleId="HTML-adresse">
    <w:name w:val="HTML Address"/>
    <w:basedOn w:val="Normal"/>
    <w:semiHidden/>
    <w:rsid w:val="00E52AF8"/>
    <w:rPr>
      <w:i/>
      <w:iCs/>
    </w:rPr>
  </w:style>
  <w:style w:type="character" w:styleId="HTML-citat">
    <w:name w:val="HTML Cite"/>
    <w:basedOn w:val="Standardskrifttypeiafsnit"/>
    <w:semiHidden/>
    <w:rsid w:val="00E52AF8"/>
    <w:rPr>
      <w:i/>
      <w:iCs/>
    </w:rPr>
  </w:style>
  <w:style w:type="character" w:styleId="HTML-kode">
    <w:name w:val="HTML Code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E52AF8"/>
    <w:rPr>
      <w:i/>
      <w:iCs/>
    </w:rPr>
  </w:style>
  <w:style w:type="character" w:styleId="HTML-tastatur">
    <w:name w:val="HTML Keyboard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E52AF8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E52AF8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E52AF8"/>
    <w:rPr>
      <w:i/>
      <w:iCs/>
    </w:rPr>
  </w:style>
  <w:style w:type="character" w:styleId="Linjenummer">
    <w:name w:val="line number"/>
    <w:basedOn w:val="Standardskrifttypeiafsnit"/>
    <w:semiHidden/>
    <w:rsid w:val="00E52AF8"/>
  </w:style>
  <w:style w:type="paragraph" w:styleId="Opstilling">
    <w:name w:val="List"/>
    <w:basedOn w:val="Normal"/>
    <w:semiHidden/>
    <w:rsid w:val="00E52AF8"/>
    <w:pPr>
      <w:ind w:left="283" w:hanging="283"/>
    </w:pPr>
  </w:style>
  <w:style w:type="paragraph" w:styleId="Opstilling2">
    <w:name w:val="List 2"/>
    <w:basedOn w:val="Normal"/>
    <w:semiHidden/>
    <w:rsid w:val="00E52AF8"/>
    <w:pPr>
      <w:ind w:left="566" w:hanging="283"/>
    </w:pPr>
  </w:style>
  <w:style w:type="paragraph" w:styleId="Opstilling3">
    <w:name w:val="List 3"/>
    <w:basedOn w:val="Normal"/>
    <w:semiHidden/>
    <w:rsid w:val="00E52AF8"/>
    <w:pPr>
      <w:ind w:left="849" w:hanging="283"/>
    </w:pPr>
  </w:style>
  <w:style w:type="paragraph" w:styleId="Opstilling4">
    <w:name w:val="List 4"/>
    <w:basedOn w:val="Normal"/>
    <w:semiHidden/>
    <w:rsid w:val="00E52AF8"/>
    <w:pPr>
      <w:ind w:left="1132" w:hanging="283"/>
    </w:pPr>
  </w:style>
  <w:style w:type="paragraph" w:styleId="Opstilling5">
    <w:name w:val="List 5"/>
    <w:basedOn w:val="Normal"/>
    <w:semiHidden/>
    <w:rsid w:val="00E52AF8"/>
    <w:pPr>
      <w:ind w:left="1415" w:hanging="283"/>
    </w:pPr>
  </w:style>
  <w:style w:type="paragraph" w:styleId="Opstilling-punkttegn">
    <w:name w:val="List Bullet"/>
    <w:basedOn w:val="Normal"/>
    <w:semiHidden/>
    <w:rsid w:val="00E52AF8"/>
    <w:pPr>
      <w:numPr>
        <w:numId w:val="4"/>
      </w:numPr>
    </w:pPr>
  </w:style>
  <w:style w:type="paragraph" w:styleId="Opstilling-punkttegn2">
    <w:name w:val="List Bullet 2"/>
    <w:basedOn w:val="Normal"/>
    <w:semiHidden/>
    <w:rsid w:val="00E52AF8"/>
    <w:pPr>
      <w:numPr>
        <w:numId w:val="5"/>
      </w:numPr>
    </w:pPr>
  </w:style>
  <w:style w:type="paragraph" w:styleId="Opstilling-punkttegn3">
    <w:name w:val="List Bullet 3"/>
    <w:basedOn w:val="Normal"/>
    <w:semiHidden/>
    <w:rsid w:val="00E52AF8"/>
    <w:pPr>
      <w:numPr>
        <w:numId w:val="6"/>
      </w:numPr>
    </w:pPr>
  </w:style>
  <w:style w:type="paragraph" w:styleId="Opstilling-punkttegn4">
    <w:name w:val="List Bullet 4"/>
    <w:basedOn w:val="Normal"/>
    <w:semiHidden/>
    <w:rsid w:val="00E52AF8"/>
    <w:pPr>
      <w:numPr>
        <w:numId w:val="7"/>
      </w:numPr>
    </w:pPr>
  </w:style>
  <w:style w:type="paragraph" w:styleId="Opstilling-punkttegn5">
    <w:name w:val="List Bullet 5"/>
    <w:basedOn w:val="Normal"/>
    <w:semiHidden/>
    <w:rsid w:val="00E52AF8"/>
    <w:pPr>
      <w:numPr>
        <w:numId w:val="8"/>
      </w:numPr>
    </w:pPr>
  </w:style>
  <w:style w:type="paragraph" w:styleId="Opstilling-forts">
    <w:name w:val="List Continue"/>
    <w:basedOn w:val="Normal"/>
    <w:semiHidden/>
    <w:rsid w:val="00E52AF8"/>
    <w:pPr>
      <w:spacing w:after="120"/>
      <w:ind w:left="283"/>
    </w:pPr>
  </w:style>
  <w:style w:type="paragraph" w:styleId="Opstilling-forts2">
    <w:name w:val="List Continue 2"/>
    <w:basedOn w:val="Normal"/>
    <w:semiHidden/>
    <w:rsid w:val="00E52AF8"/>
    <w:pPr>
      <w:spacing w:after="120"/>
      <w:ind w:left="566"/>
    </w:pPr>
  </w:style>
  <w:style w:type="paragraph" w:styleId="Opstilling-forts3">
    <w:name w:val="List Continue 3"/>
    <w:basedOn w:val="Normal"/>
    <w:semiHidden/>
    <w:rsid w:val="00E52AF8"/>
    <w:pPr>
      <w:spacing w:after="120"/>
      <w:ind w:left="849"/>
    </w:pPr>
  </w:style>
  <w:style w:type="paragraph" w:styleId="Opstilling-forts4">
    <w:name w:val="List Continue 4"/>
    <w:basedOn w:val="Normal"/>
    <w:semiHidden/>
    <w:rsid w:val="00E52AF8"/>
    <w:pPr>
      <w:spacing w:after="120"/>
      <w:ind w:left="1132"/>
    </w:pPr>
  </w:style>
  <w:style w:type="paragraph" w:styleId="Opstilling-forts5">
    <w:name w:val="List Continue 5"/>
    <w:basedOn w:val="Normal"/>
    <w:semiHidden/>
    <w:rsid w:val="00E52AF8"/>
    <w:pPr>
      <w:spacing w:after="120"/>
      <w:ind w:left="1415"/>
    </w:pPr>
  </w:style>
  <w:style w:type="paragraph" w:styleId="Opstilling-talellerbogst">
    <w:name w:val="List Number"/>
    <w:basedOn w:val="Normal"/>
    <w:semiHidden/>
    <w:rsid w:val="00E52AF8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E52AF8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E52AF8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E52AF8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E52AF8"/>
    <w:pPr>
      <w:numPr>
        <w:numId w:val="13"/>
      </w:numPr>
    </w:pPr>
  </w:style>
  <w:style w:type="paragraph" w:styleId="Brevhoved">
    <w:name w:val="Message Header"/>
    <w:basedOn w:val="Normal"/>
    <w:semiHidden/>
    <w:rsid w:val="00E52AF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E52AF8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E52AF8"/>
    <w:pPr>
      <w:ind w:left="1304"/>
    </w:pPr>
  </w:style>
  <w:style w:type="paragraph" w:styleId="Noteoverskrift">
    <w:name w:val="Note Heading"/>
    <w:basedOn w:val="Normal"/>
    <w:next w:val="Normal"/>
    <w:semiHidden/>
    <w:rsid w:val="00E52AF8"/>
  </w:style>
  <w:style w:type="paragraph" w:styleId="Almindeligtekst">
    <w:name w:val="Plain Text"/>
    <w:basedOn w:val="Normal"/>
    <w:semiHidden/>
    <w:rsid w:val="00E52AF8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E52AF8"/>
  </w:style>
  <w:style w:type="paragraph" w:styleId="Underskrift">
    <w:name w:val="Signature"/>
    <w:basedOn w:val="Normal"/>
    <w:semiHidden/>
    <w:rsid w:val="00E52AF8"/>
    <w:pPr>
      <w:ind w:left="4252"/>
    </w:pPr>
  </w:style>
  <w:style w:type="character" w:styleId="Strk">
    <w:name w:val="Strong"/>
    <w:basedOn w:val="Standardskrifttypeiafsnit"/>
    <w:qFormat/>
    <w:rsid w:val="00E52AF8"/>
    <w:rPr>
      <w:b/>
      <w:bCs/>
    </w:rPr>
  </w:style>
  <w:style w:type="paragraph" w:styleId="Undertitel">
    <w:name w:val="Subtitle"/>
    <w:basedOn w:val="Normal"/>
    <w:qFormat/>
    <w:rsid w:val="00E52AF8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E52AF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E52AF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E52AF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E52AF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E52AF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E52AF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E52AF8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E52AF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E52AF8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E52AF8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E52AF8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E52AF8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E52AF8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E52AF8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E52AF8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E52AF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E52AF8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E52AF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E52AF8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E52AF8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E52AF8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E52AF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E52AF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E52AF8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E52AF8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E52AF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E52AF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E52AF8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E52AF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E52AF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E52AF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E52AF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E52AF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E52AF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E52AF8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E52AF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E52AF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E52AF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E52AF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E52A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-Web1">
    <w:name w:val="Table Web 1"/>
    <w:basedOn w:val="Tabel-Normal"/>
    <w:semiHidden/>
    <w:rsid w:val="00E52AF8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E52AF8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E52AF8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704F07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B5730D"/>
    <w:pPr>
      <w:tabs>
        <w:tab w:val="righ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semiHidden/>
    <w:rsid w:val="00E52AF8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E52AF8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E52AF8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E52AF8"/>
    <w:pPr>
      <w:tabs>
        <w:tab w:val="right" w:pos="7655"/>
      </w:tabs>
      <w:ind w:left="1134" w:right="567"/>
    </w:pPr>
  </w:style>
  <w:style w:type="character" w:styleId="BesgtHyperlink">
    <w:name w:val="FollowedHyperlink"/>
    <w:basedOn w:val="Standardskrifttypeiafsnit"/>
    <w:rsid w:val="00E52AF8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rsid w:val="00E52AF8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rsid w:val="00E52AF8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rsid w:val="00E52AF8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721952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E52AF8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E52AF8"/>
    <w:pPr>
      <w:numPr>
        <w:numId w:val="15"/>
      </w:numPr>
    </w:pPr>
  </w:style>
  <w:style w:type="paragraph" w:customStyle="1" w:styleId="Normal-Tabletext">
    <w:name w:val="Normal - Table text"/>
    <w:basedOn w:val="Normal"/>
    <w:rsid w:val="00E52AF8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E52AF8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E52AF8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E52AF8"/>
    <w:pPr>
      <w:spacing w:line="220" w:lineRule="atLeast"/>
    </w:pPr>
    <w:rPr>
      <w:rFonts w:ascii="Georgia" w:hAnsi="Georgia"/>
      <w:sz w:val="18"/>
    </w:rPr>
    <w:tblPr>
      <w:tblInd w:w="0" w:type="dxa"/>
      <w:tblCellMar>
        <w:top w:w="28" w:type="dxa"/>
        <w:left w:w="0" w:type="dxa"/>
        <w:bottom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E52AF8"/>
    <w:pPr>
      <w:jc w:val="right"/>
    </w:pPr>
  </w:style>
  <w:style w:type="paragraph" w:customStyle="1" w:styleId="Normal-TableNumbersTotal">
    <w:name w:val="Normal - Table Numbers Total"/>
    <w:basedOn w:val="Normal-TableNumbers"/>
    <w:rsid w:val="00E52AF8"/>
    <w:rPr>
      <w:b/>
    </w:rPr>
  </w:style>
  <w:style w:type="paragraph" w:customStyle="1" w:styleId="Template">
    <w:name w:val="Template"/>
    <w:link w:val="TemplateChar"/>
    <w:semiHidden/>
    <w:rsid w:val="007264B9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E52AF8"/>
    <w:rPr>
      <w:b/>
    </w:rPr>
  </w:style>
  <w:style w:type="paragraph" w:customStyle="1" w:styleId="Template-Address">
    <w:name w:val="Template - Address"/>
    <w:basedOn w:val="Template"/>
    <w:semiHidden/>
    <w:rsid w:val="00E52AF8"/>
  </w:style>
  <w:style w:type="paragraph" w:customStyle="1" w:styleId="Template-Date">
    <w:name w:val="Template - Date"/>
    <w:basedOn w:val="Template-Address"/>
    <w:semiHidden/>
    <w:rsid w:val="00E52AF8"/>
  </w:style>
  <w:style w:type="table" w:styleId="Tabel-Gitter">
    <w:name w:val="Table Grid"/>
    <w:basedOn w:val="Tabel-Normal"/>
    <w:semiHidden/>
    <w:rsid w:val="00E52AF8"/>
    <w:pPr>
      <w:spacing w:line="24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-Dokumentheading">
    <w:name w:val="Normal - Dokument heading"/>
    <w:basedOn w:val="Normal"/>
    <w:rsid w:val="00E52AF8"/>
    <w:pPr>
      <w:ind w:left="2410"/>
    </w:pPr>
    <w:rPr>
      <w:b/>
    </w:rPr>
  </w:style>
  <w:style w:type="paragraph" w:customStyle="1" w:styleId="Template-Afdeling">
    <w:name w:val="Template - Afdeling"/>
    <w:basedOn w:val="Template"/>
    <w:semiHidden/>
    <w:rsid w:val="00E52AF8"/>
    <w:rPr>
      <w:b/>
    </w:rPr>
  </w:style>
  <w:style w:type="paragraph" w:styleId="Listeoverfigurer">
    <w:name w:val="table of figures"/>
    <w:basedOn w:val="Normal"/>
    <w:next w:val="Normal"/>
    <w:semiHidden/>
    <w:rsid w:val="00E52AF8"/>
  </w:style>
  <w:style w:type="paragraph" w:customStyle="1" w:styleId="Template-NavnMellemnavn">
    <w:name w:val="Template - Navn/Mellemnavn"/>
    <w:basedOn w:val="Template"/>
    <w:semiHidden/>
    <w:rsid w:val="00E52AF8"/>
    <w:rPr>
      <w:b/>
    </w:rPr>
  </w:style>
  <w:style w:type="paragraph" w:customStyle="1" w:styleId="Template-Brugerinfo">
    <w:name w:val="Template - Bruger info"/>
    <w:basedOn w:val="Template"/>
    <w:link w:val="Template-BrugerinfoChar"/>
    <w:semiHidden/>
    <w:rsid w:val="00E52AF8"/>
  </w:style>
  <w:style w:type="paragraph" w:customStyle="1" w:styleId="Normal-DokumentNavn">
    <w:name w:val="Normal - Dokument Navn"/>
    <w:basedOn w:val="Normal"/>
    <w:rsid w:val="006B4CE3"/>
    <w:pPr>
      <w:jc w:val="right"/>
    </w:pPr>
    <w:rPr>
      <w:b/>
      <w:caps/>
      <w:sz w:val="22"/>
    </w:rPr>
  </w:style>
  <w:style w:type="paragraph" w:customStyle="1" w:styleId="Normal-Dokumentinfo">
    <w:name w:val="Normal - Dokument info"/>
    <w:basedOn w:val="Normal"/>
    <w:rsid w:val="006B4CE3"/>
    <w:rPr>
      <w:b/>
    </w:rPr>
  </w:style>
  <w:style w:type="character" w:customStyle="1" w:styleId="TemplateChar">
    <w:name w:val="Template Char"/>
    <w:basedOn w:val="Standardskrifttypeiafsnit"/>
    <w:link w:val="Template"/>
    <w:semiHidden/>
    <w:rsid w:val="007264B9"/>
    <w:rPr>
      <w:rFonts w:ascii="AU Passata" w:hAnsi="AU Passata"/>
      <w:noProof/>
      <w:spacing w:val="10"/>
      <w:sz w:val="14"/>
      <w:szCs w:val="24"/>
      <w:lang w:val="da-DK" w:eastAsia="en-US" w:bidi="ar-SA"/>
    </w:rPr>
  </w:style>
  <w:style w:type="character" w:customStyle="1" w:styleId="Template-BrugerinfoChar">
    <w:name w:val="Template - Bruger info Char"/>
    <w:basedOn w:val="TemplateChar"/>
    <w:link w:val="Template-Brugerinfo"/>
    <w:rsid w:val="003E4A18"/>
    <w:rPr>
      <w:rFonts w:ascii="AU Passata" w:hAnsi="AU Passata"/>
      <w:noProof/>
      <w:spacing w:val="10"/>
      <w:sz w:val="14"/>
      <w:szCs w:val="24"/>
      <w:lang w:val="da-DK" w:eastAsia="en-US" w:bidi="ar-SA"/>
    </w:rPr>
  </w:style>
  <w:style w:type="paragraph" w:customStyle="1" w:styleId="Template-Informationsoverskrift">
    <w:name w:val="Template - Informations overskrift"/>
    <w:basedOn w:val="Template"/>
    <w:next w:val="Normal"/>
    <w:semiHidden/>
    <w:rsid w:val="00E52AF8"/>
    <w:rPr>
      <w:b/>
    </w:rPr>
  </w:style>
  <w:style w:type="paragraph" w:customStyle="1" w:styleId="Template-Informationstekst">
    <w:name w:val="Template - Informations tekst"/>
    <w:basedOn w:val="Template"/>
    <w:semiHidden/>
    <w:rsid w:val="00E52AF8"/>
  </w:style>
  <w:style w:type="paragraph" w:customStyle="1" w:styleId="Template-Parentlogoname">
    <w:name w:val="Template - Parent logoname"/>
    <w:basedOn w:val="Template"/>
    <w:rsid w:val="00947C62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rsid w:val="00947C62"/>
    <w:pPr>
      <w:spacing w:line="160" w:lineRule="atLeast"/>
    </w:pPr>
    <w:rPr>
      <w:sz w:val="14"/>
    </w:rPr>
  </w:style>
  <w:style w:type="paragraph" w:styleId="Markeringsbobletekst">
    <w:name w:val="Balloon Text"/>
    <w:basedOn w:val="Normal"/>
    <w:semiHidden/>
    <w:rsid w:val="00A14DFA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A14DFA"/>
    <w:rPr>
      <w:sz w:val="16"/>
      <w:szCs w:val="16"/>
    </w:rPr>
  </w:style>
  <w:style w:type="paragraph" w:styleId="Kommentartekst">
    <w:name w:val="annotation text"/>
    <w:basedOn w:val="Normal"/>
    <w:semiHidden/>
    <w:rsid w:val="00A14DFA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A14DFA"/>
    <w:rPr>
      <w:b/>
      <w:bCs/>
    </w:rPr>
  </w:style>
  <w:style w:type="paragraph" w:styleId="Dokumentoversigt">
    <w:name w:val="Document Map"/>
    <w:basedOn w:val="Normal"/>
    <w:semiHidden/>
    <w:rsid w:val="00A14DF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A14DFA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A14DFA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A14DFA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A14DFA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A14DFA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A14DFA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A14DFA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A14DFA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A14DFA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A14DFA"/>
    <w:rPr>
      <w:rFonts w:ascii="Arial" w:hAnsi="Arial" w:cs="Arial"/>
      <w:b/>
      <w:bCs/>
    </w:rPr>
  </w:style>
  <w:style w:type="paragraph" w:styleId="Makrotekst">
    <w:name w:val="macro"/>
    <w:semiHidden/>
    <w:rsid w:val="00A14DF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A14DFA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A14DFA"/>
    <w:pPr>
      <w:spacing w:before="120"/>
    </w:pPr>
    <w:rPr>
      <w:rFonts w:ascii="Arial" w:hAnsi="Arial" w:cs="Arial"/>
      <w:b/>
      <w:bCs/>
      <w:sz w:val="24"/>
    </w:rPr>
  </w:style>
  <w:style w:type="paragraph" w:styleId="Listeafsnit">
    <w:name w:val="List Paragraph"/>
    <w:basedOn w:val="Normal"/>
    <w:uiPriority w:val="34"/>
    <w:qFormat/>
    <w:rsid w:val="00556A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52AF8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qFormat/>
    <w:rsid w:val="00773E7E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773E7E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qFormat/>
    <w:rsid w:val="00773E7E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773E7E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773E7E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773E7E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773E7E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qFormat/>
    <w:rsid w:val="00773E7E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773E7E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E52AF8"/>
    <w:pPr>
      <w:numPr>
        <w:numId w:val="1"/>
      </w:numPr>
    </w:pPr>
  </w:style>
  <w:style w:type="numbering" w:styleId="1ai">
    <w:name w:val="Outline List 1"/>
    <w:basedOn w:val="Ingenoversigt"/>
    <w:semiHidden/>
    <w:rsid w:val="00E52AF8"/>
    <w:pPr>
      <w:numPr>
        <w:numId w:val="2"/>
      </w:numPr>
    </w:pPr>
  </w:style>
  <w:style w:type="numbering" w:styleId="ArtikelSektion">
    <w:name w:val="Outline List 3"/>
    <w:basedOn w:val="Ingenoversigt"/>
    <w:semiHidden/>
    <w:rsid w:val="00E52AF8"/>
    <w:pPr>
      <w:numPr>
        <w:numId w:val="3"/>
      </w:numPr>
    </w:pPr>
  </w:style>
  <w:style w:type="paragraph" w:styleId="Bloktekst">
    <w:name w:val="Block Text"/>
    <w:basedOn w:val="Normal"/>
    <w:semiHidden/>
    <w:rsid w:val="00E52AF8"/>
    <w:pPr>
      <w:spacing w:after="120"/>
      <w:ind w:left="1440" w:right="1440"/>
    </w:pPr>
  </w:style>
  <w:style w:type="paragraph" w:styleId="Brdtekst">
    <w:name w:val="Body Text"/>
    <w:basedOn w:val="Normal"/>
    <w:semiHidden/>
    <w:rsid w:val="00E52AF8"/>
    <w:pPr>
      <w:spacing w:after="120"/>
    </w:pPr>
  </w:style>
  <w:style w:type="paragraph" w:styleId="Brdtekst2">
    <w:name w:val="Body Text 2"/>
    <w:basedOn w:val="Normal"/>
    <w:semiHidden/>
    <w:rsid w:val="00E52AF8"/>
    <w:pPr>
      <w:spacing w:after="120" w:line="480" w:lineRule="auto"/>
    </w:pPr>
  </w:style>
  <w:style w:type="paragraph" w:styleId="Brdtekst3">
    <w:name w:val="Body Text 3"/>
    <w:basedOn w:val="Normal"/>
    <w:semiHidden/>
    <w:rsid w:val="00E52AF8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E52AF8"/>
    <w:pPr>
      <w:ind w:firstLine="210"/>
    </w:pPr>
  </w:style>
  <w:style w:type="paragraph" w:styleId="Brdtekstindrykning">
    <w:name w:val="Body Text Indent"/>
    <w:basedOn w:val="Normal"/>
    <w:semiHidden/>
    <w:rsid w:val="00E52AF8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E52AF8"/>
    <w:pPr>
      <w:ind w:firstLine="210"/>
    </w:pPr>
  </w:style>
  <w:style w:type="paragraph" w:styleId="Brdtekstindrykning2">
    <w:name w:val="Body Text Indent 2"/>
    <w:basedOn w:val="Normal"/>
    <w:semiHidden/>
    <w:rsid w:val="00E52AF8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E52AF8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E52AF8"/>
    <w:rPr>
      <w:b/>
      <w:bCs/>
      <w:sz w:val="16"/>
      <w:szCs w:val="20"/>
    </w:rPr>
  </w:style>
  <w:style w:type="paragraph" w:styleId="Sluthilsen">
    <w:name w:val="Closing"/>
    <w:basedOn w:val="Normal"/>
    <w:semiHidden/>
    <w:rsid w:val="00E52AF8"/>
    <w:pPr>
      <w:ind w:left="4252"/>
    </w:pPr>
  </w:style>
  <w:style w:type="paragraph" w:styleId="Dato">
    <w:name w:val="Date"/>
    <w:basedOn w:val="Normal"/>
    <w:next w:val="Normal"/>
    <w:semiHidden/>
    <w:rsid w:val="00E52AF8"/>
  </w:style>
  <w:style w:type="paragraph" w:styleId="E-mail-signatur">
    <w:name w:val="E-mail Signature"/>
    <w:basedOn w:val="Normal"/>
    <w:semiHidden/>
    <w:rsid w:val="00E52AF8"/>
  </w:style>
  <w:style w:type="character" w:styleId="Fremhv">
    <w:name w:val="Emphasis"/>
    <w:basedOn w:val="Standardskrifttypeiafsnit"/>
    <w:qFormat/>
    <w:rsid w:val="00E52AF8"/>
    <w:rPr>
      <w:i/>
      <w:iCs/>
    </w:rPr>
  </w:style>
  <w:style w:type="character" w:styleId="Slutnotehenvisning">
    <w:name w:val="endnote reference"/>
    <w:basedOn w:val="Standardskrifttypeiafsnit"/>
    <w:semiHidden/>
    <w:rsid w:val="00E52AF8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E52AF8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E52AF8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E52AF8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E52AF8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E52AF8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E52AF8"/>
  </w:style>
  <w:style w:type="paragraph" w:styleId="HTML-adresse">
    <w:name w:val="HTML Address"/>
    <w:basedOn w:val="Normal"/>
    <w:semiHidden/>
    <w:rsid w:val="00E52AF8"/>
    <w:rPr>
      <w:i/>
      <w:iCs/>
    </w:rPr>
  </w:style>
  <w:style w:type="character" w:styleId="HTML-citat">
    <w:name w:val="HTML Cite"/>
    <w:basedOn w:val="Standardskrifttypeiafsnit"/>
    <w:semiHidden/>
    <w:rsid w:val="00E52AF8"/>
    <w:rPr>
      <w:i/>
      <w:iCs/>
    </w:rPr>
  </w:style>
  <w:style w:type="character" w:styleId="HTML-kode">
    <w:name w:val="HTML Code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E52AF8"/>
    <w:rPr>
      <w:i/>
      <w:iCs/>
    </w:rPr>
  </w:style>
  <w:style w:type="character" w:styleId="HTML-tastatur">
    <w:name w:val="HTML Keyboard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E52AF8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E52AF8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E52AF8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E52AF8"/>
    <w:rPr>
      <w:i/>
      <w:iCs/>
    </w:rPr>
  </w:style>
  <w:style w:type="character" w:styleId="Linjenummer">
    <w:name w:val="line number"/>
    <w:basedOn w:val="Standardskrifttypeiafsnit"/>
    <w:semiHidden/>
    <w:rsid w:val="00E52AF8"/>
  </w:style>
  <w:style w:type="paragraph" w:styleId="Opstilling">
    <w:name w:val="List"/>
    <w:basedOn w:val="Normal"/>
    <w:semiHidden/>
    <w:rsid w:val="00E52AF8"/>
    <w:pPr>
      <w:ind w:left="283" w:hanging="283"/>
    </w:pPr>
  </w:style>
  <w:style w:type="paragraph" w:styleId="Opstilling2">
    <w:name w:val="List 2"/>
    <w:basedOn w:val="Normal"/>
    <w:semiHidden/>
    <w:rsid w:val="00E52AF8"/>
    <w:pPr>
      <w:ind w:left="566" w:hanging="283"/>
    </w:pPr>
  </w:style>
  <w:style w:type="paragraph" w:styleId="Opstilling3">
    <w:name w:val="List 3"/>
    <w:basedOn w:val="Normal"/>
    <w:semiHidden/>
    <w:rsid w:val="00E52AF8"/>
    <w:pPr>
      <w:ind w:left="849" w:hanging="283"/>
    </w:pPr>
  </w:style>
  <w:style w:type="paragraph" w:styleId="Opstilling4">
    <w:name w:val="List 4"/>
    <w:basedOn w:val="Normal"/>
    <w:semiHidden/>
    <w:rsid w:val="00E52AF8"/>
    <w:pPr>
      <w:ind w:left="1132" w:hanging="283"/>
    </w:pPr>
  </w:style>
  <w:style w:type="paragraph" w:styleId="Opstilling5">
    <w:name w:val="List 5"/>
    <w:basedOn w:val="Normal"/>
    <w:semiHidden/>
    <w:rsid w:val="00E52AF8"/>
    <w:pPr>
      <w:ind w:left="1415" w:hanging="283"/>
    </w:pPr>
  </w:style>
  <w:style w:type="paragraph" w:styleId="Opstilling-punkttegn">
    <w:name w:val="List Bullet"/>
    <w:basedOn w:val="Normal"/>
    <w:semiHidden/>
    <w:rsid w:val="00E52AF8"/>
    <w:pPr>
      <w:numPr>
        <w:numId w:val="4"/>
      </w:numPr>
    </w:pPr>
  </w:style>
  <w:style w:type="paragraph" w:styleId="Opstilling-punkttegn2">
    <w:name w:val="List Bullet 2"/>
    <w:basedOn w:val="Normal"/>
    <w:semiHidden/>
    <w:rsid w:val="00E52AF8"/>
    <w:pPr>
      <w:numPr>
        <w:numId w:val="5"/>
      </w:numPr>
    </w:pPr>
  </w:style>
  <w:style w:type="paragraph" w:styleId="Opstilling-punkttegn3">
    <w:name w:val="List Bullet 3"/>
    <w:basedOn w:val="Normal"/>
    <w:semiHidden/>
    <w:rsid w:val="00E52AF8"/>
    <w:pPr>
      <w:numPr>
        <w:numId w:val="6"/>
      </w:numPr>
    </w:pPr>
  </w:style>
  <w:style w:type="paragraph" w:styleId="Opstilling-punkttegn4">
    <w:name w:val="List Bullet 4"/>
    <w:basedOn w:val="Normal"/>
    <w:semiHidden/>
    <w:rsid w:val="00E52AF8"/>
    <w:pPr>
      <w:numPr>
        <w:numId w:val="7"/>
      </w:numPr>
    </w:pPr>
  </w:style>
  <w:style w:type="paragraph" w:styleId="Opstilling-punkttegn5">
    <w:name w:val="List Bullet 5"/>
    <w:basedOn w:val="Normal"/>
    <w:semiHidden/>
    <w:rsid w:val="00E52AF8"/>
    <w:pPr>
      <w:numPr>
        <w:numId w:val="8"/>
      </w:numPr>
    </w:pPr>
  </w:style>
  <w:style w:type="paragraph" w:styleId="Opstilling-forts">
    <w:name w:val="List Continue"/>
    <w:basedOn w:val="Normal"/>
    <w:semiHidden/>
    <w:rsid w:val="00E52AF8"/>
    <w:pPr>
      <w:spacing w:after="120"/>
      <w:ind w:left="283"/>
    </w:pPr>
  </w:style>
  <w:style w:type="paragraph" w:styleId="Opstilling-forts2">
    <w:name w:val="List Continue 2"/>
    <w:basedOn w:val="Normal"/>
    <w:semiHidden/>
    <w:rsid w:val="00E52AF8"/>
    <w:pPr>
      <w:spacing w:after="120"/>
      <w:ind w:left="566"/>
    </w:pPr>
  </w:style>
  <w:style w:type="paragraph" w:styleId="Opstilling-forts3">
    <w:name w:val="List Continue 3"/>
    <w:basedOn w:val="Normal"/>
    <w:semiHidden/>
    <w:rsid w:val="00E52AF8"/>
    <w:pPr>
      <w:spacing w:after="120"/>
      <w:ind w:left="849"/>
    </w:pPr>
  </w:style>
  <w:style w:type="paragraph" w:styleId="Opstilling-forts4">
    <w:name w:val="List Continue 4"/>
    <w:basedOn w:val="Normal"/>
    <w:semiHidden/>
    <w:rsid w:val="00E52AF8"/>
    <w:pPr>
      <w:spacing w:after="120"/>
      <w:ind w:left="1132"/>
    </w:pPr>
  </w:style>
  <w:style w:type="paragraph" w:styleId="Opstilling-forts5">
    <w:name w:val="List Continue 5"/>
    <w:basedOn w:val="Normal"/>
    <w:semiHidden/>
    <w:rsid w:val="00E52AF8"/>
    <w:pPr>
      <w:spacing w:after="120"/>
      <w:ind w:left="1415"/>
    </w:pPr>
  </w:style>
  <w:style w:type="paragraph" w:styleId="Opstilling-talellerbogst">
    <w:name w:val="List Number"/>
    <w:basedOn w:val="Normal"/>
    <w:semiHidden/>
    <w:rsid w:val="00E52AF8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E52AF8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E52AF8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E52AF8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E52AF8"/>
    <w:pPr>
      <w:numPr>
        <w:numId w:val="13"/>
      </w:numPr>
    </w:pPr>
  </w:style>
  <w:style w:type="paragraph" w:styleId="Brevhoved">
    <w:name w:val="Message Header"/>
    <w:basedOn w:val="Normal"/>
    <w:semiHidden/>
    <w:rsid w:val="00E52AF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E52AF8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E52AF8"/>
    <w:pPr>
      <w:ind w:left="1304"/>
    </w:pPr>
  </w:style>
  <w:style w:type="paragraph" w:styleId="Noteoverskrift">
    <w:name w:val="Note Heading"/>
    <w:basedOn w:val="Normal"/>
    <w:next w:val="Normal"/>
    <w:semiHidden/>
    <w:rsid w:val="00E52AF8"/>
  </w:style>
  <w:style w:type="paragraph" w:styleId="Almindeligtekst">
    <w:name w:val="Plain Text"/>
    <w:basedOn w:val="Normal"/>
    <w:semiHidden/>
    <w:rsid w:val="00E52AF8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E52AF8"/>
  </w:style>
  <w:style w:type="paragraph" w:styleId="Underskrift">
    <w:name w:val="Signature"/>
    <w:basedOn w:val="Normal"/>
    <w:semiHidden/>
    <w:rsid w:val="00E52AF8"/>
    <w:pPr>
      <w:ind w:left="4252"/>
    </w:pPr>
  </w:style>
  <w:style w:type="character" w:styleId="Strk">
    <w:name w:val="Strong"/>
    <w:basedOn w:val="Standardskrifttypeiafsnit"/>
    <w:qFormat/>
    <w:rsid w:val="00E52AF8"/>
    <w:rPr>
      <w:b/>
      <w:bCs/>
    </w:rPr>
  </w:style>
  <w:style w:type="paragraph" w:styleId="Undertitel">
    <w:name w:val="Subtitle"/>
    <w:basedOn w:val="Normal"/>
    <w:qFormat/>
    <w:rsid w:val="00E52AF8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E52AF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E52AF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E52AF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E52AF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E52AF8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E52AF8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E52AF8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E52AF8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E52AF8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E52AF8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E52AF8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E52AF8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E52AF8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E52AF8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E52AF8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E52AF8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E52AF8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E52AF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E52AF8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E52AF8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E52AF8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E52AF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E52AF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E52AF8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E52AF8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E52AF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E52AF8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E52AF8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E52AF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E52AF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E52AF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E52AF8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E52AF8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E52AF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E52AF8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E52AF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E52AF8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E52AF8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E52AF8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E52A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-Web1">
    <w:name w:val="Table Web 1"/>
    <w:basedOn w:val="Tabel-Normal"/>
    <w:semiHidden/>
    <w:rsid w:val="00E52AF8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E52AF8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E52AF8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704F07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B5730D"/>
    <w:pPr>
      <w:tabs>
        <w:tab w:val="righ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semiHidden/>
    <w:rsid w:val="00E52AF8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E52AF8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E52AF8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E52AF8"/>
    <w:pPr>
      <w:tabs>
        <w:tab w:val="right" w:pos="7655"/>
      </w:tabs>
      <w:ind w:left="1134" w:right="567"/>
    </w:pPr>
  </w:style>
  <w:style w:type="character" w:styleId="BesgtHyperlink">
    <w:name w:val="FollowedHyperlink"/>
    <w:basedOn w:val="Standardskrifttypeiafsnit"/>
    <w:rsid w:val="00E52AF8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rsid w:val="00E52AF8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rsid w:val="00E52AF8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rsid w:val="00E52AF8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721952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E52AF8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E52AF8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E52AF8"/>
    <w:pPr>
      <w:numPr>
        <w:numId w:val="15"/>
      </w:numPr>
    </w:pPr>
  </w:style>
  <w:style w:type="paragraph" w:customStyle="1" w:styleId="Normal-Tabletext">
    <w:name w:val="Normal - Table text"/>
    <w:basedOn w:val="Normal"/>
    <w:rsid w:val="00E52AF8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E52AF8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E52AF8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E52AF8"/>
    <w:pPr>
      <w:spacing w:line="220" w:lineRule="atLeast"/>
    </w:pPr>
    <w:rPr>
      <w:rFonts w:ascii="Georgia" w:hAnsi="Georgia"/>
      <w:sz w:val="18"/>
    </w:rPr>
    <w:tblPr>
      <w:tblInd w:w="0" w:type="dxa"/>
      <w:tblCellMar>
        <w:top w:w="28" w:type="dxa"/>
        <w:left w:w="0" w:type="dxa"/>
        <w:bottom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E52AF8"/>
    <w:pPr>
      <w:jc w:val="right"/>
    </w:pPr>
  </w:style>
  <w:style w:type="paragraph" w:customStyle="1" w:styleId="Normal-TableNumbersTotal">
    <w:name w:val="Normal - Table Numbers Total"/>
    <w:basedOn w:val="Normal-TableNumbers"/>
    <w:rsid w:val="00E52AF8"/>
    <w:rPr>
      <w:b/>
    </w:rPr>
  </w:style>
  <w:style w:type="paragraph" w:customStyle="1" w:styleId="Template">
    <w:name w:val="Template"/>
    <w:link w:val="TemplateChar"/>
    <w:semiHidden/>
    <w:rsid w:val="007264B9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E52AF8"/>
    <w:rPr>
      <w:b/>
    </w:rPr>
  </w:style>
  <w:style w:type="paragraph" w:customStyle="1" w:styleId="Template-Address">
    <w:name w:val="Template - Address"/>
    <w:basedOn w:val="Template"/>
    <w:semiHidden/>
    <w:rsid w:val="00E52AF8"/>
  </w:style>
  <w:style w:type="paragraph" w:customStyle="1" w:styleId="Template-Date">
    <w:name w:val="Template - Date"/>
    <w:basedOn w:val="Template-Address"/>
    <w:semiHidden/>
    <w:rsid w:val="00E52AF8"/>
  </w:style>
  <w:style w:type="table" w:styleId="Tabel-Gitter">
    <w:name w:val="Table Grid"/>
    <w:basedOn w:val="Tabel-Normal"/>
    <w:semiHidden/>
    <w:rsid w:val="00E52AF8"/>
    <w:pPr>
      <w:spacing w:line="24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-Dokumentheading">
    <w:name w:val="Normal - Dokument heading"/>
    <w:basedOn w:val="Normal"/>
    <w:rsid w:val="00E52AF8"/>
    <w:pPr>
      <w:ind w:left="2410"/>
    </w:pPr>
    <w:rPr>
      <w:b/>
    </w:rPr>
  </w:style>
  <w:style w:type="paragraph" w:customStyle="1" w:styleId="Template-Afdeling">
    <w:name w:val="Template - Afdeling"/>
    <w:basedOn w:val="Template"/>
    <w:semiHidden/>
    <w:rsid w:val="00E52AF8"/>
    <w:rPr>
      <w:b/>
    </w:rPr>
  </w:style>
  <w:style w:type="paragraph" w:styleId="Listeoverfigurer">
    <w:name w:val="table of figures"/>
    <w:basedOn w:val="Normal"/>
    <w:next w:val="Normal"/>
    <w:semiHidden/>
    <w:rsid w:val="00E52AF8"/>
  </w:style>
  <w:style w:type="paragraph" w:customStyle="1" w:styleId="Template-NavnMellemnavn">
    <w:name w:val="Template - Navn/Mellemnavn"/>
    <w:basedOn w:val="Template"/>
    <w:semiHidden/>
    <w:rsid w:val="00E52AF8"/>
    <w:rPr>
      <w:b/>
    </w:rPr>
  </w:style>
  <w:style w:type="paragraph" w:customStyle="1" w:styleId="Template-Brugerinfo">
    <w:name w:val="Template - Bruger info"/>
    <w:basedOn w:val="Template"/>
    <w:link w:val="Template-BrugerinfoChar"/>
    <w:semiHidden/>
    <w:rsid w:val="00E52AF8"/>
  </w:style>
  <w:style w:type="paragraph" w:customStyle="1" w:styleId="Normal-DokumentNavn">
    <w:name w:val="Normal - Dokument Navn"/>
    <w:basedOn w:val="Normal"/>
    <w:rsid w:val="006B4CE3"/>
    <w:pPr>
      <w:jc w:val="right"/>
    </w:pPr>
    <w:rPr>
      <w:b/>
      <w:caps/>
      <w:sz w:val="22"/>
    </w:rPr>
  </w:style>
  <w:style w:type="paragraph" w:customStyle="1" w:styleId="Normal-Dokumentinfo">
    <w:name w:val="Normal - Dokument info"/>
    <w:basedOn w:val="Normal"/>
    <w:rsid w:val="006B4CE3"/>
    <w:rPr>
      <w:b/>
    </w:rPr>
  </w:style>
  <w:style w:type="character" w:customStyle="1" w:styleId="TemplateChar">
    <w:name w:val="Template Char"/>
    <w:basedOn w:val="Standardskrifttypeiafsnit"/>
    <w:link w:val="Template"/>
    <w:semiHidden/>
    <w:rsid w:val="007264B9"/>
    <w:rPr>
      <w:rFonts w:ascii="AU Passata" w:hAnsi="AU Passata"/>
      <w:noProof/>
      <w:spacing w:val="10"/>
      <w:sz w:val="14"/>
      <w:szCs w:val="24"/>
      <w:lang w:val="da-DK" w:eastAsia="en-US" w:bidi="ar-SA"/>
    </w:rPr>
  </w:style>
  <w:style w:type="character" w:customStyle="1" w:styleId="Template-BrugerinfoChar">
    <w:name w:val="Template - Bruger info Char"/>
    <w:basedOn w:val="TemplateChar"/>
    <w:link w:val="Template-Brugerinfo"/>
    <w:rsid w:val="003E4A18"/>
    <w:rPr>
      <w:rFonts w:ascii="AU Passata" w:hAnsi="AU Passata"/>
      <w:noProof/>
      <w:spacing w:val="10"/>
      <w:sz w:val="14"/>
      <w:szCs w:val="24"/>
      <w:lang w:val="da-DK" w:eastAsia="en-US" w:bidi="ar-SA"/>
    </w:rPr>
  </w:style>
  <w:style w:type="paragraph" w:customStyle="1" w:styleId="Template-Informationsoverskrift">
    <w:name w:val="Template - Informations overskrift"/>
    <w:basedOn w:val="Template"/>
    <w:next w:val="Normal"/>
    <w:semiHidden/>
    <w:rsid w:val="00E52AF8"/>
    <w:rPr>
      <w:b/>
    </w:rPr>
  </w:style>
  <w:style w:type="paragraph" w:customStyle="1" w:styleId="Template-Informationstekst">
    <w:name w:val="Template - Informations tekst"/>
    <w:basedOn w:val="Template"/>
    <w:semiHidden/>
    <w:rsid w:val="00E52AF8"/>
  </w:style>
  <w:style w:type="paragraph" w:customStyle="1" w:styleId="Template-Parentlogoname">
    <w:name w:val="Template - Parent logoname"/>
    <w:basedOn w:val="Template"/>
    <w:rsid w:val="00947C62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rsid w:val="00947C62"/>
    <w:pPr>
      <w:spacing w:line="160" w:lineRule="atLeast"/>
    </w:pPr>
    <w:rPr>
      <w:sz w:val="14"/>
    </w:rPr>
  </w:style>
  <w:style w:type="paragraph" w:styleId="Markeringsbobletekst">
    <w:name w:val="Balloon Text"/>
    <w:basedOn w:val="Normal"/>
    <w:semiHidden/>
    <w:rsid w:val="00A14DFA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A14DFA"/>
    <w:rPr>
      <w:sz w:val="16"/>
      <w:szCs w:val="16"/>
    </w:rPr>
  </w:style>
  <w:style w:type="paragraph" w:styleId="Kommentartekst">
    <w:name w:val="annotation text"/>
    <w:basedOn w:val="Normal"/>
    <w:semiHidden/>
    <w:rsid w:val="00A14DFA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A14DFA"/>
    <w:rPr>
      <w:b/>
      <w:bCs/>
    </w:rPr>
  </w:style>
  <w:style w:type="paragraph" w:styleId="Dokumentoversigt">
    <w:name w:val="Document Map"/>
    <w:basedOn w:val="Normal"/>
    <w:semiHidden/>
    <w:rsid w:val="00A14DF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A14DFA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A14DFA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A14DFA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A14DFA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A14DFA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A14DFA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A14DFA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A14DFA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A14DFA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A14DFA"/>
    <w:rPr>
      <w:rFonts w:ascii="Arial" w:hAnsi="Arial" w:cs="Arial"/>
      <w:b/>
      <w:bCs/>
    </w:rPr>
  </w:style>
  <w:style w:type="paragraph" w:styleId="Makrotekst">
    <w:name w:val="macro"/>
    <w:semiHidden/>
    <w:rsid w:val="00A14DF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A14DFA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A14DFA"/>
    <w:pPr>
      <w:spacing w:before="120"/>
    </w:pPr>
    <w:rPr>
      <w:rFonts w:ascii="Arial" w:hAnsi="Arial" w:cs="Arial"/>
      <w:b/>
      <w:bCs/>
      <w:sz w:val="24"/>
    </w:rPr>
  </w:style>
  <w:style w:type="paragraph" w:styleId="Listeafsnit">
    <w:name w:val="List Paragraph"/>
    <w:basedOn w:val="Normal"/>
    <w:uiPriority w:val="34"/>
    <w:qFormat/>
    <w:rsid w:val="00556AB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9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EBN\Application%20Data\Microsoft\Skabeloner\Referat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Referat</Template>
  <TotalTime>1</TotalTime>
  <Pages>6</Pages>
  <Words>1317</Words>
  <Characters>8036</Characters>
  <Application>Microsoft Office Word</Application>
  <DocSecurity>0</DocSecurity>
  <Lines>66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9335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Birgit Andersen</dc:creator>
  <cp:lastModifiedBy>ADMIEBN</cp:lastModifiedBy>
  <cp:revision>2</cp:revision>
  <dcterms:created xsi:type="dcterms:W3CDTF">2013-10-23T08:11:00Z</dcterms:created>
  <dcterms:modified xsi:type="dcterms:W3CDTF">2013-10-23T08:11:00Z</dcterms:modified>
</cp:coreProperties>
</file>