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31"/>
        <w:gridCol w:w="1820"/>
      </w:tblGrid>
      <w:tr w:rsidR="0098128E" w:rsidRPr="00907E47" w:rsidTr="00170875">
        <w:trPr>
          <w:trHeight w:val="3552"/>
        </w:trPr>
        <w:tc>
          <w:tcPr>
            <w:tcW w:w="8231" w:type="dxa"/>
          </w:tcPr>
          <w:p w:rsidR="0098128E" w:rsidRPr="00907E47" w:rsidRDefault="00907E47" w:rsidP="00695FDD">
            <w:pPr>
              <w:pStyle w:val="Normal-Dokumentinfo"/>
            </w:pPr>
            <w:bookmarkStart w:id="0" w:name="SD_LAN_Meetingon"/>
            <w:bookmarkStart w:id="1" w:name="_GoBack"/>
            <w:bookmarkEnd w:id="1"/>
            <w:r w:rsidRPr="00907E47">
              <w:t>Møde den</w:t>
            </w:r>
            <w:bookmarkEnd w:id="0"/>
            <w:r w:rsidR="0098128E" w:rsidRPr="00907E47">
              <w:t xml:space="preserve">: </w:t>
            </w:r>
            <w:r>
              <w:t>4. januar</w:t>
            </w:r>
          </w:p>
          <w:p w:rsidR="0098128E" w:rsidRPr="00907E47" w:rsidRDefault="0098128E" w:rsidP="00695FDD">
            <w:pPr>
              <w:pStyle w:val="Normal-Dokumentinfo"/>
            </w:pPr>
          </w:p>
          <w:p w:rsidR="0098128E" w:rsidRPr="00907E47" w:rsidRDefault="0098128E" w:rsidP="00695FDD">
            <w:pPr>
              <w:pStyle w:val="Normal-Dokumentinfo"/>
            </w:pPr>
          </w:p>
          <w:p w:rsidR="0098128E" w:rsidRPr="00907E47" w:rsidRDefault="0098128E" w:rsidP="00695FDD">
            <w:pPr>
              <w:pStyle w:val="Normal-Dokumentinfo"/>
            </w:pPr>
          </w:p>
          <w:p w:rsidR="0098128E" w:rsidRPr="00907E47" w:rsidRDefault="00907E47" w:rsidP="00907E47">
            <w:pPr>
              <w:pStyle w:val="Normal-Dokumentinfo"/>
              <w:rPr>
                <w:b w:val="0"/>
              </w:rPr>
            </w:pPr>
            <w:bookmarkStart w:id="2" w:name="SD_LAN_Tilstede"/>
            <w:r w:rsidRPr="00907E47">
              <w:t>Til stede</w:t>
            </w:r>
            <w:bookmarkEnd w:id="2"/>
            <w:r w:rsidR="0098128E" w:rsidRPr="00907E47">
              <w:t xml:space="preserve">: </w:t>
            </w:r>
            <w:r>
              <w:rPr>
                <w:b w:val="0"/>
              </w:rPr>
              <w:t>Dorte Lindvald Pedersen (HE), Katherine Raagaard Nielsen, Mona Ægidius, Stina Tylen, Lena Pradhan, Damian Goldberg, Lisette Prins</w:t>
            </w:r>
          </w:p>
        </w:tc>
        <w:tc>
          <w:tcPr>
            <w:tcW w:w="1820" w:type="dxa"/>
          </w:tcPr>
          <w:p w:rsidR="0098128E" w:rsidRPr="00907E47" w:rsidRDefault="00907E47" w:rsidP="00170875">
            <w:pPr>
              <w:pStyle w:val="DokumentNavn"/>
            </w:pPr>
            <w:bookmarkStart w:id="3" w:name="SD_LAN_MOM"/>
            <w:r w:rsidRPr="00907E47">
              <w:t>Referat</w:t>
            </w:r>
            <w:bookmarkEnd w:id="3"/>
          </w:p>
        </w:tc>
      </w:tr>
    </w:tbl>
    <w:p w:rsidR="00907E47" w:rsidRDefault="00600A92" w:rsidP="00907E47">
      <w:pPr>
        <w:pStyle w:val="Heading1"/>
        <w:numPr>
          <w:ilvl w:val="0"/>
          <w:numId w:val="0"/>
        </w:numPr>
        <w:ind w:left="425" w:hanging="425"/>
      </w:pPr>
      <w:r w:rsidRPr="00907E47">
        <w:rPr>
          <w:b w:val="0"/>
          <w:caps/>
        </w:rPr>
        <w:fldChar w:fldCharType="begin"/>
      </w:r>
      <w:r w:rsidR="0098128E" w:rsidRPr="00907E47">
        <w:rPr>
          <w:b w:val="0"/>
          <w:caps/>
        </w:rPr>
        <w:instrText xml:space="preserve"> TOC </w:instrText>
      </w:r>
      <w:r w:rsidR="0098128E" w:rsidRPr="00907E47">
        <w:instrText>\O "1-1" \N</w:instrText>
      </w:r>
      <w:r w:rsidR="0098128E" w:rsidRPr="00907E47">
        <w:rPr>
          <w:b w:val="0"/>
          <w:caps/>
        </w:rPr>
        <w:instrText xml:space="preserve"> </w:instrText>
      </w:r>
      <w:r w:rsidRPr="00907E47">
        <w:rPr>
          <w:b w:val="0"/>
          <w:caps/>
        </w:rPr>
        <w:fldChar w:fldCharType="separate"/>
      </w:r>
      <w:r w:rsidR="00907E47" w:rsidRPr="00907E47">
        <w:t xml:space="preserve"> </w:t>
      </w:r>
      <w:r w:rsidR="00907E47">
        <w:t>Referat møde i trivselsgruppen 4. januar</w:t>
      </w:r>
    </w:p>
    <w:p w:rsidR="0098128E" w:rsidRPr="00907E47" w:rsidRDefault="00600A92" w:rsidP="0098128E">
      <w:r w:rsidRPr="00907E47">
        <w:rPr>
          <w:b/>
          <w:caps/>
        </w:rPr>
        <w:fldChar w:fldCharType="end"/>
      </w:r>
    </w:p>
    <w:p w:rsidR="0098128E" w:rsidRPr="00907E47" w:rsidRDefault="0098128E" w:rsidP="0098128E"/>
    <w:p w:rsidR="00907E47" w:rsidRDefault="00907E47" w:rsidP="00907E47">
      <w:pPr>
        <w:pStyle w:val="ListNumber"/>
      </w:pPr>
      <w:r>
        <w:t>Den oplevede status fra båndet kvalificeres, herunder den oplevede status fra trivselsgruppen – 20 min</w:t>
      </w:r>
    </w:p>
    <w:p w:rsidR="00907E47" w:rsidRDefault="00907E47" w:rsidP="00907E47">
      <w:pPr>
        <w:pStyle w:val="ListNumber"/>
        <w:numPr>
          <w:ilvl w:val="0"/>
          <w:numId w:val="0"/>
        </w:numPr>
        <w:ind w:left="397" w:hanging="397"/>
      </w:pPr>
      <w:r>
        <w:t>LP orienterede kort om båndets beslutning om, at færdiggøre projekt ”trivsel.au.dk” i januar. Medlemmerne i trivselsgruppen bød ind med flere konkrete forhold vedr. status:</w:t>
      </w:r>
    </w:p>
    <w:p w:rsidR="00907E47" w:rsidRDefault="00907E47" w:rsidP="00907E47">
      <w:pPr>
        <w:pStyle w:val="ListNumber"/>
        <w:numPr>
          <w:ilvl w:val="0"/>
          <w:numId w:val="0"/>
        </w:numPr>
        <w:ind w:left="397" w:hanging="397"/>
      </w:pPr>
      <w:r>
        <w:t>Er studenterrådgivningen kontaktet mhb. på samarbejde? – Lisette undersøger</w:t>
      </w:r>
    </w:p>
    <w:p w:rsidR="00907E47" w:rsidRDefault="00907E47" w:rsidP="00907E47">
      <w:pPr>
        <w:pStyle w:val="ListNumber"/>
        <w:numPr>
          <w:ilvl w:val="0"/>
          <w:numId w:val="0"/>
        </w:numPr>
      </w:pPr>
      <w:r>
        <w:t>Kan vi få samling på div. dokumenter vedr. projektet? – Mona lægger projektbeskr</w:t>
      </w:r>
      <w:r>
        <w:t>i</w:t>
      </w:r>
      <w:r>
        <w:t>velse og statusrapporterne på videndelingsportalen. Katherine sørger for at Nikoline lægger alle referetaer og div. kortlægninger af interne og eksterne web-sider på sa</w:t>
      </w:r>
      <w:r>
        <w:t>m</w:t>
      </w:r>
      <w:r>
        <w:t>me portal.</w:t>
      </w:r>
    </w:p>
    <w:p w:rsidR="00907E47" w:rsidRDefault="00907E47" w:rsidP="00907E47">
      <w:pPr>
        <w:pStyle w:val="ListNumber"/>
        <w:numPr>
          <w:ilvl w:val="0"/>
          <w:numId w:val="0"/>
        </w:numPr>
      </w:pPr>
    </w:p>
    <w:p w:rsidR="00907E47" w:rsidRDefault="00907E47" w:rsidP="00907E47">
      <w:pPr>
        <w:pStyle w:val="ListNumber"/>
        <w:numPr>
          <w:ilvl w:val="0"/>
          <w:numId w:val="0"/>
        </w:numPr>
      </w:pPr>
    </w:p>
    <w:p w:rsidR="00A8672A" w:rsidRDefault="00907E47" w:rsidP="00A8672A">
      <w:pPr>
        <w:pStyle w:val="ListBullet"/>
        <w:numPr>
          <w:ilvl w:val="0"/>
          <w:numId w:val="0"/>
        </w:numPr>
        <w:spacing w:after="200" w:line="276" w:lineRule="auto"/>
        <w:contextualSpacing/>
      </w:pPr>
      <w:r>
        <w:t>Hvem gør hvad og hvordan sikrer vi, at n</w:t>
      </w:r>
      <w:r w:rsidR="00A8672A">
        <w:t>å i mål inden udgang af januar?</w:t>
      </w:r>
    </w:p>
    <w:p w:rsidR="00A8672A" w:rsidRDefault="00A8672A" w:rsidP="00A8672A">
      <w:pPr>
        <w:pStyle w:val="ListBullet"/>
        <w:numPr>
          <w:ilvl w:val="0"/>
          <w:numId w:val="0"/>
        </w:numPr>
        <w:spacing w:after="200" w:line="276" w:lineRule="auto"/>
        <w:contextualSpacing/>
      </w:pPr>
    </w:p>
    <w:p w:rsidR="00A8672A" w:rsidRDefault="00A8672A" w:rsidP="00A8672A">
      <w:pPr>
        <w:pStyle w:val="ListBullet"/>
        <w:numPr>
          <w:ilvl w:val="0"/>
          <w:numId w:val="0"/>
        </w:numPr>
        <w:spacing w:after="200" w:line="276" w:lineRule="auto"/>
        <w:contextualSpacing/>
      </w:pPr>
      <w:r>
        <w:t>Projektgruppen mødes en gang ugentligt (1 time). Mellem møderne arbejdes der i</w:t>
      </w:r>
      <w:r>
        <w:t>n</w:t>
      </w:r>
      <w:r>
        <w:t>dividuelt (eller i mindre grupper), så møderne fungerer som sparringsmøder.</w:t>
      </w:r>
    </w:p>
    <w:p w:rsidR="00907E47" w:rsidRDefault="00A8672A" w:rsidP="00A8672A">
      <w:pPr>
        <w:pStyle w:val="ListBullet"/>
        <w:numPr>
          <w:ilvl w:val="0"/>
          <w:numId w:val="0"/>
        </w:numPr>
        <w:spacing w:after="200" w:line="276" w:lineRule="auto"/>
        <w:contextualSpacing/>
      </w:pPr>
      <w:r>
        <w:t>Opgaverne bliver uddelegeret som nedenfor.</w:t>
      </w:r>
    </w:p>
    <w:p w:rsidR="00907E47" w:rsidRDefault="00907E47" w:rsidP="00907E47">
      <w:r w:rsidRPr="00EB1E2E">
        <w:rPr>
          <w:u w:val="single"/>
        </w:rPr>
        <w:t>Teknikaliteter</w:t>
      </w:r>
      <w:r>
        <w:t xml:space="preserve"> </w:t>
      </w:r>
    </w:p>
    <w:p w:rsidR="00907E47" w:rsidRDefault="00907E47" w:rsidP="00907E47">
      <w:r>
        <w:t>Sitet skal kunne integreres på alle studieportaler og gøre mere brugervenligt.</w:t>
      </w:r>
    </w:p>
    <w:p w:rsidR="00907E47" w:rsidRDefault="00907E47" w:rsidP="00907E47">
      <w:pPr>
        <w:pStyle w:val="ListParagraph"/>
        <w:numPr>
          <w:ilvl w:val="0"/>
          <w:numId w:val="30"/>
        </w:numPr>
      </w:pPr>
      <w:r>
        <w:t>Damian gøre testsiden til ”Live-siden” og lægger indholdselementer fra den gamle side på den nye.</w:t>
      </w:r>
    </w:p>
    <w:p w:rsidR="00907E47" w:rsidRPr="00EB1E2E" w:rsidRDefault="00907E47" w:rsidP="00907E47">
      <w:pPr>
        <w:rPr>
          <w:u w:val="single"/>
        </w:rPr>
      </w:pPr>
      <w:r w:rsidRPr="00EB1E2E">
        <w:rPr>
          <w:u w:val="single"/>
        </w:rPr>
        <w:t>Synliggørelse og medinddragelse</w:t>
      </w:r>
      <w:r w:rsidR="00A8672A">
        <w:rPr>
          <w:u w:val="single"/>
        </w:rPr>
        <w:t xml:space="preserve"> </w:t>
      </w:r>
    </w:p>
    <w:p w:rsidR="00907E47" w:rsidRDefault="00907E47" w:rsidP="00907E47">
      <w:r>
        <w:t>Information til VIP om sitet</w:t>
      </w:r>
    </w:p>
    <w:p w:rsidR="00907E47" w:rsidRDefault="00907E47" w:rsidP="00907E47">
      <w:r>
        <w:t>Undersøgelse blandt de studerende</w:t>
      </w:r>
    </w:p>
    <w:p w:rsidR="00907E47" w:rsidRDefault="00907E47" w:rsidP="00907E47">
      <w:r>
        <w:t>Evaluering af sitet blandt samarbejdspartnere</w:t>
      </w:r>
    </w:p>
    <w:p w:rsidR="00907E47" w:rsidRDefault="00907E47" w:rsidP="00907E47">
      <w:pPr>
        <w:pStyle w:val="ListParagraph"/>
        <w:numPr>
          <w:ilvl w:val="0"/>
          <w:numId w:val="30"/>
        </w:numPr>
      </w:pPr>
      <w:r>
        <w:lastRenderedPageBreak/>
        <w:t>Undersøgelse blandt studerende er foretaget gennem fokusgruppeinterviews og mail-undersøgelse hos studenterstudievejlederne.</w:t>
      </w:r>
    </w:p>
    <w:p w:rsidR="00907E47" w:rsidRDefault="00907E47" w:rsidP="00907E47">
      <w:pPr>
        <w:pStyle w:val="ListParagraph"/>
        <w:numPr>
          <w:ilvl w:val="0"/>
          <w:numId w:val="30"/>
        </w:numPr>
      </w:pPr>
      <w:r>
        <w:t>Der vil blive foretaget en dataindsamling på baggrund af henvendelsessurveyen 2015, som baggrund for valg af temaer</w:t>
      </w:r>
      <w:r w:rsidR="00115F4F">
        <w:t xml:space="preserve"> på det nye site.</w:t>
      </w:r>
    </w:p>
    <w:p w:rsidR="00115F4F" w:rsidRDefault="00115F4F" w:rsidP="00907E47">
      <w:pPr>
        <w:pStyle w:val="ListParagraph"/>
        <w:numPr>
          <w:ilvl w:val="0"/>
          <w:numId w:val="30"/>
        </w:numPr>
      </w:pPr>
      <w:r>
        <w:t>Google analytics vil blive anvendt til undersøgelse af sitets anvendelse.</w:t>
      </w:r>
    </w:p>
    <w:p w:rsidR="00115F4F" w:rsidRDefault="00115F4F" w:rsidP="00907E47">
      <w:pPr>
        <w:pStyle w:val="ListParagraph"/>
        <w:numPr>
          <w:ilvl w:val="0"/>
          <w:numId w:val="30"/>
        </w:numPr>
      </w:pPr>
      <w:r>
        <w:t>Der vil blive udfærdiget en fælles mailtekst, som sendes ud til studienævn og lign. primo februar om revitalisering af sitet.</w:t>
      </w:r>
    </w:p>
    <w:p w:rsidR="00115F4F" w:rsidRDefault="00115F4F" w:rsidP="00115F4F">
      <w:pPr>
        <w:pStyle w:val="ListParagraph"/>
        <w:numPr>
          <w:ilvl w:val="0"/>
          <w:numId w:val="30"/>
        </w:numPr>
      </w:pPr>
      <w:r>
        <w:t>Evaluering af sitet blandt samarbejdspartnere afventer det nye site. Sama</w:t>
      </w:r>
      <w:r>
        <w:t>r</w:t>
      </w:r>
      <w:r>
        <w:t>bejdsspartnere skal forstås som interne: studerende, VIP, rådgivnings- og støtt</w:t>
      </w:r>
      <w:r>
        <w:t>e</w:t>
      </w:r>
      <w:r>
        <w:t xml:space="preserve">centeret mfl. </w:t>
      </w:r>
    </w:p>
    <w:p w:rsidR="00907E47" w:rsidRDefault="00907E47" w:rsidP="00907E47"/>
    <w:p w:rsidR="00907E47" w:rsidRDefault="00907E47" w:rsidP="00907E47">
      <w:pPr>
        <w:rPr>
          <w:u w:val="single"/>
        </w:rPr>
      </w:pPr>
      <w:r>
        <w:rPr>
          <w:u w:val="single"/>
        </w:rPr>
        <w:t>Indhold</w:t>
      </w:r>
    </w:p>
    <w:p w:rsidR="00115F4F" w:rsidRPr="00115F4F" w:rsidRDefault="00115F4F" w:rsidP="00907E47">
      <w:r w:rsidRPr="00115F4F">
        <w:t>Temaer besluttet i efteråret 2015:</w:t>
      </w:r>
    </w:p>
    <w:p w:rsidR="00907E47" w:rsidRDefault="00907E47" w:rsidP="00907E47">
      <w:pPr>
        <w:pStyle w:val="ListBullet"/>
        <w:numPr>
          <w:ilvl w:val="0"/>
          <w:numId w:val="4"/>
        </w:numPr>
        <w:spacing w:after="200" w:line="276" w:lineRule="auto"/>
        <w:contextualSpacing/>
      </w:pPr>
      <w:r>
        <w:t>Stress: revitaliseres med nye indholdselementer og fjernelse af Pape</w:t>
      </w:r>
    </w:p>
    <w:p w:rsidR="00907E47" w:rsidRDefault="00907E47" w:rsidP="00907E47">
      <w:pPr>
        <w:pStyle w:val="ListBullet"/>
        <w:numPr>
          <w:ilvl w:val="0"/>
          <w:numId w:val="4"/>
        </w:numPr>
        <w:spacing w:after="200" w:line="276" w:lineRule="auto"/>
        <w:contextualSpacing/>
      </w:pPr>
      <w:r>
        <w:t>Eksamensangst</w:t>
      </w:r>
    </w:p>
    <w:p w:rsidR="00115F4F" w:rsidRDefault="00907E47" w:rsidP="00115F4F">
      <w:pPr>
        <w:pStyle w:val="ListBullet"/>
        <w:numPr>
          <w:ilvl w:val="0"/>
          <w:numId w:val="4"/>
        </w:numPr>
        <w:spacing w:after="200" w:line="276" w:lineRule="auto"/>
        <w:contextualSpacing/>
      </w:pPr>
      <w:r>
        <w:t>Mestring af studieliv</w:t>
      </w:r>
    </w:p>
    <w:p w:rsidR="00907E47" w:rsidRDefault="00907E47" w:rsidP="00115F4F">
      <w:pPr>
        <w:pStyle w:val="ListBullet"/>
        <w:numPr>
          <w:ilvl w:val="0"/>
          <w:numId w:val="0"/>
        </w:numPr>
        <w:spacing w:after="200" w:line="276" w:lineRule="auto"/>
        <w:contextualSpacing/>
      </w:pPr>
      <w:r>
        <w:t>Vejledningsværktøjer (til internationale studerende)</w:t>
      </w:r>
    </w:p>
    <w:p w:rsidR="00115F4F" w:rsidRDefault="00115F4F" w:rsidP="00115F4F">
      <w:pPr>
        <w:pStyle w:val="ListBullet"/>
        <w:numPr>
          <w:ilvl w:val="0"/>
          <w:numId w:val="0"/>
        </w:numPr>
        <w:spacing w:after="200" w:line="276" w:lineRule="auto"/>
        <w:contextualSpacing/>
      </w:pPr>
    </w:p>
    <w:p w:rsidR="00115F4F" w:rsidRDefault="00115F4F" w:rsidP="00115F4F">
      <w:pPr>
        <w:pStyle w:val="ListBullet"/>
        <w:numPr>
          <w:ilvl w:val="0"/>
          <w:numId w:val="0"/>
        </w:numPr>
        <w:spacing w:after="200" w:line="276" w:lineRule="auto"/>
        <w:contextualSpacing/>
      </w:pPr>
      <w:r>
        <w:t>Indholdet på siden skal struktureres ens. Der findes en skabelon fra den tidligere pr</w:t>
      </w:r>
      <w:r>
        <w:t>o</w:t>
      </w:r>
      <w:r>
        <w:t>jektgruppe som Katherine renskriver, udfolder og deler med den nuværende gruppe.</w:t>
      </w:r>
    </w:p>
    <w:p w:rsidR="00A8672A" w:rsidRDefault="00A8672A" w:rsidP="00115F4F">
      <w:pPr>
        <w:pStyle w:val="ListBullet"/>
        <w:numPr>
          <w:ilvl w:val="0"/>
          <w:numId w:val="0"/>
        </w:numPr>
        <w:spacing w:after="200" w:line="276" w:lineRule="auto"/>
        <w:contextualSpacing/>
      </w:pPr>
    </w:p>
    <w:p w:rsidR="00A8672A" w:rsidRDefault="00A8672A" w:rsidP="00115F4F">
      <w:pPr>
        <w:pStyle w:val="ListBullet"/>
        <w:numPr>
          <w:ilvl w:val="0"/>
          <w:numId w:val="0"/>
        </w:numPr>
        <w:spacing w:after="200" w:line="276" w:lineRule="auto"/>
        <w:contextualSpacing/>
      </w:pPr>
      <w:r>
        <w:t>Stress: Dorte (og Lena) kommer med et bud på indhold og struktur</w:t>
      </w:r>
    </w:p>
    <w:p w:rsidR="00A8672A" w:rsidRDefault="00A8672A" w:rsidP="00115F4F">
      <w:pPr>
        <w:pStyle w:val="ListBullet"/>
        <w:numPr>
          <w:ilvl w:val="0"/>
          <w:numId w:val="0"/>
        </w:numPr>
        <w:spacing w:after="200" w:line="276" w:lineRule="auto"/>
        <w:contextualSpacing/>
      </w:pPr>
      <w:r>
        <w:t>Eksamensangst: Lena (og Stina) kommer med bud på indhold og struktur</w:t>
      </w:r>
    </w:p>
    <w:p w:rsidR="00A8672A" w:rsidRDefault="00A8672A" w:rsidP="00115F4F">
      <w:pPr>
        <w:pStyle w:val="ListBullet"/>
        <w:numPr>
          <w:ilvl w:val="0"/>
          <w:numId w:val="0"/>
        </w:numPr>
        <w:spacing w:after="200" w:line="276" w:lineRule="auto"/>
        <w:contextualSpacing/>
      </w:pPr>
      <w:r>
        <w:t>Mestring: Lisette (og Katherine) kommer med bud på indhold og struktur</w:t>
      </w:r>
    </w:p>
    <w:p w:rsidR="00ED23B4" w:rsidRDefault="00ED23B4" w:rsidP="00115F4F">
      <w:pPr>
        <w:pStyle w:val="ListBullet"/>
        <w:numPr>
          <w:ilvl w:val="0"/>
          <w:numId w:val="0"/>
        </w:numPr>
        <w:spacing w:after="200" w:line="276" w:lineRule="auto"/>
        <w:contextualSpacing/>
      </w:pPr>
    </w:p>
    <w:p w:rsidR="00ED23B4" w:rsidRDefault="00ED23B4" w:rsidP="00115F4F">
      <w:pPr>
        <w:pStyle w:val="ListBullet"/>
        <w:numPr>
          <w:ilvl w:val="0"/>
          <w:numId w:val="0"/>
        </w:numPr>
        <w:spacing w:after="200" w:line="276" w:lineRule="auto"/>
        <w:contextualSpacing/>
      </w:pPr>
      <w:r>
        <w:t>Oversættelser:</w:t>
      </w:r>
    </w:p>
    <w:p w:rsidR="00ED23B4" w:rsidRDefault="00ED23B4" w:rsidP="00115F4F">
      <w:pPr>
        <w:pStyle w:val="ListBullet"/>
        <w:numPr>
          <w:ilvl w:val="0"/>
          <w:numId w:val="0"/>
        </w:numPr>
        <w:spacing w:after="200" w:line="276" w:lineRule="auto"/>
        <w:contextualSpacing/>
      </w:pPr>
      <w:r>
        <w:t>Mona vil høre om det er muligt at få oversat sitet hos AU oversætterne.</w:t>
      </w:r>
    </w:p>
    <w:p w:rsidR="00ED23B4" w:rsidRDefault="00ED23B4" w:rsidP="00115F4F">
      <w:pPr>
        <w:pStyle w:val="ListBullet"/>
        <w:numPr>
          <w:ilvl w:val="0"/>
          <w:numId w:val="0"/>
        </w:numPr>
        <w:spacing w:after="200" w:line="276" w:lineRule="auto"/>
        <w:contextualSpacing/>
      </w:pPr>
      <w:r>
        <w:t>Alternativt må vi udskyde oversættelsesarbejdet til der kan anvendes flere midler på projektet eller uddelegere opgaven til de fem enheder.</w:t>
      </w:r>
    </w:p>
    <w:p w:rsidR="00A8672A" w:rsidRDefault="00A8672A" w:rsidP="00115F4F">
      <w:pPr>
        <w:pStyle w:val="ListBullet"/>
        <w:numPr>
          <w:ilvl w:val="0"/>
          <w:numId w:val="0"/>
        </w:numPr>
        <w:spacing w:after="200" w:line="276" w:lineRule="auto"/>
        <w:contextualSpacing/>
      </w:pPr>
    </w:p>
    <w:p w:rsidR="00115F4F" w:rsidRDefault="00115F4F" w:rsidP="00907E47">
      <w:pPr>
        <w:rPr>
          <w:u w:val="single"/>
        </w:rPr>
      </w:pPr>
      <w:r>
        <w:rPr>
          <w:u w:val="single"/>
        </w:rPr>
        <w:t>Film</w:t>
      </w:r>
    </w:p>
    <w:p w:rsidR="00115F4F" w:rsidRDefault="00A8672A" w:rsidP="00907E47">
      <w:r>
        <w:t>Der kommer tre film, der skal understøtte det skrevne indhold. Filmene skal være korte. Damian og Stina er ansvarlige for samarbejdet med Kristian Hertoft (filmma</w:t>
      </w:r>
      <w:r>
        <w:t>n</w:t>
      </w:r>
      <w:r>
        <w:t>den)</w:t>
      </w:r>
    </w:p>
    <w:p w:rsidR="00A8672A" w:rsidRDefault="00A8672A" w:rsidP="00907E47"/>
    <w:p w:rsidR="00A8672A" w:rsidRDefault="00A8672A" w:rsidP="00A8672A">
      <w:pPr>
        <w:pStyle w:val="ListParagraph"/>
        <w:numPr>
          <w:ilvl w:val="0"/>
          <w:numId w:val="31"/>
        </w:numPr>
      </w:pPr>
      <w:r>
        <w:t>Planlægning af dit studieliv</w:t>
      </w:r>
    </w:p>
    <w:p w:rsidR="00A8672A" w:rsidRDefault="00A8672A" w:rsidP="00A8672A">
      <w:pPr>
        <w:pStyle w:val="ListParagraph"/>
        <w:numPr>
          <w:ilvl w:val="0"/>
          <w:numId w:val="31"/>
        </w:numPr>
      </w:pPr>
      <w:r>
        <w:t>Eksamensangst</w:t>
      </w:r>
    </w:p>
    <w:p w:rsidR="00A8672A" w:rsidRPr="00A8672A" w:rsidRDefault="00A8672A" w:rsidP="00A8672A">
      <w:pPr>
        <w:pStyle w:val="ListParagraph"/>
        <w:numPr>
          <w:ilvl w:val="0"/>
          <w:numId w:val="31"/>
        </w:numPr>
      </w:pPr>
      <w:r>
        <w:t>Stress</w:t>
      </w:r>
    </w:p>
    <w:p w:rsidR="00A8672A" w:rsidRDefault="00A8672A" w:rsidP="00907E47">
      <w:pPr>
        <w:rPr>
          <w:u w:val="single"/>
        </w:rPr>
      </w:pPr>
    </w:p>
    <w:p w:rsidR="00907E47" w:rsidRPr="006E176C" w:rsidRDefault="00115F4F" w:rsidP="00907E47">
      <w:pPr>
        <w:rPr>
          <w:u w:val="single"/>
        </w:rPr>
      </w:pPr>
      <w:r>
        <w:rPr>
          <w:u w:val="single"/>
        </w:rPr>
        <w:t>P</w:t>
      </w:r>
      <w:r w:rsidR="00907E47" w:rsidRPr="006E176C">
        <w:rPr>
          <w:u w:val="single"/>
        </w:rPr>
        <w:t>rojektrapporten</w:t>
      </w:r>
      <w:r w:rsidR="00907E47">
        <w:rPr>
          <w:u w:val="single"/>
        </w:rPr>
        <w:t xml:space="preserve"> – Michael </w:t>
      </w:r>
      <w:r w:rsidR="00A8672A">
        <w:rPr>
          <w:u w:val="single"/>
        </w:rPr>
        <w:t>Udby</w:t>
      </w:r>
    </w:p>
    <w:p w:rsidR="00907E47" w:rsidRDefault="00907E47" w:rsidP="00907E47">
      <w:pPr>
        <w:pStyle w:val="ListNumber"/>
        <w:numPr>
          <w:ilvl w:val="0"/>
          <w:numId w:val="0"/>
        </w:numPr>
        <w:ind w:left="397" w:hanging="397"/>
      </w:pPr>
    </w:p>
    <w:p w:rsidR="00A8672A" w:rsidRDefault="00A8672A" w:rsidP="00907E47">
      <w:pPr>
        <w:pStyle w:val="ListNumber"/>
        <w:numPr>
          <w:ilvl w:val="0"/>
          <w:numId w:val="0"/>
        </w:numPr>
        <w:ind w:left="397" w:hanging="397"/>
      </w:pPr>
      <w:r>
        <w:t>Katherine og Lisette sørger for at holde Michael orienteret om projektet.</w:t>
      </w:r>
    </w:p>
    <w:sectPr w:rsidR="00A8672A" w:rsidSect="00E0382F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472" w:right="2835" w:bottom="1985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0962" w:rsidRDefault="00AF0962">
      <w:r>
        <w:separator/>
      </w:r>
    </w:p>
  </w:endnote>
  <w:endnote w:type="continuationSeparator" w:id="0">
    <w:p w:rsidR="00AF0962" w:rsidRDefault="00AF0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E5C3758C-7AC1-4E11-9033-CA81CE63C4A9}"/>
    <w:embedBold r:id="rId2" w:fontKey="{768D0EA7-9383-42FD-8E55-4CB19CB6A22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00C1661-5831-45F4-A371-33BFDD5D4BE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65ED6B5-D5AF-440D-A8F5-2B9B01CAD88A}"/>
    <w:embedBold r:id="rId5" w:fontKey="{6D7AEDED-ED5E-48BB-B748-93A94251C4F1}"/>
    <w:embedItalic r:id="rId6" w:fontKey="{6D6B6AF8-0475-4370-BD8A-2B171352EE99}"/>
    <w:embedBoldItalic r:id="rId7" w:fontKey="{6E1B39B6-9CF0-4D8D-A37F-04201DADD12D}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8" w:fontKey="{F24A853C-0FAF-486E-A4B6-EF45346ABD6D}"/>
    <w:embedBold r:id="rId9" w:fontKey="{774966A7-ECB8-4392-8192-E3E5DBB43FE9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9B406C69-9C21-469D-AAEC-DE42AF1121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3C38AE75-89DD-40FC-B7B7-05D049BB3C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6E27" w:rsidRDefault="00036650">
    <w:pPr>
      <w:pStyle w:val="Footer"/>
    </w:pPr>
    <w:r>
      <w:tab/>
    </w:r>
    <w:r>
      <w:tab/>
    </w:r>
    <w:r>
      <w:tab/>
    </w:r>
    <w:r w:rsidR="00600A92" w:rsidRPr="00336DC5">
      <w:rPr>
        <w:vanish/>
      </w:rPr>
      <w:fldChar w:fldCharType="begin"/>
    </w:r>
    <w:r w:rsidRPr="00336DC5">
      <w:rPr>
        <w:vanish/>
      </w:rPr>
      <w:instrText>page</w:instrText>
    </w:r>
    <w:r w:rsidR="00600A92" w:rsidRPr="00336DC5">
      <w:rPr>
        <w:vanish/>
      </w:rPr>
      <w:fldChar w:fldCharType="separate"/>
    </w:r>
    <w:r w:rsidR="00FA6F31">
      <w:rPr>
        <w:noProof/>
        <w:vanish/>
      </w:rPr>
      <w:t>2</w:t>
    </w:r>
    <w:r w:rsidR="00600A92" w:rsidRPr="00336DC5">
      <w:rPr>
        <w:vanish/>
      </w:rPr>
      <w:fldChar w:fldCharType="end"/>
    </w:r>
    <w:r w:rsidRPr="00336DC5">
      <w:rPr>
        <w:vanish/>
      </w:rPr>
      <w:t>/</w:t>
    </w:r>
    <w:r w:rsidR="00600A92" w:rsidRPr="00336DC5">
      <w:rPr>
        <w:vanish/>
      </w:rPr>
      <w:fldChar w:fldCharType="begin"/>
    </w:r>
    <w:r w:rsidRPr="00336DC5">
      <w:rPr>
        <w:vanish/>
      </w:rPr>
      <w:instrText>numpages</w:instrText>
    </w:r>
    <w:r w:rsidR="00600A92" w:rsidRPr="00336DC5">
      <w:rPr>
        <w:vanish/>
      </w:rPr>
      <w:fldChar w:fldCharType="separate"/>
    </w:r>
    <w:r w:rsidR="00FA6F31">
      <w:rPr>
        <w:noProof/>
        <w:vanish/>
      </w:rPr>
      <w:t>3</w:t>
    </w:r>
    <w:r w:rsidR="00600A92" w:rsidRPr="00336DC5">
      <w:rPr>
        <w:vanish/>
      </w:rPr>
      <w:fldChar w:fldCharType="end"/>
    </w:r>
    <w:r w:rsidRPr="00336DC5">
      <w:rPr>
        <w:vanish/>
      </w:rPr>
      <w:t>/</w:t>
    </w:r>
    <w:r w:rsidR="00600A92" w:rsidRPr="00336DC5">
      <w:rPr>
        <w:vanish/>
      </w:rPr>
      <w:fldChar w:fldCharType="begin"/>
    </w:r>
    <w:r w:rsidRPr="00336DC5">
      <w:rPr>
        <w:vanish/>
      </w:rPr>
      <w:instrText>sectionpages</w:instrText>
    </w:r>
    <w:r w:rsidR="00600A92" w:rsidRPr="00336DC5">
      <w:rPr>
        <w:vanish/>
      </w:rPr>
      <w:fldChar w:fldCharType="separate"/>
    </w:r>
    <w:r w:rsidR="00FA6F31">
      <w:rPr>
        <w:noProof/>
        <w:vanish/>
      </w:rPr>
      <w:t>3</w:t>
    </w:r>
    <w:r w:rsidR="00600A92"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BB0" w:rsidRDefault="00EC0BB0" w:rsidP="00EC0BB0"/>
  <w:p w:rsidR="00EC0BB0" w:rsidRDefault="00EC0BB0" w:rsidP="00EC0BB0"/>
  <w:tbl>
    <w:tblPr>
      <w:tblW w:w="484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0"/>
      <w:gridCol w:w="2405"/>
      <w:gridCol w:w="2405"/>
    </w:tblGrid>
    <w:tr w:rsidR="00FC0C8E" w:rsidRPr="00644D35" w:rsidTr="00907E47">
      <w:tc>
        <w:tcPr>
          <w:tcW w:w="20" w:type="dxa"/>
        </w:tcPr>
        <w:p w:rsidR="00FC0C8E" w:rsidRPr="00644D35" w:rsidRDefault="00FC0C8E" w:rsidP="00B36C68">
          <w:pPr>
            <w:pStyle w:val="Template-Companyname"/>
            <w:rPr>
              <w:lang w:val="en-GB"/>
            </w:rPr>
          </w:pPr>
          <w:bookmarkStart w:id="30" w:name="bmkSecundaryLogo"/>
          <w:bookmarkEnd w:id="30"/>
        </w:p>
      </w:tc>
      <w:tc>
        <w:tcPr>
          <w:tcW w:w="2410" w:type="dxa"/>
        </w:tcPr>
        <w:p w:rsidR="00FC0C8E" w:rsidRPr="00907E47" w:rsidRDefault="00907E47" w:rsidP="00D2389C">
          <w:pPr>
            <w:pStyle w:val="Template-Companyname"/>
          </w:pPr>
          <w:bookmarkStart w:id="31" w:name="SD_OFF_Name"/>
          <w:bookmarkStart w:id="32" w:name="HIF_SD_OFF_Name"/>
          <w:r w:rsidRPr="00907E47">
            <w:t>Vejledning og studieinformation, HE</w:t>
          </w:r>
          <w:bookmarkEnd w:id="31"/>
        </w:p>
        <w:p w:rsidR="00FC0C8E" w:rsidRPr="00907E47" w:rsidRDefault="00907E47" w:rsidP="00F02B14">
          <w:pPr>
            <w:pStyle w:val="Template-Address"/>
          </w:pPr>
          <w:bookmarkStart w:id="33" w:name="SD_LAN_AU"/>
          <w:bookmarkEnd w:id="32"/>
          <w:r w:rsidRPr="00907E47">
            <w:t>Aarhus Universitet</w:t>
          </w:r>
          <w:bookmarkEnd w:id="33"/>
        </w:p>
        <w:p w:rsidR="00907E47" w:rsidRDefault="00907E47" w:rsidP="00B36C68">
          <w:pPr>
            <w:pStyle w:val="Template-Address"/>
            <w:rPr>
              <w:lang w:val="en-GB"/>
            </w:rPr>
          </w:pPr>
          <w:bookmarkStart w:id="34" w:name="SD_OFF_OfficeID"/>
          <w:r>
            <w:rPr>
              <w:lang w:val="en-GB"/>
            </w:rPr>
            <w:t>Vennelyst Boulevard 9</w:t>
          </w:r>
        </w:p>
        <w:p w:rsidR="00FC0C8E" w:rsidRPr="00644D35" w:rsidRDefault="00907E47" w:rsidP="00B36C68">
          <w:pPr>
            <w:pStyle w:val="Template-Address"/>
            <w:rPr>
              <w:lang w:val="en-GB"/>
            </w:rPr>
          </w:pPr>
          <w:r>
            <w:rPr>
              <w:lang w:val="en-GB"/>
            </w:rPr>
            <w:t>8000 Aarhus C</w:t>
          </w:r>
          <w:bookmarkEnd w:id="34"/>
        </w:p>
      </w:tc>
      <w:tc>
        <w:tcPr>
          <w:tcW w:w="2410" w:type="dxa"/>
        </w:tcPr>
        <w:p w:rsidR="00FC0C8E" w:rsidRPr="00907E47" w:rsidRDefault="00907E47" w:rsidP="00CB6EA8">
          <w:pPr>
            <w:pStyle w:val="Template-Address"/>
            <w:rPr>
              <w:lang w:val="en-GB"/>
            </w:rPr>
          </w:pPr>
          <w:bookmarkStart w:id="35" w:name="SD_LAN_Tel"/>
          <w:bookmarkStart w:id="36" w:name="HIF_SD_OFF_Phone"/>
          <w:r w:rsidRPr="00907E47">
            <w:rPr>
              <w:lang w:val="en-GB"/>
            </w:rPr>
            <w:t>Tlf.:</w:t>
          </w:r>
          <w:bookmarkEnd w:id="35"/>
          <w:r w:rsidR="00FC0C8E" w:rsidRPr="00907E47">
            <w:rPr>
              <w:lang w:val="en-GB"/>
            </w:rPr>
            <w:t xml:space="preserve"> </w:t>
          </w:r>
          <w:bookmarkStart w:id="37" w:name="SD_OFF_Phone"/>
          <w:r w:rsidRPr="00907E47">
            <w:rPr>
              <w:lang w:val="en-GB"/>
            </w:rPr>
            <w:t>87167414</w:t>
          </w:r>
          <w:bookmarkEnd w:id="37"/>
        </w:p>
        <w:p w:rsidR="00FC0C8E" w:rsidRPr="00907E47" w:rsidRDefault="00907E47" w:rsidP="00CB6EA8">
          <w:pPr>
            <w:pStyle w:val="Template-Address"/>
            <w:rPr>
              <w:lang w:val="en-GB"/>
            </w:rPr>
          </w:pPr>
          <w:bookmarkStart w:id="38" w:name="SD_LAN_Fax"/>
          <w:bookmarkStart w:id="39" w:name="HIF_SD_OFF_Fax"/>
          <w:bookmarkEnd w:id="36"/>
          <w:r w:rsidRPr="00907E47">
            <w:rPr>
              <w:lang w:val="en-GB"/>
            </w:rPr>
            <w:t>Fax:</w:t>
          </w:r>
          <w:bookmarkEnd w:id="38"/>
          <w:r w:rsidR="00FC0C8E" w:rsidRPr="00907E47">
            <w:rPr>
              <w:lang w:val="en-GB"/>
            </w:rPr>
            <w:t xml:space="preserve"> </w:t>
          </w:r>
          <w:bookmarkStart w:id="40" w:name="SD_OFF_Fax"/>
          <w:r w:rsidRPr="00907E47">
            <w:rPr>
              <w:lang w:val="en-GB"/>
            </w:rPr>
            <w:t>86128316</w:t>
          </w:r>
          <w:bookmarkEnd w:id="40"/>
        </w:p>
        <w:p w:rsidR="00FC0C8E" w:rsidRPr="00907E47" w:rsidRDefault="00FC0C8E" w:rsidP="00CB6EA8">
          <w:pPr>
            <w:pStyle w:val="Template-Address"/>
            <w:rPr>
              <w:lang w:val="en-GB"/>
            </w:rPr>
          </w:pPr>
          <w:bookmarkStart w:id="41" w:name="HIF_SD_OFF_Email"/>
          <w:bookmarkEnd w:id="39"/>
          <w:r w:rsidRPr="00907E47">
            <w:rPr>
              <w:lang w:val="en-GB"/>
            </w:rPr>
            <w:t xml:space="preserve">E-mail: </w:t>
          </w:r>
          <w:bookmarkStart w:id="42" w:name="SD_OFF_Email"/>
          <w:r w:rsidR="00907E47" w:rsidRPr="00907E47">
            <w:rPr>
              <w:lang w:val="en-GB"/>
            </w:rPr>
            <w:t>cas@au.dk</w:t>
          </w:r>
          <w:bookmarkEnd w:id="42"/>
        </w:p>
        <w:p w:rsidR="00FC0C8E" w:rsidRPr="00644D35" w:rsidRDefault="00907E47" w:rsidP="00CB6EA8">
          <w:pPr>
            <w:pStyle w:val="Template-Address"/>
            <w:rPr>
              <w:lang w:val="en-GB"/>
            </w:rPr>
          </w:pPr>
          <w:bookmarkStart w:id="43" w:name="SD_OFF_OfficeWww"/>
          <w:bookmarkEnd w:id="41"/>
          <w:r>
            <w:rPr>
              <w:lang w:val="en-GB"/>
            </w:rPr>
            <w:t>health.au.dk/</w:t>
          </w:r>
          <w:bookmarkEnd w:id="43"/>
        </w:p>
      </w:tc>
    </w:tr>
  </w:tbl>
  <w:p w:rsidR="00EC0BB0" w:rsidRPr="006C3A1B" w:rsidRDefault="00EC0BB0" w:rsidP="00EC0BB0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0962" w:rsidRDefault="00AF0962">
      <w:r>
        <w:separator/>
      </w:r>
    </w:p>
  </w:footnote>
  <w:footnote w:type="continuationSeparator" w:id="0">
    <w:p w:rsidR="00AF0962" w:rsidRDefault="00AF09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C68" w:rsidRDefault="00A8672A" w:rsidP="00B36C68">
    <w:pPr>
      <w:pStyle w:val="Header"/>
    </w:pPr>
    <w:r>
      <w:rPr>
        <w:noProof/>
      </w:rPr>
      <mc:AlternateContent>
        <mc:Choice Requires="wpc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2" name="Lærred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ærred 9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fypb8A&#10;AADaAAAADwAAAGRycy9kb3ducmV2LnhtbERPy4rCMBTdC/MP4Q6401QZRTqmUgQHcSH4+IBrc6ct&#10;bW5qErX+vVkILg/nvVz1phV3cr62rGAyTkAQF1bXXCo4nzajBQgfkDW2lknBkzyssq/BElNtH3yg&#10;+zGUIoawT1FBFUKXSumLigz6se2II/dvncEQoSuldviI4aaV0ySZS4M1x4YKO1pXVDTHm1GQX+y1&#10;cbvJ5ZZs8+ls/RP+yr1Wavjd578gAvXhI367t1pB3BqvxBsgs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V/KlvwAAANoAAAAPAAAAAAAAAAAAAAAAAJgCAABkcnMvZG93bnJl&#10;di54bWxQSwUGAAAAAAQABAD1AAAAhA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crPr0A&#10;AADbAAAADwAAAGRycy9kb3ducmV2LnhtbERPS2sCMRC+F/wPYQRvNWsPVrZGEUHw6uPS27CZ7q5u&#10;Jmsy7uPfN0Kht/n4nrPeDq5RHYVYezawmGegiAtvay4NXC+H9xWoKMgWG89kYKQI283kbY259T2f&#10;qDtLqVIIxxwNVCJtrnUsKnIY574lTtyPDw4lwVBqG7BP4a7RH1m21A5rTg0VtrSvqLifn84ARX9w&#10;JwkjOT3eiu77IZ/9w5jZdNh9gRIa5F/85z7aNH8Br1/SAXrz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HcrPr0AAADbAAAADwAAAAAAAAAAAAAAAACYAgAAZHJzL2Rvd25yZXYu&#10;eG1sUEsFBgAAAAAEAAQA9QAAAIIDAAAAAA==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363855</wp:posOffset>
              </wp:positionV>
              <wp:extent cx="5400040" cy="739140"/>
              <wp:effectExtent l="0" t="0" r="10160" b="3810"/>
              <wp:wrapNone/>
              <wp:docPr id="7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6C68" w:rsidRDefault="00907E47" w:rsidP="00B36C68">
                          <w:pPr>
                            <w:pStyle w:val="Template-Parentlogoname"/>
                          </w:pPr>
                          <w:bookmarkStart w:id="4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4"/>
                        </w:p>
                        <w:p w:rsidR="00B36C68" w:rsidRDefault="00907E47" w:rsidP="00B36C68">
                          <w:pPr>
                            <w:pStyle w:val="Template-Unitnamelogoname"/>
                          </w:pPr>
                          <w:bookmarkStart w:id="5" w:name="SD_OFF_Unitname_N2"/>
                          <w:r>
                            <w:t>Health</w:t>
                          </w:r>
                          <w:bookmarkEnd w:id="5"/>
                        </w:p>
                        <w:p w:rsidR="00307E90" w:rsidRDefault="00307E9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5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5AsA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" filled="f" stroked="f">
              <v:textbox inset="0,0,0,0">
                <w:txbxContent>
                  <w:p w:rsidR="00B36C68" w:rsidRDefault="00907E47" w:rsidP="00B36C68">
                    <w:pPr>
                      <w:pStyle w:val="Template-Parentlogoname"/>
                    </w:pPr>
                    <w:bookmarkStart w:id="6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6"/>
                  </w:p>
                  <w:p w:rsidR="00B36C68" w:rsidRDefault="00907E47" w:rsidP="00B36C68">
                    <w:pPr>
                      <w:pStyle w:val="Template-Unitnamelogoname"/>
                    </w:pPr>
                    <w:bookmarkStart w:id="7" w:name="SD_OFF_Unitname_N2"/>
                    <w:r>
                      <w:t>Health</w:t>
                    </w:r>
                    <w:bookmarkEnd w:id="7"/>
                  </w:p>
                  <w:p w:rsidR="00307E90" w:rsidRDefault="00307E90"/>
                </w:txbxContent>
              </v:textbox>
              <w10:wrap anchorx="page" anchory="page"/>
            </v:shape>
          </w:pict>
        </mc:Fallback>
      </mc:AlternateContent>
    </w:r>
  </w:p>
  <w:p w:rsidR="00307E90" w:rsidRDefault="002F6A8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3FA56A1" wp14:editId="25DA374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8672A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5080" b="1651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07E90" w:rsidRDefault="00907E47" w:rsidP="006E2A21">
                          <w:pPr>
                            <w:rPr>
                              <w:rStyle w:val="PageNumber"/>
                            </w:rPr>
                          </w:pPr>
                          <w:bookmarkStart w:id="6" w:name="SD_LAN_Page_N2"/>
                          <w:r>
                            <w:rPr>
                              <w:rStyle w:val="PageNumber"/>
                            </w:rPr>
                            <w:t>Side</w:t>
                          </w:r>
                          <w:bookmarkEnd w:id="6"/>
                          <w:r w:rsidR="00307E90">
                            <w:rPr>
                              <w:rStyle w:val="PageNumber"/>
                            </w:rPr>
                            <w:t xml:space="preserve"> </w:t>
                          </w:r>
                          <w:r w:rsidR="00600A92">
                            <w:rPr>
                              <w:rStyle w:val="PageNumber"/>
                            </w:rPr>
                            <w:fldChar w:fldCharType="begin"/>
                          </w:r>
                          <w:r w:rsidR="00307E90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 w:rsidR="00600A92">
                            <w:rPr>
                              <w:rStyle w:val="PageNumber"/>
                            </w:rPr>
                            <w:fldChar w:fldCharType="separate"/>
                          </w:r>
                          <w:r w:rsidR="00FA6F31"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 w:rsidR="00600A92">
                            <w:rPr>
                              <w:rStyle w:val="PageNumber"/>
                            </w:rPr>
                            <w:fldChar w:fldCharType="end"/>
                          </w:r>
                          <w:r w:rsidR="00B03F98">
                            <w:rPr>
                              <w:rStyle w:val="PageNumber"/>
                            </w:rPr>
                            <w:t>/</w:t>
                          </w:r>
                          <w:r w:rsidR="00600A92">
                            <w:rPr>
                              <w:rStyle w:val="PageNumber"/>
                            </w:rPr>
                            <w:fldChar w:fldCharType="begin"/>
                          </w:r>
                          <w:r w:rsidR="00307E90">
                            <w:rPr>
                              <w:rStyle w:val="PageNumber"/>
                            </w:rPr>
                            <w:instrText xml:space="preserve"> NUMPAGES </w:instrText>
                          </w:r>
                          <w:r w:rsidR="00600A92">
                            <w:rPr>
                              <w:rStyle w:val="PageNumber"/>
                            </w:rPr>
                            <w:fldChar w:fldCharType="separate"/>
                          </w:r>
                          <w:r w:rsidR="00FA6F31">
                            <w:rPr>
                              <w:rStyle w:val="PageNumber"/>
                              <w:noProof/>
                            </w:rPr>
                            <w:t>3</w:t>
                          </w:r>
                          <w:r w:rsidR="00600A92"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  <w:p w:rsidR="00307E90" w:rsidRPr="00192812" w:rsidRDefault="002F6A87" w:rsidP="006E2A21">
                          <w:pPr>
                            <w:pStyle w:val="Template-Date"/>
                            <w:spacing w:line="260" w:lineRule="exact"/>
                            <w:rPr>
                              <w:rStyle w:val="PageNumber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7CAC6D1B" wp14:editId="7DE28EC0">
                                <wp:extent cx="352425" cy="152400"/>
                                <wp:effectExtent l="0" t="0" r="0" b="0"/>
                                <wp:docPr id="1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467.7pt;margin-top:120.2pt;width:70.1pt;height:84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rSDsgIAALE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" filled="f" stroked="f">
              <v:textbox inset="0,0,0,0">
                <w:txbxContent>
                  <w:p w:rsidR="00307E90" w:rsidRDefault="00907E47" w:rsidP="006E2A21">
                    <w:pPr>
                      <w:rPr>
                        <w:rStyle w:val="PageNumber"/>
                      </w:rPr>
                    </w:pPr>
                    <w:bookmarkStart w:id="7" w:name="SD_LAN_Page_N2"/>
                    <w:r>
                      <w:rPr>
                        <w:rStyle w:val="PageNumber"/>
                      </w:rPr>
                      <w:t>Side</w:t>
                    </w:r>
                    <w:bookmarkEnd w:id="7"/>
                    <w:r w:rsidR="00307E90">
                      <w:rPr>
                        <w:rStyle w:val="PageNumber"/>
                      </w:rPr>
                      <w:t xml:space="preserve"> </w:t>
                    </w:r>
                    <w:r w:rsidR="00600A92">
                      <w:rPr>
                        <w:rStyle w:val="PageNumber"/>
                      </w:rPr>
                      <w:fldChar w:fldCharType="begin"/>
                    </w:r>
                    <w:r w:rsidR="00307E90">
                      <w:rPr>
                        <w:rStyle w:val="PageNumber"/>
                      </w:rPr>
                      <w:instrText xml:space="preserve"> PAGE </w:instrText>
                    </w:r>
                    <w:r w:rsidR="00600A92">
                      <w:rPr>
                        <w:rStyle w:val="PageNumber"/>
                      </w:rPr>
                      <w:fldChar w:fldCharType="separate"/>
                    </w:r>
                    <w:r w:rsidR="00FA6F31">
                      <w:rPr>
                        <w:rStyle w:val="PageNumber"/>
                        <w:noProof/>
                      </w:rPr>
                      <w:t>2</w:t>
                    </w:r>
                    <w:r w:rsidR="00600A92">
                      <w:rPr>
                        <w:rStyle w:val="PageNumber"/>
                      </w:rPr>
                      <w:fldChar w:fldCharType="end"/>
                    </w:r>
                    <w:r w:rsidR="00B03F98">
                      <w:rPr>
                        <w:rStyle w:val="PageNumber"/>
                      </w:rPr>
                      <w:t>/</w:t>
                    </w:r>
                    <w:r w:rsidR="00600A92">
                      <w:rPr>
                        <w:rStyle w:val="PageNumber"/>
                      </w:rPr>
                      <w:fldChar w:fldCharType="begin"/>
                    </w:r>
                    <w:r w:rsidR="00307E90">
                      <w:rPr>
                        <w:rStyle w:val="PageNumber"/>
                      </w:rPr>
                      <w:instrText xml:space="preserve"> NUMPAGES </w:instrText>
                    </w:r>
                    <w:r w:rsidR="00600A92">
                      <w:rPr>
                        <w:rStyle w:val="PageNumber"/>
                      </w:rPr>
                      <w:fldChar w:fldCharType="separate"/>
                    </w:r>
                    <w:r w:rsidR="00FA6F31">
                      <w:rPr>
                        <w:rStyle w:val="PageNumber"/>
                        <w:noProof/>
                      </w:rPr>
                      <w:t>3</w:t>
                    </w:r>
                    <w:r w:rsidR="00600A92">
                      <w:rPr>
                        <w:rStyle w:val="PageNumber"/>
                      </w:rPr>
                      <w:fldChar w:fldCharType="end"/>
                    </w:r>
                  </w:p>
                  <w:p w:rsidR="00307E90" w:rsidRPr="00192812" w:rsidRDefault="002F6A87" w:rsidP="006E2A21">
                    <w:pPr>
                      <w:pStyle w:val="Template-Date"/>
                      <w:spacing w:line="260" w:lineRule="exact"/>
                      <w:rPr>
                        <w:rStyle w:val="PageNumber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7CAC6D1B" wp14:editId="7DE28EC0">
                          <wp:extent cx="352425" cy="152400"/>
                          <wp:effectExtent l="0" t="0" r="0" b="0"/>
                          <wp:docPr id="1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C68" w:rsidRDefault="00A8672A" w:rsidP="00B36C68">
    <w:pPr>
      <w:pStyle w:val="Header"/>
    </w:pPr>
    <w:r>
      <w:rPr>
        <w:noProof/>
      </w:rPr>
      <mc:AlternateContent>
        <mc:Choice Requires="wpc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5" name="LogoCanvasHide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3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304016 w 8160"/>
                            <a:gd name="T1" fmla="*/ 15539 h 4080"/>
                            <a:gd name="T2" fmla="*/ 300056 w 8160"/>
                            <a:gd name="T3" fmla="*/ 38063 h 4080"/>
                            <a:gd name="T4" fmla="*/ 292884 w 8160"/>
                            <a:gd name="T5" fmla="*/ 59279 h 4080"/>
                            <a:gd name="T6" fmla="*/ 282799 w 8160"/>
                            <a:gd name="T7" fmla="*/ 78964 h 4080"/>
                            <a:gd name="T8" fmla="*/ 270099 w 8160"/>
                            <a:gd name="T9" fmla="*/ 96894 h 4080"/>
                            <a:gd name="T10" fmla="*/ 255009 w 8160"/>
                            <a:gd name="T11" fmla="*/ 112769 h 4080"/>
                            <a:gd name="T12" fmla="*/ 237751 w 8160"/>
                            <a:gd name="T13" fmla="*/ 126328 h 4080"/>
                            <a:gd name="T14" fmla="*/ 218627 w 8160"/>
                            <a:gd name="T15" fmla="*/ 137347 h 4080"/>
                            <a:gd name="T16" fmla="*/ 197859 w 8160"/>
                            <a:gd name="T17" fmla="*/ 145527 h 4080"/>
                            <a:gd name="T18" fmla="*/ 175671 w 8160"/>
                            <a:gd name="T19" fmla="*/ 150644 h 4080"/>
                            <a:gd name="T20" fmla="*/ 152400 w 8160"/>
                            <a:gd name="T21" fmla="*/ 152400 h 4080"/>
                            <a:gd name="T22" fmla="*/ 129241 w 8160"/>
                            <a:gd name="T23" fmla="*/ 150644 h 4080"/>
                            <a:gd name="T24" fmla="*/ 107128 w 8160"/>
                            <a:gd name="T25" fmla="*/ 145527 h 4080"/>
                            <a:gd name="T26" fmla="*/ 86397 w 8160"/>
                            <a:gd name="T27" fmla="*/ 137347 h 4080"/>
                            <a:gd name="T28" fmla="*/ 67235 w 8160"/>
                            <a:gd name="T29" fmla="*/ 126328 h 4080"/>
                            <a:gd name="T30" fmla="*/ 49978 w 8160"/>
                            <a:gd name="T31" fmla="*/ 112769 h 4080"/>
                            <a:gd name="T32" fmla="*/ 34850 w 8160"/>
                            <a:gd name="T33" fmla="*/ 96894 h 4080"/>
                            <a:gd name="T34" fmla="*/ 22113 w 8160"/>
                            <a:gd name="T35" fmla="*/ 78964 h 4080"/>
                            <a:gd name="T36" fmla="*/ 11990 w 8160"/>
                            <a:gd name="T37" fmla="*/ 59279 h 4080"/>
                            <a:gd name="T38" fmla="*/ 4819 w 8160"/>
                            <a:gd name="T39" fmla="*/ 38063 h 4080"/>
                            <a:gd name="T40" fmla="*/ 784 w 8160"/>
                            <a:gd name="T41" fmla="*/ 15539 h 4080"/>
                            <a:gd name="T42" fmla="*/ 76200 w 8160"/>
                            <a:gd name="T43" fmla="*/ 0 h 4080"/>
                            <a:gd name="T44" fmla="*/ 77096 w 8160"/>
                            <a:gd name="T45" fmla="*/ 11542 h 4080"/>
                            <a:gd name="T46" fmla="*/ 79674 w 8160"/>
                            <a:gd name="T47" fmla="*/ 22561 h 4080"/>
                            <a:gd name="T48" fmla="*/ 83783 w 8160"/>
                            <a:gd name="T49" fmla="*/ 32908 h 4080"/>
                            <a:gd name="T50" fmla="*/ 89311 w 8160"/>
                            <a:gd name="T51" fmla="*/ 42470 h 4080"/>
                            <a:gd name="T52" fmla="*/ 96072 w 8160"/>
                            <a:gd name="T53" fmla="*/ 51136 h 4080"/>
                            <a:gd name="T54" fmla="*/ 104065 w 8160"/>
                            <a:gd name="T55" fmla="*/ 58719 h 4080"/>
                            <a:gd name="T56" fmla="*/ 112993 w 8160"/>
                            <a:gd name="T57" fmla="*/ 65106 h 4080"/>
                            <a:gd name="T58" fmla="*/ 122891 w 8160"/>
                            <a:gd name="T59" fmla="*/ 70186 h 4080"/>
                            <a:gd name="T60" fmla="*/ 133462 w 8160"/>
                            <a:gd name="T61" fmla="*/ 73809 h 4080"/>
                            <a:gd name="T62" fmla="*/ 144668 w 8160"/>
                            <a:gd name="T63" fmla="*/ 75826 h 4080"/>
                            <a:gd name="T64" fmla="*/ 156359 w 8160"/>
                            <a:gd name="T65" fmla="*/ 76088 h 4080"/>
                            <a:gd name="T66" fmla="*/ 167789 w 8160"/>
                            <a:gd name="T67" fmla="*/ 74631 h 4080"/>
                            <a:gd name="T68" fmla="*/ 178696 w 8160"/>
                            <a:gd name="T69" fmla="*/ 71568 h 4080"/>
                            <a:gd name="T70" fmla="*/ 188782 w 8160"/>
                            <a:gd name="T71" fmla="*/ 66936 h 4080"/>
                            <a:gd name="T72" fmla="*/ 198083 w 8160"/>
                            <a:gd name="T73" fmla="*/ 60960 h 4080"/>
                            <a:gd name="T74" fmla="*/ 206338 w 8160"/>
                            <a:gd name="T75" fmla="*/ 53751 h 4080"/>
                            <a:gd name="T76" fmla="*/ 213509 w 8160"/>
                            <a:gd name="T77" fmla="*/ 45459 h 4080"/>
                            <a:gd name="T78" fmla="*/ 219449 w 8160"/>
                            <a:gd name="T79" fmla="*/ 36195 h 4080"/>
                            <a:gd name="T80" fmla="*/ 224006 w 8160"/>
                            <a:gd name="T81" fmla="*/ 26110 h 4080"/>
                            <a:gd name="T82" fmla="*/ 227069 w 8160"/>
                            <a:gd name="T83" fmla="*/ 15277 h 4080"/>
                            <a:gd name="T84" fmla="*/ 228525 w 8160"/>
                            <a:gd name="T85" fmla="*/ 3885 h 4080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</a:gdLst>
                          <a:ahLst/>
                          <a:cxnLst>
                            <a:cxn ang="T86">
                              <a:pos x="T0" y="T1"/>
                            </a:cxn>
                            <a:cxn ang="T87">
                              <a:pos x="T2" y="T3"/>
                            </a:cxn>
                            <a:cxn ang="T88">
                              <a:pos x="T4" y="T5"/>
                            </a:cxn>
                            <a:cxn ang="T89">
                              <a:pos x="T6" y="T7"/>
                            </a:cxn>
                            <a:cxn ang="T90">
                              <a:pos x="T8" y="T9"/>
                            </a:cxn>
                            <a:cxn ang="T91">
                              <a:pos x="T10" y="T11"/>
                            </a:cxn>
                            <a:cxn ang="T92">
                              <a:pos x="T12" y="T13"/>
                            </a:cxn>
                            <a:cxn ang="T93">
                              <a:pos x="T14" y="T15"/>
                            </a:cxn>
                            <a:cxn ang="T94">
                              <a:pos x="T16" y="T17"/>
                            </a:cxn>
                            <a:cxn ang="T95">
                              <a:pos x="T18" y="T19"/>
                            </a:cxn>
                            <a:cxn ang="T96">
                              <a:pos x="T20" y="T21"/>
                            </a:cxn>
                            <a:cxn ang="T97">
                              <a:pos x="T22" y="T23"/>
                            </a:cxn>
                            <a:cxn ang="T98">
                              <a:pos x="T24" y="T25"/>
                            </a:cxn>
                            <a:cxn ang="T99">
                              <a:pos x="T26" y="T27"/>
                            </a:cxn>
                            <a:cxn ang="T100">
                              <a:pos x="T28" y="T29"/>
                            </a:cxn>
                            <a:cxn ang="T101">
                              <a:pos x="T30" y="T31"/>
                            </a:cxn>
                            <a:cxn ang="T102">
                              <a:pos x="T32" y="T33"/>
                            </a:cxn>
                            <a:cxn ang="T103">
                              <a:pos x="T34" y="T35"/>
                            </a:cxn>
                            <a:cxn ang="T104">
                              <a:pos x="T36" y="T37"/>
                            </a:cxn>
                            <a:cxn ang="T105">
                              <a:pos x="T38" y="T39"/>
                            </a:cxn>
                            <a:cxn ang="T106">
                              <a:pos x="T40" y="T41"/>
                            </a:cxn>
                            <a:cxn ang="T107">
                              <a:pos x="T42" y="T43"/>
                            </a:cxn>
                            <a:cxn ang="T108">
                              <a:pos x="T44" y="T45"/>
                            </a:cxn>
                            <a:cxn ang="T109">
                              <a:pos x="T46" y="T47"/>
                            </a:cxn>
                            <a:cxn ang="T110">
                              <a:pos x="T48" y="T49"/>
                            </a:cxn>
                            <a:cxn ang="T111">
                              <a:pos x="T50" y="T51"/>
                            </a:cxn>
                            <a:cxn ang="T112">
                              <a:pos x="T52" y="T53"/>
                            </a:cxn>
                            <a:cxn ang="T113">
                              <a:pos x="T54" y="T55"/>
                            </a:cxn>
                            <a:cxn ang="T114">
                              <a:pos x="T56" y="T57"/>
                            </a:cxn>
                            <a:cxn ang="T115">
                              <a:pos x="T58" y="T59"/>
                            </a:cxn>
                            <a:cxn ang="T116">
                              <a:pos x="T60" y="T61"/>
                            </a:cxn>
                            <a:cxn ang="T117">
                              <a:pos x="T62" y="T63"/>
                            </a:cxn>
                            <a:cxn ang="T118">
                              <a:pos x="T64" y="T65"/>
                            </a:cxn>
                            <a:cxn ang="T119">
                              <a:pos x="T66" y="T67"/>
                            </a:cxn>
                            <a:cxn ang="T120">
                              <a:pos x="T68" y="T69"/>
                            </a:cxn>
                            <a:cxn ang="T121">
                              <a:pos x="T70" y="T71"/>
                            </a:cxn>
                            <a:cxn ang="T122">
                              <a:pos x="T72" y="T73"/>
                            </a:cxn>
                            <a:cxn ang="T123">
                              <a:pos x="T74" y="T75"/>
                            </a:cxn>
                            <a:cxn ang="T124">
                              <a:pos x="T76" y="T77"/>
                            </a:cxn>
                            <a:cxn ang="T125">
                              <a:pos x="T78" y="T79"/>
                            </a:cxn>
                            <a:cxn ang="T126">
                              <a:pos x="T80" y="T81"/>
                            </a:cxn>
                            <a:cxn ang="T127">
                              <a:pos x="T82" y="T83"/>
                            </a:cxn>
                            <a:cxn ang="T128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107502 w 8160"/>
                            <a:gd name="T1" fmla="*/ 304800 h 8160"/>
                            <a:gd name="T2" fmla="*/ 0 w 8160"/>
                            <a:gd name="T3" fmla="*/ 304800 h 8160"/>
                            <a:gd name="T4" fmla="*/ 304800 w 8160"/>
                            <a:gd name="T5" fmla="*/ 0 h 8160"/>
                            <a:gd name="T6" fmla="*/ 304800 w 8160"/>
                            <a:gd name="T7" fmla="*/ 108025 h 8160"/>
                            <a:gd name="T8" fmla="*/ 107502 w 8160"/>
                            <a:gd name="T9" fmla="*/ 304800 h 816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g1MIA&#10;AADaAAAADwAAAGRycy9kb3ducmV2LnhtbESP3YrCMBSE7xd8h3AE79bUnxWpRinCLuKFsOoDHJtj&#10;W2xOahK1vr0RBC+HmfmGmS9bU4sbOV9ZVjDoJyCIc6srLhQc9r/fUxA+IGusLZOCB3lYLjpfc0y1&#10;vfM/3XahEBHCPkUFZQhNKqXPSzLo+7Yhjt7JOoMhSldI7fAe4aaWwySZSIMVx4USG1qVlJ93V6Mg&#10;O9rL2W0Gx2uyzoY/q3H4K7ZaqV63zWYgArXhE36311rBC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2DUwgAAANoAAAAPAAAAAAAAAAAAAAAAAJgCAABkcnMvZG93&#10;bnJldi54bWxQSwUGAAAAAAQABAD1AAAAhw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11355892,580427;11207974,1421765;10940079,2214245;10563374,2949538;10088992,3619276;9525336,4212254;8880699,4718722;8166361,5130314;7390616,5435861;6561829,5626996;5692588,5692588;4827531,5626996;4001546,5435861;3227182,5130314;2511425,4718722;1866825,4212254;1301750,3619276;825986,2949538;447862,2214245;180004,1421765;29285,580427;2846294,0;2879762,431128;2976058,842720;3129541,1229211;3336029,1586379;3588572,1910080;3887134,2193327;4220621,2431901;4590340,2621654;4985198,2756983;5403775,2832324;5840469,2842111;6267413,2787687;6674821,2673275;7051563,2500256;7398983,2277035;7707331,2007758;7975189,1698027;8197066,1351990;8367283,975285;8481695,570641;8536081,145116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BL78A&#10;AADaAAAADwAAAGRycy9kb3ducmV2LnhtbESPzWoCQRCE7wHfYWjBW5w1SCKro4ggeNXkkluz0+6u&#10;7vSsM539eXsnEMixqKqvqM1ucI3qKMTas4HFPANFXHhbc2ng6/P4ugIVBdli45kMjBRht528bDC3&#10;vuczdRcpVYJwzNFAJdLmWseiIodx7lvi5F19cChJhlLbgH2Cu0a/Zdm7dlhzWqiwpUNFxf3y4wxQ&#10;9Ed3ljCS0+Ot6L4f8tE/jJlNh/0alNAg/+G/9skaWMLvlXQD9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UEvvwAAANoAAAAPAAAAAAAAAAAAAAAAAJgCAABkcnMvZG93bnJl&#10;di54bWxQSwUGAAAAAAQABAD1AAAAhAMAAAAA&#10;" path="m2878,8160l,8160,8160,r,2892l2878,8160xe" fillcolor="#03428e" stroked="f">
                <v:path arrowok="t" o:connecttype="custom" o:connectlocs="4015516,11385176;0,11385176;11385176,0;11385176,4035051;4015516,11385176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359410</wp:posOffset>
              </wp:positionV>
              <wp:extent cx="5400040" cy="739140"/>
              <wp:effectExtent l="0" t="0" r="1016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6C68" w:rsidRDefault="00907E47" w:rsidP="00B36C68">
                          <w:pPr>
                            <w:pStyle w:val="Template-Parentlogoname"/>
                          </w:pPr>
                          <w:bookmarkStart w:id="8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8"/>
                        </w:p>
                        <w:p w:rsidR="00B36C68" w:rsidRDefault="00907E47" w:rsidP="00B36C68">
                          <w:pPr>
                            <w:pStyle w:val="Template-Unitnamelogoname"/>
                          </w:pPr>
                          <w:bookmarkStart w:id="9" w:name="SD_OFF_UnitName"/>
                          <w:r>
                            <w:t>Health</w:t>
                          </w:r>
                          <w:bookmarkEnd w:id="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3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u9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" filled="f" stroked="f">
              <v:textbox inset="0,0,0,0">
                <w:txbxContent>
                  <w:p w:rsidR="00B36C68" w:rsidRDefault="00907E47" w:rsidP="00B36C68">
                    <w:pPr>
                      <w:pStyle w:val="Template-Parentlogoname"/>
                    </w:pPr>
                    <w:bookmarkStart w:id="12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12"/>
                  </w:p>
                  <w:p w:rsidR="00B36C68" w:rsidRDefault="00907E47" w:rsidP="00B36C68">
                    <w:pPr>
                      <w:pStyle w:val="Template-Unitnamelogoname"/>
                    </w:pPr>
                    <w:bookmarkStart w:id="13" w:name="SD_OFF_UnitName"/>
                    <w:r>
                      <w:t>Health</w:t>
                    </w:r>
                    <w:bookmarkEnd w:id="13"/>
                  </w:p>
                </w:txbxContent>
              </v:textbox>
              <w10:wrap anchorx="page" anchory="page"/>
            </v:shape>
          </w:pict>
        </mc:Fallback>
      </mc:AlternateContent>
    </w:r>
  </w:p>
  <w:p w:rsidR="00307E90" w:rsidRDefault="002F6A87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3F878200" wp14:editId="4C93005B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8672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2540" b="0"/>
              <wp:wrapSquare wrapText="bothSides"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07E90" w:rsidRDefault="00307E90" w:rsidP="003F33BA">
                          <w:pPr>
                            <w:pStyle w:val="Template-Afdeling"/>
                          </w:pPr>
                          <w:bookmarkStart w:id="10" w:name="HIF_SD_FLD_Oplysningsfelt"/>
                        </w:p>
                        <w:p w:rsidR="00307E90" w:rsidRDefault="00307E90" w:rsidP="00307E90">
                          <w:pPr>
                            <w:pStyle w:val="Template"/>
                          </w:pPr>
                        </w:p>
                        <w:p w:rsidR="00307E90" w:rsidRPr="00307E90" w:rsidRDefault="00907E47" w:rsidP="00307E90">
                          <w:pPr>
                            <w:pStyle w:val="Template"/>
                          </w:pPr>
                          <w:bookmarkStart w:id="11" w:name="SD_LAN_Date"/>
                          <w:bookmarkEnd w:id="10"/>
                          <w:r>
                            <w:t>Dato</w:t>
                          </w:r>
                          <w:bookmarkEnd w:id="11"/>
                          <w:r w:rsidR="00BC6E27">
                            <w:t xml:space="preserve">: </w:t>
                          </w:r>
                          <w:bookmarkStart w:id="12" w:name="SD_FLD_DocumentDate"/>
                          <w:r>
                            <w:t>4. januar 2016</w:t>
                          </w:r>
                          <w:bookmarkEnd w:id="12"/>
                        </w:p>
                        <w:p w:rsidR="00307E90" w:rsidRPr="00907E47" w:rsidRDefault="00907E47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3" w:name="SD_LAN_Sagsnr"/>
                          <w:bookmarkStart w:id="14" w:name="HIF_SD_FLD_Sagsnummer"/>
                          <w:r w:rsidRPr="00907E47">
                            <w:rPr>
                              <w:vanish/>
                            </w:rPr>
                            <w:t>Sags nr</w:t>
                          </w:r>
                          <w:bookmarkEnd w:id="13"/>
                          <w:r w:rsidR="00307E90" w:rsidRPr="00907E47">
                            <w:rPr>
                              <w:vanish/>
                            </w:rPr>
                            <w:t xml:space="preserve">.: </w:t>
                          </w:r>
                          <w:bookmarkStart w:id="15" w:name="SD_FLD_Sagsnummer"/>
                          <w:bookmarkEnd w:id="15"/>
                        </w:p>
                        <w:p w:rsidR="00307E90" w:rsidRPr="00907E47" w:rsidRDefault="00907E47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6" w:name="SD_LAN_Ref"/>
                          <w:bookmarkStart w:id="17" w:name="HIF_SD_FLD_Reference"/>
                          <w:bookmarkEnd w:id="14"/>
                          <w:r w:rsidRPr="00907E47">
                            <w:rPr>
                              <w:vanish/>
                            </w:rPr>
                            <w:t>Ref</w:t>
                          </w:r>
                          <w:bookmarkEnd w:id="16"/>
                          <w:r w:rsidR="00307E90" w:rsidRPr="00907E47">
                            <w:rPr>
                              <w:vanish/>
                            </w:rPr>
                            <w:t xml:space="preserve">: </w:t>
                          </w:r>
                          <w:bookmarkStart w:id="18" w:name="SD_FLD_Reference"/>
                          <w:bookmarkEnd w:id="18"/>
                        </w:p>
                        <w:bookmarkEnd w:id="17"/>
                        <w:p w:rsidR="00307E90" w:rsidRPr="00C96CED" w:rsidRDefault="002F6A87" w:rsidP="00BF37E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3EC563DA" wp14:editId="359479DD">
                                <wp:extent cx="352425" cy="152400"/>
                                <wp:effectExtent l="0" t="0" r="0" b="0"/>
                                <wp:docPr id="9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Default="00307E90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:rsidR="00307E90" w:rsidRPr="00641B24" w:rsidRDefault="00907E47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9" w:name="SD_LAN_Page"/>
                          <w:r>
                            <w:t>Side</w:t>
                          </w:r>
                          <w:bookmarkEnd w:id="19"/>
                          <w:r w:rsidR="00307E90">
                            <w:t xml:space="preserve"> </w:t>
                          </w:r>
                          <w:r w:rsidR="00600A92">
                            <w:rPr>
                              <w:rStyle w:val="PageNumber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PageNumber"/>
                              <w:noProof w:val="0"/>
                            </w:rPr>
                            <w:instrText xml:space="preserve"> PAGE </w:instrText>
                          </w:r>
                          <w:r w:rsidR="00600A92">
                            <w:rPr>
                              <w:rStyle w:val="PageNumber"/>
                              <w:noProof w:val="0"/>
                            </w:rPr>
                            <w:fldChar w:fldCharType="separate"/>
                          </w:r>
                          <w:r w:rsidR="00FA6F31">
                            <w:rPr>
                              <w:rStyle w:val="PageNumber"/>
                            </w:rPr>
                            <w:t>1</w:t>
                          </w:r>
                          <w:r w:rsidR="00600A92">
                            <w:rPr>
                              <w:rStyle w:val="PageNumber"/>
                              <w:noProof w:val="0"/>
                            </w:rPr>
                            <w:fldChar w:fldCharType="end"/>
                          </w:r>
                          <w:r w:rsidR="00307E90">
                            <w:rPr>
                              <w:rStyle w:val="PageNumber"/>
                              <w:noProof w:val="0"/>
                            </w:rPr>
                            <w:t>/</w:t>
                          </w:r>
                          <w:r w:rsidR="00600A92">
                            <w:rPr>
                              <w:rStyle w:val="PageNumber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PageNumber"/>
                              <w:noProof w:val="0"/>
                            </w:rPr>
                            <w:instrText xml:space="preserve"> NUMPAGES </w:instrText>
                          </w:r>
                          <w:r w:rsidR="00600A92">
                            <w:rPr>
                              <w:rStyle w:val="PageNumber"/>
                              <w:noProof w:val="0"/>
                            </w:rPr>
                            <w:fldChar w:fldCharType="separate"/>
                          </w:r>
                          <w:r w:rsidR="00FA6F31">
                            <w:rPr>
                              <w:rStyle w:val="PageNumber"/>
                            </w:rPr>
                            <w:t>1</w:t>
                          </w:r>
                          <w:r w:rsidR="00600A92">
                            <w:rPr>
                              <w:rStyle w:val="PageNumber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59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" filled="f" stroked="f">
              <v:textbox inset="0,0,0,0">
                <w:txbxContent>
                  <w:p w:rsidR="00307E90" w:rsidRDefault="00307E90" w:rsidP="003F33BA">
                    <w:pPr>
                      <w:pStyle w:val="Template-Afdeling"/>
                    </w:pPr>
                    <w:bookmarkStart w:id="20" w:name="HIF_SD_FLD_Oplysningsfelt"/>
                  </w:p>
                  <w:p w:rsidR="00307E90" w:rsidRDefault="00307E90" w:rsidP="00307E90">
                    <w:pPr>
                      <w:pStyle w:val="Template"/>
                    </w:pPr>
                  </w:p>
                  <w:p w:rsidR="00307E90" w:rsidRPr="00307E90" w:rsidRDefault="00907E47" w:rsidP="00307E90">
                    <w:pPr>
                      <w:pStyle w:val="Template"/>
                    </w:pPr>
                    <w:bookmarkStart w:id="21" w:name="SD_LAN_Date"/>
                    <w:bookmarkEnd w:id="20"/>
                    <w:r>
                      <w:t>Dato</w:t>
                    </w:r>
                    <w:bookmarkEnd w:id="21"/>
                    <w:r w:rsidR="00BC6E27">
                      <w:t xml:space="preserve">: </w:t>
                    </w:r>
                    <w:bookmarkStart w:id="22" w:name="SD_FLD_DocumentDate"/>
                    <w:r>
                      <w:t>4. januar 2016</w:t>
                    </w:r>
                    <w:bookmarkEnd w:id="22"/>
                  </w:p>
                  <w:p w:rsidR="00307E90" w:rsidRPr="00907E47" w:rsidRDefault="00907E47" w:rsidP="00307E90">
                    <w:pPr>
                      <w:pStyle w:val="Template"/>
                      <w:rPr>
                        <w:vanish/>
                      </w:rPr>
                    </w:pPr>
                    <w:bookmarkStart w:id="23" w:name="SD_LAN_Sagsnr"/>
                    <w:bookmarkStart w:id="24" w:name="HIF_SD_FLD_Sagsnummer"/>
                    <w:r w:rsidRPr="00907E47">
                      <w:rPr>
                        <w:vanish/>
                      </w:rPr>
                      <w:t>Sags nr</w:t>
                    </w:r>
                    <w:bookmarkEnd w:id="23"/>
                    <w:r w:rsidR="00307E90" w:rsidRPr="00907E47">
                      <w:rPr>
                        <w:vanish/>
                      </w:rPr>
                      <w:t xml:space="preserve">.: </w:t>
                    </w:r>
                    <w:bookmarkStart w:id="25" w:name="SD_FLD_Sagsnummer"/>
                    <w:bookmarkEnd w:id="25"/>
                  </w:p>
                  <w:p w:rsidR="00307E90" w:rsidRPr="00907E47" w:rsidRDefault="00907E47" w:rsidP="00307E90">
                    <w:pPr>
                      <w:pStyle w:val="Template"/>
                      <w:rPr>
                        <w:vanish/>
                      </w:rPr>
                    </w:pPr>
                    <w:bookmarkStart w:id="26" w:name="SD_LAN_Ref"/>
                    <w:bookmarkStart w:id="27" w:name="HIF_SD_FLD_Reference"/>
                    <w:bookmarkEnd w:id="24"/>
                    <w:r w:rsidRPr="00907E47">
                      <w:rPr>
                        <w:vanish/>
                      </w:rPr>
                      <w:t>Ref</w:t>
                    </w:r>
                    <w:bookmarkEnd w:id="26"/>
                    <w:r w:rsidR="00307E90" w:rsidRPr="00907E47">
                      <w:rPr>
                        <w:vanish/>
                      </w:rPr>
                      <w:t xml:space="preserve">: </w:t>
                    </w:r>
                    <w:bookmarkStart w:id="28" w:name="SD_FLD_Reference"/>
                    <w:bookmarkEnd w:id="28"/>
                  </w:p>
                  <w:bookmarkEnd w:id="27"/>
                  <w:p w:rsidR="00307E90" w:rsidRPr="00C96CED" w:rsidRDefault="002F6A87" w:rsidP="00BF37E1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3EC563DA" wp14:editId="359479DD">
                          <wp:extent cx="352425" cy="152400"/>
                          <wp:effectExtent l="0" t="0" r="0" b="0"/>
                          <wp:docPr id="9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Default="00307E90" w:rsidP="00BF37E1">
                    <w:pPr>
                      <w:pStyle w:val="Template-Date"/>
                      <w:spacing w:line="120" w:lineRule="exact"/>
                    </w:pPr>
                  </w:p>
                  <w:p w:rsidR="00307E90" w:rsidRPr="00641B24" w:rsidRDefault="00907E47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29" w:name="SD_LAN_Page"/>
                    <w:r>
                      <w:t>Side</w:t>
                    </w:r>
                    <w:bookmarkEnd w:id="29"/>
                    <w:r w:rsidR="00307E90">
                      <w:t xml:space="preserve"> </w:t>
                    </w:r>
                    <w:r w:rsidR="00600A92">
                      <w:rPr>
                        <w:rStyle w:val="PageNumber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PageNumber"/>
                        <w:noProof w:val="0"/>
                      </w:rPr>
                      <w:instrText xml:space="preserve"> PAGE </w:instrText>
                    </w:r>
                    <w:r w:rsidR="00600A92">
                      <w:rPr>
                        <w:rStyle w:val="PageNumber"/>
                        <w:noProof w:val="0"/>
                      </w:rPr>
                      <w:fldChar w:fldCharType="separate"/>
                    </w:r>
                    <w:r w:rsidR="00FA6F31">
                      <w:rPr>
                        <w:rStyle w:val="PageNumber"/>
                      </w:rPr>
                      <w:t>1</w:t>
                    </w:r>
                    <w:r w:rsidR="00600A92">
                      <w:rPr>
                        <w:rStyle w:val="PageNumber"/>
                        <w:noProof w:val="0"/>
                      </w:rPr>
                      <w:fldChar w:fldCharType="end"/>
                    </w:r>
                    <w:r w:rsidR="00307E90">
                      <w:rPr>
                        <w:rStyle w:val="PageNumber"/>
                        <w:noProof w:val="0"/>
                      </w:rPr>
                      <w:t>/</w:t>
                    </w:r>
                    <w:r w:rsidR="00600A92">
                      <w:rPr>
                        <w:rStyle w:val="PageNumber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PageNumber"/>
                        <w:noProof w:val="0"/>
                      </w:rPr>
                      <w:instrText xml:space="preserve"> NUMPAGES </w:instrText>
                    </w:r>
                    <w:r w:rsidR="00600A92">
                      <w:rPr>
                        <w:rStyle w:val="PageNumber"/>
                        <w:noProof w:val="0"/>
                      </w:rPr>
                      <w:fldChar w:fldCharType="separate"/>
                    </w:r>
                    <w:r w:rsidR="00FA6F31">
                      <w:rPr>
                        <w:rStyle w:val="PageNumber"/>
                      </w:rPr>
                      <w:t>1</w:t>
                    </w:r>
                    <w:r w:rsidR="00600A92">
                      <w:rPr>
                        <w:rStyle w:val="PageNumber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E8EDF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D744A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0FAC78C8"/>
    <w:multiLevelType w:val="multilevel"/>
    <w:tmpl w:val="DD107192"/>
    <w:lvl w:ilvl="0">
      <w:start w:val="1"/>
      <w:numFmt w:val="decimalZero"/>
      <w:lvlText w:val="%1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3">
    <w:nsid w:val="12393E8F"/>
    <w:multiLevelType w:val="multilevel"/>
    <w:tmpl w:val="790C224A"/>
    <w:lvl w:ilvl="0">
      <w:start w:val="1"/>
      <w:numFmt w:val="decimalZero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4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18215C78"/>
    <w:multiLevelType w:val="hybridMultilevel"/>
    <w:tmpl w:val="49BE9380"/>
    <w:lvl w:ilvl="0" w:tplc="586ECD5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0A80F75"/>
    <w:multiLevelType w:val="multilevel"/>
    <w:tmpl w:val="3DAA12BE"/>
    <w:name w:val="HeadingNumbering"/>
    <w:lvl w:ilvl="0">
      <w:start w:val="1"/>
      <w:numFmt w:val="decimal"/>
      <w:pStyle w:val="Heading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7">
    <w:nsid w:val="260F492D"/>
    <w:multiLevelType w:val="multilevel"/>
    <w:tmpl w:val="FAFE8112"/>
    <w:lvl w:ilvl="0">
      <w:start w:val="1"/>
      <w:numFmt w:val="bullet"/>
      <w:pStyle w:val="ListBullet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8">
    <w:nsid w:val="2CAD2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341D0C7E"/>
    <w:multiLevelType w:val="hybridMultilevel"/>
    <w:tmpl w:val="D4623EA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2573E2"/>
    <w:multiLevelType w:val="multilevel"/>
    <w:tmpl w:val="64441010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1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>
    <w:nsid w:val="4A141612"/>
    <w:multiLevelType w:val="hybridMultilevel"/>
    <w:tmpl w:val="AFC6D3B4"/>
    <w:lvl w:ilvl="0" w:tplc="03485FCC">
      <w:start w:val="1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5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6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>
    <w:nsid w:val="706D5B19"/>
    <w:multiLevelType w:val="multilevel"/>
    <w:tmpl w:val="49B2948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28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24"/>
  </w:num>
  <w:num w:numId="2">
    <w:abstractNumId w:val="14"/>
  </w:num>
  <w:num w:numId="3">
    <w:abstractNumId w:val="21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25"/>
  </w:num>
  <w:num w:numId="15">
    <w:abstractNumId w:val="28"/>
  </w:num>
  <w:num w:numId="16">
    <w:abstractNumId w:val="16"/>
  </w:num>
  <w:num w:numId="17">
    <w:abstractNumId w:val="11"/>
  </w:num>
  <w:num w:numId="18">
    <w:abstractNumId w:val="22"/>
  </w:num>
  <w:num w:numId="19">
    <w:abstractNumId w:val="26"/>
  </w:num>
  <w:num w:numId="20">
    <w:abstractNumId w:val="12"/>
  </w:num>
  <w:num w:numId="21">
    <w:abstractNumId w:val="18"/>
  </w:num>
  <w:num w:numId="22">
    <w:abstractNumId w:val="13"/>
  </w:num>
  <w:num w:numId="23">
    <w:abstractNumId w:val="27"/>
  </w:num>
  <w:num w:numId="24">
    <w:abstractNumId w:val="0"/>
  </w:num>
  <w:num w:numId="25">
    <w:abstractNumId w:val="10"/>
  </w:num>
  <w:num w:numId="26">
    <w:abstractNumId w:val="9"/>
  </w:num>
  <w:num w:numId="27">
    <w:abstractNumId w:val="17"/>
  </w:num>
  <w:num w:numId="28">
    <w:abstractNumId w:val="20"/>
  </w:num>
  <w:num w:numId="29">
    <w:abstractNumId w:val="15"/>
  </w:num>
  <w:num w:numId="30">
    <w:abstractNumId w:val="23"/>
  </w:num>
  <w:num w:numId="31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E47"/>
    <w:rsid w:val="00003B6C"/>
    <w:rsid w:val="00004AD4"/>
    <w:rsid w:val="0000503A"/>
    <w:rsid w:val="00006E21"/>
    <w:rsid w:val="00034A55"/>
    <w:rsid w:val="00036650"/>
    <w:rsid w:val="00051A09"/>
    <w:rsid w:val="00052ED2"/>
    <w:rsid w:val="00065902"/>
    <w:rsid w:val="000827B1"/>
    <w:rsid w:val="00087773"/>
    <w:rsid w:val="00094D54"/>
    <w:rsid w:val="000C6882"/>
    <w:rsid w:val="000D1B50"/>
    <w:rsid w:val="000D2177"/>
    <w:rsid w:val="0011283F"/>
    <w:rsid w:val="00115F4F"/>
    <w:rsid w:val="00153477"/>
    <w:rsid w:val="00154F00"/>
    <w:rsid w:val="00163EFC"/>
    <w:rsid w:val="00170875"/>
    <w:rsid w:val="00174751"/>
    <w:rsid w:val="0018593B"/>
    <w:rsid w:val="00192812"/>
    <w:rsid w:val="001A7352"/>
    <w:rsid w:val="001C027B"/>
    <w:rsid w:val="001D1259"/>
    <w:rsid w:val="001D6424"/>
    <w:rsid w:val="002137FC"/>
    <w:rsid w:val="002171DE"/>
    <w:rsid w:val="00227E7F"/>
    <w:rsid w:val="00230A33"/>
    <w:rsid w:val="00244EEB"/>
    <w:rsid w:val="0025114F"/>
    <w:rsid w:val="0026120C"/>
    <w:rsid w:val="00283F13"/>
    <w:rsid w:val="002A1C39"/>
    <w:rsid w:val="002A4418"/>
    <w:rsid w:val="002B1765"/>
    <w:rsid w:val="002E07F2"/>
    <w:rsid w:val="002E326D"/>
    <w:rsid w:val="002E4931"/>
    <w:rsid w:val="002E6EB1"/>
    <w:rsid w:val="002F6A87"/>
    <w:rsid w:val="00307472"/>
    <w:rsid w:val="00307E90"/>
    <w:rsid w:val="00315669"/>
    <w:rsid w:val="00333BC8"/>
    <w:rsid w:val="00394ADB"/>
    <w:rsid w:val="00395BF2"/>
    <w:rsid w:val="003A022B"/>
    <w:rsid w:val="003B0624"/>
    <w:rsid w:val="003B7BF5"/>
    <w:rsid w:val="003E6170"/>
    <w:rsid w:val="003F33BA"/>
    <w:rsid w:val="004143CC"/>
    <w:rsid w:val="00430307"/>
    <w:rsid w:val="00436C7A"/>
    <w:rsid w:val="00443D5B"/>
    <w:rsid w:val="00443F7C"/>
    <w:rsid w:val="00456317"/>
    <w:rsid w:val="0047316E"/>
    <w:rsid w:val="00483670"/>
    <w:rsid w:val="0048777D"/>
    <w:rsid w:val="0049608B"/>
    <w:rsid w:val="004A24AE"/>
    <w:rsid w:val="004A66E6"/>
    <w:rsid w:val="004B06E9"/>
    <w:rsid w:val="004C208C"/>
    <w:rsid w:val="004F4341"/>
    <w:rsid w:val="00500EE6"/>
    <w:rsid w:val="00504494"/>
    <w:rsid w:val="0050605B"/>
    <w:rsid w:val="00507AF4"/>
    <w:rsid w:val="00523163"/>
    <w:rsid w:val="00524DD1"/>
    <w:rsid w:val="00547ACA"/>
    <w:rsid w:val="00554EE2"/>
    <w:rsid w:val="005802EE"/>
    <w:rsid w:val="00583EAB"/>
    <w:rsid w:val="00584E17"/>
    <w:rsid w:val="00585BE9"/>
    <w:rsid w:val="005A5218"/>
    <w:rsid w:val="005D09F9"/>
    <w:rsid w:val="005D3C7F"/>
    <w:rsid w:val="005E6CB9"/>
    <w:rsid w:val="005F55D0"/>
    <w:rsid w:val="00600A92"/>
    <w:rsid w:val="00641B24"/>
    <w:rsid w:val="00644058"/>
    <w:rsid w:val="00644D35"/>
    <w:rsid w:val="00645634"/>
    <w:rsid w:val="00665CEC"/>
    <w:rsid w:val="006910EE"/>
    <w:rsid w:val="00694DA3"/>
    <w:rsid w:val="006C0297"/>
    <w:rsid w:val="006C3A1B"/>
    <w:rsid w:val="006C725C"/>
    <w:rsid w:val="006E2A21"/>
    <w:rsid w:val="006F3C30"/>
    <w:rsid w:val="006F7105"/>
    <w:rsid w:val="00726300"/>
    <w:rsid w:val="00731229"/>
    <w:rsid w:val="00736658"/>
    <w:rsid w:val="00744F27"/>
    <w:rsid w:val="00757BDC"/>
    <w:rsid w:val="00772EAE"/>
    <w:rsid w:val="00795523"/>
    <w:rsid w:val="007955B4"/>
    <w:rsid w:val="007B23F5"/>
    <w:rsid w:val="007B61B3"/>
    <w:rsid w:val="007C496B"/>
    <w:rsid w:val="007E062D"/>
    <w:rsid w:val="007E2DF3"/>
    <w:rsid w:val="007E7933"/>
    <w:rsid w:val="007F578B"/>
    <w:rsid w:val="008068BE"/>
    <w:rsid w:val="008558E5"/>
    <w:rsid w:val="00863559"/>
    <w:rsid w:val="0087322B"/>
    <w:rsid w:val="00896541"/>
    <w:rsid w:val="008A28B2"/>
    <w:rsid w:val="008B14BE"/>
    <w:rsid w:val="008C171C"/>
    <w:rsid w:val="008E576A"/>
    <w:rsid w:val="00901304"/>
    <w:rsid w:val="00907E47"/>
    <w:rsid w:val="0091147E"/>
    <w:rsid w:val="009300C0"/>
    <w:rsid w:val="00930E78"/>
    <w:rsid w:val="00936BF0"/>
    <w:rsid w:val="00940637"/>
    <w:rsid w:val="00961B44"/>
    <w:rsid w:val="0098128E"/>
    <w:rsid w:val="00984F0F"/>
    <w:rsid w:val="009A0EC4"/>
    <w:rsid w:val="009C107E"/>
    <w:rsid w:val="009C21B4"/>
    <w:rsid w:val="009C3A4A"/>
    <w:rsid w:val="009D15A7"/>
    <w:rsid w:val="009E58A0"/>
    <w:rsid w:val="009E7AF4"/>
    <w:rsid w:val="00A028ED"/>
    <w:rsid w:val="00A11327"/>
    <w:rsid w:val="00A32765"/>
    <w:rsid w:val="00A4137F"/>
    <w:rsid w:val="00A8672A"/>
    <w:rsid w:val="00A91CB9"/>
    <w:rsid w:val="00AA0EF9"/>
    <w:rsid w:val="00AB2E5C"/>
    <w:rsid w:val="00AB4E1D"/>
    <w:rsid w:val="00AF0962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2C41"/>
    <w:rsid w:val="00B64A19"/>
    <w:rsid w:val="00B67E0C"/>
    <w:rsid w:val="00B705E6"/>
    <w:rsid w:val="00B87A89"/>
    <w:rsid w:val="00B94310"/>
    <w:rsid w:val="00BA0046"/>
    <w:rsid w:val="00BA56DF"/>
    <w:rsid w:val="00BA591D"/>
    <w:rsid w:val="00BA6EC1"/>
    <w:rsid w:val="00BC6E27"/>
    <w:rsid w:val="00BE7F01"/>
    <w:rsid w:val="00BE7FBE"/>
    <w:rsid w:val="00BF37E1"/>
    <w:rsid w:val="00BF3805"/>
    <w:rsid w:val="00C12268"/>
    <w:rsid w:val="00C25229"/>
    <w:rsid w:val="00C468D4"/>
    <w:rsid w:val="00C501DB"/>
    <w:rsid w:val="00C62763"/>
    <w:rsid w:val="00C64F00"/>
    <w:rsid w:val="00C762F9"/>
    <w:rsid w:val="00C821D2"/>
    <w:rsid w:val="00C96CED"/>
    <w:rsid w:val="00CB2ECE"/>
    <w:rsid w:val="00CB6EA8"/>
    <w:rsid w:val="00CC0DF6"/>
    <w:rsid w:val="00CC3E16"/>
    <w:rsid w:val="00CE4164"/>
    <w:rsid w:val="00D0158B"/>
    <w:rsid w:val="00D2389C"/>
    <w:rsid w:val="00D25789"/>
    <w:rsid w:val="00D2629B"/>
    <w:rsid w:val="00D6629B"/>
    <w:rsid w:val="00D70FDC"/>
    <w:rsid w:val="00D80B98"/>
    <w:rsid w:val="00D87C08"/>
    <w:rsid w:val="00DA62D2"/>
    <w:rsid w:val="00DC46F9"/>
    <w:rsid w:val="00DD17B6"/>
    <w:rsid w:val="00DE06BB"/>
    <w:rsid w:val="00DE3C16"/>
    <w:rsid w:val="00DE5DBB"/>
    <w:rsid w:val="00E0382F"/>
    <w:rsid w:val="00E20A3D"/>
    <w:rsid w:val="00E27F63"/>
    <w:rsid w:val="00E37157"/>
    <w:rsid w:val="00E65CA9"/>
    <w:rsid w:val="00E90B80"/>
    <w:rsid w:val="00E960F0"/>
    <w:rsid w:val="00EA6633"/>
    <w:rsid w:val="00EC0BB0"/>
    <w:rsid w:val="00EC2B0F"/>
    <w:rsid w:val="00EC3B4A"/>
    <w:rsid w:val="00ED23B4"/>
    <w:rsid w:val="00EF5DB1"/>
    <w:rsid w:val="00F02B14"/>
    <w:rsid w:val="00F05149"/>
    <w:rsid w:val="00F17B48"/>
    <w:rsid w:val="00F31AC4"/>
    <w:rsid w:val="00F4463E"/>
    <w:rsid w:val="00F45004"/>
    <w:rsid w:val="00F65B9D"/>
    <w:rsid w:val="00F754F3"/>
    <w:rsid w:val="00F76D16"/>
    <w:rsid w:val="00F80EC9"/>
    <w:rsid w:val="00F91A95"/>
    <w:rsid w:val="00F95DA2"/>
    <w:rsid w:val="00FA31F3"/>
    <w:rsid w:val="00FA6F31"/>
    <w:rsid w:val="00FC0C8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List Bullet" w:uiPriority="99" w:qFormat="1"/>
    <w:lsdException w:name="List Number" w:semiHidden="0" w:uiPriority="2" w:unhideWhenUsed="0" w:qFormat="1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9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99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875"/>
  </w:style>
  <w:style w:type="paragraph" w:styleId="Heading1">
    <w:name w:val="heading 1"/>
    <w:basedOn w:val="Normal"/>
    <w:next w:val="Normal"/>
    <w:uiPriority w:val="1"/>
    <w:qFormat/>
    <w:rsid w:val="007B61B3"/>
    <w:pPr>
      <w:numPr>
        <w:numId w:val="16"/>
      </w:num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uiPriority w:val="1"/>
    <w:qFormat/>
    <w:rsid w:val="00B47C60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Heading3">
    <w:name w:val="heading 3"/>
    <w:basedOn w:val="Normal"/>
    <w:next w:val="Normal"/>
    <w:uiPriority w:val="1"/>
    <w:qFormat/>
    <w:rsid w:val="00B47C60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uiPriority w:val="1"/>
    <w:qFormat/>
    <w:rsid w:val="00B47C60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uiPriority w:val="1"/>
    <w:semiHidden/>
    <w:qFormat/>
    <w:rsid w:val="00B47C60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uiPriority w:val="1"/>
    <w:semiHidden/>
    <w:qFormat/>
    <w:rsid w:val="00B47C60"/>
    <w:pPr>
      <w:numPr>
        <w:ilvl w:val="5"/>
        <w:numId w:val="16"/>
      </w:num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uiPriority w:val="1"/>
    <w:semiHidden/>
    <w:qFormat/>
    <w:rsid w:val="00B47C60"/>
    <w:pPr>
      <w:numPr>
        <w:ilvl w:val="6"/>
        <w:numId w:val="16"/>
      </w:numPr>
      <w:outlineLvl w:val="6"/>
    </w:pPr>
  </w:style>
  <w:style w:type="paragraph" w:styleId="Heading8">
    <w:name w:val="heading 8"/>
    <w:basedOn w:val="Normal"/>
    <w:next w:val="Normal"/>
    <w:uiPriority w:val="1"/>
    <w:semiHidden/>
    <w:qFormat/>
    <w:rsid w:val="00B47C60"/>
    <w:pPr>
      <w:numPr>
        <w:ilvl w:val="7"/>
        <w:numId w:val="16"/>
      </w:numPr>
      <w:outlineLvl w:val="7"/>
    </w:pPr>
    <w:rPr>
      <w:iCs/>
    </w:rPr>
  </w:style>
  <w:style w:type="paragraph" w:styleId="Heading9">
    <w:name w:val="heading 9"/>
    <w:basedOn w:val="Normal"/>
    <w:next w:val="Normal"/>
    <w:uiPriority w:val="1"/>
    <w:semiHidden/>
    <w:qFormat/>
    <w:rsid w:val="00B47C60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D70FDC"/>
    <w:pPr>
      <w:numPr>
        <w:numId w:val="1"/>
      </w:numPr>
    </w:pPr>
  </w:style>
  <w:style w:type="numbering" w:styleId="1ai">
    <w:name w:val="Outline List 1"/>
    <w:basedOn w:val="NoList"/>
    <w:semiHidden/>
    <w:rsid w:val="00D70FDC"/>
    <w:pPr>
      <w:numPr>
        <w:numId w:val="2"/>
      </w:numPr>
    </w:pPr>
  </w:style>
  <w:style w:type="numbering" w:styleId="ArticleSection">
    <w:name w:val="Outline List 3"/>
    <w:basedOn w:val="NoList"/>
    <w:semiHidden/>
    <w:rsid w:val="00D70FDC"/>
    <w:pPr>
      <w:numPr>
        <w:numId w:val="3"/>
      </w:numPr>
    </w:pPr>
  </w:style>
  <w:style w:type="paragraph" w:styleId="BlockTex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odyText">
    <w:name w:val="Body Text"/>
    <w:basedOn w:val="Normal"/>
    <w:uiPriority w:val="99"/>
    <w:semiHidden/>
    <w:rsid w:val="00D70FDC"/>
    <w:pPr>
      <w:spacing w:after="120"/>
    </w:pPr>
  </w:style>
  <w:style w:type="paragraph" w:styleId="BodyTex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odyTex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D70FDC"/>
    <w:pPr>
      <w:ind w:firstLine="210"/>
    </w:pPr>
  </w:style>
  <w:style w:type="paragraph" w:styleId="BodyTextIndent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odyTextFirstIndent2">
    <w:name w:val="Body Text First Indent 2"/>
    <w:basedOn w:val="BodyTextIndent"/>
    <w:uiPriority w:val="99"/>
    <w:semiHidden/>
    <w:rsid w:val="00D70FDC"/>
    <w:pPr>
      <w:ind w:firstLine="210"/>
    </w:pPr>
  </w:style>
  <w:style w:type="paragraph" w:styleId="BodyTextIndent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uiPriority w:val="3"/>
    <w:rsid w:val="00D70FDC"/>
    <w:rPr>
      <w:b/>
      <w:bCs/>
      <w:sz w:val="16"/>
      <w:szCs w:val="20"/>
    </w:rPr>
  </w:style>
  <w:style w:type="paragraph" w:styleId="Closing">
    <w:name w:val="Closing"/>
    <w:basedOn w:val="Normal"/>
    <w:uiPriority w:val="99"/>
    <w:semiHidden/>
    <w:rsid w:val="00D70FDC"/>
    <w:pPr>
      <w:ind w:left="4252"/>
    </w:pPr>
  </w:style>
  <w:style w:type="paragraph" w:styleId="Date">
    <w:name w:val="Date"/>
    <w:basedOn w:val="Normal"/>
    <w:next w:val="Normal"/>
    <w:uiPriority w:val="99"/>
    <w:semiHidden/>
    <w:rsid w:val="00D70FDC"/>
  </w:style>
  <w:style w:type="paragraph" w:styleId="E-mailSignature">
    <w:name w:val="E-mail Signature"/>
    <w:basedOn w:val="Normal"/>
    <w:uiPriority w:val="99"/>
    <w:semiHidden/>
    <w:rsid w:val="00D70FDC"/>
  </w:style>
  <w:style w:type="character" w:styleId="Emphasis">
    <w:name w:val="Emphasis"/>
    <w:uiPriority w:val="3"/>
    <w:rsid w:val="00D70FDC"/>
    <w:rPr>
      <w:i/>
      <w:iCs/>
    </w:rPr>
  </w:style>
  <w:style w:type="character" w:styleId="EndnoteReference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EndnoteTex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EnvelopeAddress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uiPriority w:val="99"/>
    <w:semiHidden/>
    <w:rsid w:val="00D70FDC"/>
    <w:rPr>
      <w:rFonts w:ascii="Arial" w:hAnsi="Arial" w:cs="Arial"/>
      <w:szCs w:val="20"/>
    </w:rPr>
  </w:style>
  <w:style w:type="character" w:styleId="FootnoteReference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otnoteTex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Acronym">
    <w:name w:val="HTML Acronym"/>
    <w:basedOn w:val="DefaultParagraphFont"/>
    <w:uiPriority w:val="99"/>
    <w:semiHidden/>
    <w:rsid w:val="00D70FDC"/>
  </w:style>
  <w:style w:type="paragraph" w:styleId="HTMLAddress">
    <w:name w:val="HTML Address"/>
    <w:basedOn w:val="Normal"/>
    <w:uiPriority w:val="99"/>
    <w:semiHidden/>
    <w:rsid w:val="00D70FDC"/>
    <w:rPr>
      <w:i/>
      <w:iCs/>
    </w:rPr>
  </w:style>
  <w:style w:type="character" w:styleId="HTMLCite">
    <w:name w:val="HTML Cite"/>
    <w:uiPriority w:val="99"/>
    <w:semiHidden/>
    <w:rsid w:val="00D70FDC"/>
    <w:rPr>
      <w:i/>
      <w:iCs/>
    </w:rPr>
  </w:style>
  <w:style w:type="character" w:styleId="HTMLCode">
    <w:name w:val="HTML Code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D70FDC"/>
    <w:rPr>
      <w:i/>
      <w:iCs/>
    </w:rPr>
  </w:style>
  <w:style w:type="character" w:styleId="HTMLKeyboard">
    <w:name w:val="HTML Keyboard"/>
    <w:uiPriority w:val="99"/>
    <w:semiHidden/>
    <w:rsid w:val="00D70FDC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character" w:styleId="HTMLSample">
    <w:name w:val="HTML Sample"/>
    <w:uiPriority w:val="99"/>
    <w:semiHidden/>
    <w:rsid w:val="00D70FDC"/>
    <w:rPr>
      <w:rFonts w:ascii="Courier New" w:hAnsi="Courier New" w:cs="Courier New"/>
    </w:rPr>
  </w:style>
  <w:style w:type="character" w:styleId="HTMLTypewriter">
    <w:name w:val="HTML Typewriter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D70FDC"/>
    <w:rPr>
      <w:i/>
      <w:iCs/>
    </w:rPr>
  </w:style>
  <w:style w:type="character" w:styleId="LineNumber">
    <w:name w:val="line number"/>
    <w:basedOn w:val="DefaultParagraphFont"/>
    <w:uiPriority w:val="99"/>
    <w:semiHidden/>
    <w:rsid w:val="00D70FDC"/>
  </w:style>
  <w:style w:type="paragraph" w:styleId="List">
    <w:name w:val="List"/>
    <w:basedOn w:val="Normal"/>
    <w:uiPriority w:val="99"/>
    <w:semiHidden/>
    <w:rsid w:val="00D70FDC"/>
    <w:pPr>
      <w:ind w:left="283" w:hanging="283"/>
    </w:pPr>
  </w:style>
  <w:style w:type="paragraph" w:styleId="List2">
    <w:name w:val="List 2"/>
    <w:basedOn w:val="Normal"/>
    <w:uiPriority w:val="99"/>
    <w:semiHidden/>
    <w:rsid w:val="00D70FDC"/>
    <w:pPr>
      <w:ind w:left="566" w:hanging="283"/>
    </w:pPr>
  </w:style>
  <w:style w:type="paragraph" w:styleId="List3">
    <w:name w:val="List 3"/>
    <w:basedOn w:val="Normal"/>
    <w:uiPriority w:val="99"/>
    <w:semiHidden/>
    <w:rsid w:val="00D70FDC"/>
    <w:pPr>
      <w:ind w:left="849" w:hanging="283"/>
    </w:pPr>
  </w:style>
  <w:style w:type="paragraph" w:styleId="List4">
    <w:name w:val="List 4"/>
    <w:basedOn w:val="Normal"/>
    <w:uiPriority w:val="99"/>
    <w:semiHidden/>
    <w:rsid w:val="00D70FDC"/>
    <w:pPr>
      <w:ind w:left="1132" w:hanging="283"/>
    </w:pPr>
  </w:style>
  <w:style w:type="paragraph" w:styleId="List5">
    <w:name w:val="List 5"/>
    <w:basedOn w:val="Normal"/>
    <w:uiPriority w:val="99"/>
    <w:semiHidden/>
    <w:rsid w:val="00D70FDC"/>
    <w:pPr>
      <w:ind w:left="1415" w:hanging="283"/>
    </w:pPr>
  </w:style>
  <w:style w:type="paragraph" w:styleId="ListBullet">
    <w:name w:val="List Bullet"/>
    <w:basedOn w:val="Normal"/>
    <w:uiPriority w:val="99"/>
    <w:qFormat/>
    <w:rsid w:val="00BA0046"/>
    <w:pPr>
      <w:numPr>
        <w:numId w:val="27"/>
      </w:numPr>
    </w:pPr>
  </w:style>
  <w:style w:type="paragraph" w:styleId="ListBullet2">
    <w:name w:val="List Bullet 2"/>
    <w:basedOn w:val="Normal"/>
    <w:uiPriority w:val="99"/>
    <w:semiHidden/>
    <w:rsid w:val="00D70FDC"/>
    <w:pPr>
      <w:numPr>
        <w:numId w:val="5"/>
      </w:numPr>
    </w:pPr>
  </w:style>
  <w:style w:type="paragraph" w:styleId="ListBullet3">
    <w:name w:val="List Bullet 3"/>
    <w:basedOn w:val="Normal"/>
    <w:uiPriority w:val="99"/>
    <w:semiHidden/>
    <w:rsid w:val="00D70FDC"/>
    <w:pPr>
      <w:numPr>
        <w:numId w:val="6"/>
      </w:numPr>
    </w:pPr>
  </w:style>
  <w:style w:type="paragraph" w:styleId="ListBullet4">
    <w:name w:val="List Bullet 4"/>
    <w:basedOn w:val="Normal"/>
    <w:uiPriority w:val="99"/>
    <w:semiHidden/>
    <w:rsid w:val="00D70FDC"/>
    <w:pPr>
      <w:numPr>
        <w:numId w:val="7"/>
      </w:numPr>
    </w:pPr>
  </w:style>
  <w:style w:type="paragraph" w:styleId="ListBullet5">
    <w:name w:val="List Bullet 5"/>
    <w:basedOn w:val="Normal"/>
    <w:uiPriority w:val="99"/>
    <w:semiHidden/>
    <w:rsid w:val="00D70FDC"/>
    <w:pPr>
      <w:numPr>
        <w:numId w:val="8"/>
      </w:numPr>
    </w:pPr>
  </w:style>
  <w:style w:type="paragraph" w:styleId="ListContinue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ListContinue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ListContinue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ListContinue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ListContinue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ListNumber">
    <w:name w:val="List Number"/>
    <w:basedOn w:val="Normal"/>
    <w:uiPriority w:val="2"/>
    <w:qFormat/>
    <w:rsid w:val="00BA0046"/>
    <w:pPr>
      <w:numPr>
        <w:numId w:val="28"/>
      </w:numPr>
    </w:pPr>
  </w:style>
  <w:style w:type="paragraph" w:styleId="ListNumber2">
    <w:name w:val="List Number 2"/>
    <w:basedOn w:val="Normal"/>
    <w:uiPriority w:val="99"/>
    <w:semiHidden/>
    <w:rsid w:val="00D70FDC"/>
    <w:pPr>
      <w:numPr>
        <w:numId w:val="10"/>
      </w:numPr>
    </w:pPr>
  </w:style>
  <w:style w:type="paragraph" w:styleId="ListNumber3">
    <w:name w:val="List Number 3"/>
    <w:basedOn w:val="Normal"/>
    <w:uiPriority w:val="99"/>
    <w:semiHidden/>
    <w:rsid w:val="00D70FDC"/>
    <w:pPr>
      <w:numPr>
        <w:numId w:val="11"/>
      </w:numPr>
    </w:pPr>
  </w:style>
  <w:style w:type="paragraph" w:styleId="ListNumber4">
    <w:name w:val="List Number 4"/>
    <w:basedOn w:val="Normal"/>
    <w:uiPriority w:val="99"/>
    <w:semiHidden/>
    <w:rsid w:val="00D70FDC"/>
    <w:pPr>
      <w:numPr>
        <w:numId w:val="12"/>
      </w:numPr>
    </w:pPr>
  </w:style>
  <w:style w:type="paragraph" w:styleId="ListNumber5">
    <w:name w:val="List Number 5"/>
    <w:basedOn w:val="Normal"/>
    <w:uiPriority w:val="99"/>
    <w:semiHidden/>
    <w:rsid w:val="00D70FDC"/>
    <w:pPr>
      <w:numPr>
        <w:numId w:val="13"/>
      </w:numPr>
    </w:pPr>
  </w:style>
  <w:style w:type="paragraph" w:styleId="MessageHeader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ent">
    <w:name w:val="Normal Indent"/>
    <w:basedOn w:val="Normal"/>
    <w:uiPriority w:val="99"/>
    <w:semiHidden/>
    <w:rsid w:val="00D70FDC"/>
    <w:pPr>
      <w:ind w:left="1304"/>
    </w:pPr>
  </w:style>
  <w:style w:type="paragraph" w:styleId="NoteHeading">
    <w:name w:val="Note Heading"/>
    <w:basedOn w:val="Normal"/>
    <w:next w:val="Normal"/>
    <w:uiPriority w:val="99"/>
    <w:semiHidden/>
    <w:rsid w:val="00D70FDC"/>
  </w:style>
  <w:style w:type="paragraph" w:styleId="PlainText">
    <w:name w:val="Plain Text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uiPriority w:val="99"/>
    <w:semiHidden/>
    <w:rsid w:val="00D70FDC"/>
  </w:style>
  <w:style w:type="paragraph" w:styleId="Signature">
    <w:name w:val="Signature"/>
    <w:basedOn w:val="Normal"/>
    <w:uiPriority w:val="99"/>
    <w:semiHidden/>
    <w:rsid w:val="00D70FDC"/>
    <w:pPr>
      <w:ind w:left="4252"/>
    </w:pPr>
  </w:style>
  <w:style w:type="character" w:styleId="Strong">
    <w:name w:val="Strong"/>
    <w:uiPriority w:val="99"/>
    <w:semiHidden/>
    <w:qFormat/>
    <w:rsid w:val="00D70FDC"/>
    <w:rPr>
      <w:b/>
      <w:bCs/>
    </w:rPr>
  </w:style>
  <w:style w:type="paragraph" w:styleId="Subtitle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TOC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FollowedHyper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</w:rPr>
  </w:style>
  <w:style w:type="paragraph" w:styleId="Footer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rsid w:val="00D70FDC"/>
    <w:rPr>
      <w:rFonts w:ascii="Georgia" w:hAnsi="Georgia"/>
      <w:color w:val="03428E"/>
      <w:sz w:val="21"/>
      <w:u w:val="none"/>
    </w:rPr>
  </w:style>
  <w:style w:type="character" w:styleId="PageNumber">
    <w:name w:val="page number"/>
    <w:uiPriority w:val="99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4"/>
      </w:numPr>
    </w:pPr>
    <w:rPr>
      <w:lang w:val="en-GB"/>
    </w:rPr>
  </w:style>
  <w:style w:type="paragraph" w:styleId="TOC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5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leGrid">
    <w:name w:val="Table Grid"/>
    <w:basedOn w:val="Table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TableofFigures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rsid w:val="0017087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D0158B"/>
    <w:rPr>
      <w:sz w:val="16"/>
      <w:szCs w:val="16"/>
    </w:rPr>
  </w:style>
  <w:style w:type="paragraph" w:styleId="CommentText">
    <w:name w:val="annotation text"/>
    <w:basedOn w:val="Normal"/>
    <w:uiPriority w:val="99"/>
    <w:semiHidden/>
    <w:rsid w:val="00D0158B"/>
    <w:rPr>
      <w:sz w:val="20"/>
      <w:szCs w:val="20"/>
    </w:rPr>
  </w:style>
  <w:style w:type="paragraph" w:styleId="CommentSubject">
    <w:name w:val="annotation subject"/>
    <w:basedOn w:val="CommentText"/>
    <w:next w:val="CommentText"/>
    <w:uiPriority w:val="99"/>
    <w:semiHidden/>
    <w:rsid w:val="00D0158B"/>
    <w:rPr>
      <w:b/>
      <w:bCs/>
    </w:rPr>
  </w:style>
  <w:style w:type="paragraph" w:styleId="DocumentMap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x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x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x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x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x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x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x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x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xHeading">
    <w:name w:val="index heading"/>
    <w:basedOn w:val="Normal"/>
    <w:next w:val="Index1"/>
    <w:uiPriority w:val="99"/>
    <w:semiHidden/>
    <w:rsid w:val="00D0158B"/>
    <w:rPr>
      <w:rFonts w:ascii="Arial" w:hAnsi="Arial" w:cs="Arial"/>
      <w:b/>
      <w:bCs/>
    </w:rPr>
  </w:style>
  <w:style w:type="paragraph" w:styleId="MacroTex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TableofAuthorities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TOAHeading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9E7AF4"/>
    <w:rPr>
      <w:b/>
      <w:bCs/>
      <w:i/>
      <w:iCs/>
    </w:rPr>
  </w:style>
  <w:style w:type="character" w:styleId="SubtleReference">
    <w:name w:val="Subtle Reference"/>
    <w:basedOn w:val="DefaultParagraphFont"/>
    <w:uiPriority w:val="99"/>
    <w:semiHidden/>
    <w:qFormat/>
    <w:rsid w:val="009D15A7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99"/>
    <w:semiHidden/>
    <w:qFormat/>
    <w:rsid w:val="009D15A7"/>
    <w:rPr>
      <w:b/>
      <w:bCs/>
      <w:smallCaps/>
      <w:color w:val="auto"/>
      <w:spacing w:val="5"/>
      <w:u w:val="single"/>
    </w:rPr>
  </w:style>
  <w:style w:type="character" w:styleId="IntenseEmphasis">
    <w:name w:val="Intense Emphasis"/>
    <w:basedOn w:val="DefaultParagraphFont"/>
    <w:uiPriority w:val="99"/>
    <w:semiHidden/>
    <w:qFormat/>
    <w:rsid w:val="009D15A7"/>
    <w:rPr>
      <w:b/>
      <w:bCs/>
      <w:i/>
      <w:iCs/>
      <w:color w:val="auto"/>
    </w:rPr>
  </w:style>
  <w:style w:type="paragraph" w:customStyle="1" w:styleId="Normal-DokumentNavn">
    <w:name w:val="Normal - Dokument Navn"/>
    <w:basedOn w:val="Normal"/>
    <w:uiPriority w:val="5"/>
    <w:semiHidden/>
    <w:rsid w:val="0098128E"/>
    <w:pPr>
      <w:jc w:val="right"/>
    </w:pPr>
    <w:rPr>
      <w:b/>
      <w:caps/>
      <w:sz w:val="22"/>
      <w:szCs w:val="24"/>
      <w:lang w:eastAsia="en-US"/>
    </w:rPr>
  </w:style>
  <w:style w:type="paragraph" w:customStyle="1" w:styleId="Normal-Dokumentinfo">
    <w:name w:val="Normal - Dokument info"/>
    <w:basedOn w:val="Normal"/>
    <w:uiPriority w:val="5"/>
    <w:semiHidden/>
    <w:rsid w:val="0098128E"/>
    <w:rPr>
      <w:b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907E4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List Bullet" w:uiPriority="99" w:qFormat="1"/>
    <w:lsdException w:name="List Number" w:semiHidden="0" w:uiPriority="2" w:unhideWhenUsed="0" w:qFormat="1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9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99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875"/>
  </w:style>
  <w:style w:type="paragraph" w:styleId="Heading1">
    <w:name w:val="heading 1"/>
    <w:basedOn w:val="Normal"/>
    <w:next w:val="Normal"/>
    <w:uiPriority w:val="1"/>
    <w:qFormat/>
    <w:rsid w:val="007B61B3"/>
    <w:pPr>
      <w:numPr>
        <w:numId w:val="16"/>
      </w:num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uiPriority w:val="1"/>
    <w:qFormat/>
    <w:rsid w:val="00B47C60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Heading3">
    <w:name w:val="heading 3"/>
    <w:basedOn w:val="Normal"/>
    <w:next w:val="Normal"/>
    <w:uiPriority w:val="1"/>
    <w:qFormat/>
    <w:rsid w:val="00B47C60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uiPriority w:val="1"/>
    <w:qFormat/>
    <w:rsid w:val="00B47C60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uiPriority w:val="1"/>
    <w:semiHidden/>
    <w:qFormat/>
    <w:rsid w:val="00B47C60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uiPriority w:val="1"/>
    <w:semiHidden/>
    <w:qFormat/>
    <w:rsid w:val="00B47C60"/>
    <w:pPr>
      <w:numPr>
        <w:ilvl w:val="5"/>
        <w:numId w:val="16"/>
      </w:num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uiPriority w:val="1"/>
    <w:semiHidden/>
    <w:qFormat/>
    <w:rsid w:val="00B47C60"/>
    <w:pPr>
      <w:numPr>
        <w:ilvl w:val="6"/>
        <w:numId w:val="16"/>
      </w:numPr>
      <w:outlineLvl w:val="6"/>
    </w:pPr>
  </w:style>
  <w:style w:type="paragraph" w:styleId="Heading8">
    <w:name w:val="heading 8"/>
    <w:basedOn w:val="Normal"/>
    <w:next w:val="Normal"/>
    <w:uiPriority w:val="1"/>
    <w:semiHidden/>
    <w:qFormat/>
    <w:rsid w:val="00B47C60"/>
    <w:pPr>
      <w:numPr>
        <w:ilvl w:val="7"/>
        <w:numId w:val="16"/>
      </w:numPr>
      <w:outlineLvl w:val="7"/>
    </w:pPr>
    <w:rPr>
      <w:iCs/>
    </w:rPr>
  </w:style>
  <w:style w:type="paragraph" w:styleId="Heading9">
    <w:name w:val="heading 9"/>
    <w:basedOn w:val="Normal"/>
    <w:next w:val="Normal"/>
    <w:uiPriority w:val="1"/>
    <w:semiHidden/>
    <w:qFormat/>
    <w:rsid w:val="00B47C60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D70FDC"/>
    <w:pPr>
      <w:numPr>
        <w:numId w:val="1"/>
      </w:numPr>
    </w:pPr>
  </w:style>
  <w:style w:type="numbering" w:styleId="1ai">
    <w:name w:val="Outline List 1"/>
    <w:basedOn w:val="NoList"/>
    <w:semiHidden/>
    <w:rsid w:val="00D70FDC"/>
    <w:pPr>
      <w:numPr>
        <w:numId w:val="2"/>
      </w:numPr>
    </w:pPr>
  </w:style>
  <w:style w:type="numbering" w:styleId="ArticleSection">
    <w:name w:val="Outline List 3"/>
    <w:basedOn w:val="NoList"/>
    <w:semiHidden/>
    <w:rsid w:val="00D70FDC"/>
    <w:pPr>
      <w:numPr>
        <w:numId w:val="3"/>
      </w:numPr>
    </w:pPr>
  </w:style>
  <w:style w:type="paragraph" w:styleId="BlockTex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odyText">
    <w:name w:val="Body Text"/>
    <w:basedOn w:val="Normal"/>
    <w:uiPriority w:val="99"/>
    <w:semiHidden/>
    <w:rsid w:val="00D70FDC"/>
    <w:pPr>
      <w:spacing w:after="120"/>
    </w:pPr>
  </w:style>
  <w:style w:type="paragraph" w:styleId="BodyTex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odyTex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uiPriority w:val="99"/>
    <w:semiHidden/>
    <w:rsid w:val="00D70FDC"/>
    <w:pPr>
      <w:ind w:firstLine="210"/>
    </w:pPr>
  </w:style>
  <w:style w:type="paragraph" w:styleId="BodyTextIndent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odyTextFirstIndent2">
    <w:name w:val="Body Text First Indent 2"/>
    <w:basedOn w:val="BodyTextIndent"/>
    <w:uiPriority w:val="99"/>
    <w:semiHidden/>
    <w:rsid w:val="00D70FDC"/>
    <w:pPr>
      <w:ind w:firstLine="210"/>
    </w:pPr>
  </w:style>
  <w:style w:type="paragraph" w:styleId="BodyTextIndent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odyTextIndent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uiPriority w:val="3"/>
    <w:rsid w:val="00D70FDC"/>
    <w:rPr>
      <w:b/>
      <w:bCs/>
      <w:sz w:val="16"/>
      <w:szCs w:val="20"/>
    </w:rPr>
  </w:style>
  <w:style w:type="paragraph" w:styleId="Closing">
    <w:name w:val="Closing"/>
    <w:basedOn w:val="Normal"/>
    <w:uiPriority w:val="99"/>
    <w:semiHidden/>
    <w:rsid w:val="00D70FDC"/>
    <w:pPr>
      <w:ind w:left="4252"/>
    </w:pPr>
  </w:style>
  <w:style w:type="paragraph" w:styleId="Date">
    <w:name w:val="Date"/>
    <w:basedOn w:val="Normal"/>
    <w:next w:val="Normal"/>
    <w:uiPriority w:val="99"/>
    <w:semiHidden/>
    <w:rsid w:val="00D70FDC"/>
  </w:style>
  <w:style w:type="paragraph" w:styleId="E-mailSignature">
    <w:name w:val="E-mail Signature"/>
    <w:basedOn w:val="Normal"/>
    <w:uiPriority w:val="99"/>
    <w:semiHidden/>
    <w:rsid w:val="00D70FDC"/>
  </w:style>
  <w:style w:type="character" w:styleId="Emphasis">
    <w:name w:val="Emphasis"/>
    <w:uiPriority w:val="3"/>
    <w:rsid w:val="00D70FDC"/>
    <w:rPr>
      <w:i/>
      <w:iCs/>
    </w:rPr>
  </w:style>
  <w:style w:type="character" w:styleId="EndnoteReference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EndnoteTex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EnvelopeAddress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uiPriority w:val="99"/>
    <w:semiHidden/>
    <w:rsid w:val="00D70FDC"/>
    <w:rPr>
      <w:rFonts w:ascii="Arial" w:hAnsi="Arial" w:cs="Arial"/>
      <w:szCs w:val="20"/>
    </w:rPr>
  </w:style>
  <w:style w:type="character" w:styleId="FootnoteReference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otnoteTex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Acronym">
    <w:name w:val="HTML Acronym"/>
    <w:basedOn w:val="DefaultParagraphFont"/>
    <w:uiPriority w:val="99"/>
    <w:semiHidden/>
    <w:rsid w:val="00D70FDC"/>
  </w:style>
  <w:style w:type="paragraph" w:styleId="HTMLAddress">
    <w:name w:val="HTML Address"/>
    <w:basedOn w:val="Normal"/>
    <w:uiPriority w:val="99"/>
    <w:semiHidden/>
    <w:rsid w:val="00D70FDC"/>
    <w:rPr>
      <w:i/>
      <w:iCs/>
    </w:rPr>
  </w:style>
  <w:style w:type="character" w:styleId="HTMLCite">
    <w:name w:val="HTML Cite"/>
    <w:uiPriority w:val="99"/>
    <w:semiHidden/>
    <w:rsid w:val="00D70FDC"/>
    <w:rPr>
      <w:i/>
      <w:iCs/>
    </w:rPr>
  </w:style>
  <w:style w:type="character" w:styleId="HTMLCode">
    <w:name w:val="HTML Code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Definition">
    <w:name w:val="HTML Definition"/>
    <w:uiPriority w:val="99"/>
    <w:semiHidden/>
    <w:rsid w:val="00D70FDC"/>
    <w:rPr>
      <w:i/>
      <w:iCs/>
    </w:rPr>
  </w:style>
  <w:style w:type="character" w:styleId="HTMLKeyboard">
    <w:name w:val="HTML Keyboard"/>
    <w:uiPriority w:val="99"/>
    <w:semiHidden/>
    <w:rsid w:val="00D70FDC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character" w:styleId="HTMLSample">
    <w:name w:val="HTML Sample"/>
    <w:uiPriority w:val="99"/>
    <w:semiHidden/>
    <w:rsid w:val="00D70FDC"/>
    <w:rPr>
      <w:rFonts w:ascii="Courier New" w:hAnsi="Courier New" w:cs="Courier New"/>
    </w:rPr>
  </w:style>
  <w:style w:type="character" w:styleId="HTMLTypewriter">
    <w:name w:val="HTML Typewriter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Variable">
    <w:name w:val="HTML Variable"/>
    <w:uiPriority w:val="99"/>
    <w:semiHidden/>
    <w:rsid w:val="00D70FDC"/>
    <w:rPr>
      <w:i/>
      <w:iCs/>
    </w:rPr>
  </w:style>
  <w:style w:type="character" w:styleId="LineNumber">
    <w:name w:val="line number"/>
    <w:basedOn w:val="DefaultParagraphFont"/>
    <w:uiPriority w:val="99"/>
    <w:semiHidden/>
    <w:rsid w:val="00D70FDC"/>
  </w:style>
  <w:style w:type="paragraph" w:styleId="List">
    <w:name w:val="List"/>
    <w:basedOn w:val="Normal"/>
    <w:uiPriority w:val="99"/>
    <w:semiHidden/>
    <w:rsid w:val="00D70FDC"/>
    <w:pPr>
      <w:ind w:left="283" w:hanging="283"/>
    </w:pPr>
  </w:style>
  <w:style w:type="paragraph" w:styleId="List2">
    <w:name w:val="List 2"/>
    <w:basedOn w:val="Normal"/>
    <w:uiPriority w:val="99"/>
    <w:semiHidden/>
    <w:rsid w:val="00D70FDC"/>
    <w:pPr>
      <w:ind w:left="566" w:hanging="283"/>
    </w:pPr>
  </w:style>
  <w:style w:type="paragraph" w:styleId="List3">
    <w:name w:val="List 3"/>
    <w:basedOn w:val="Normal"/>
    <w:uiPriority w:val="99"/>
    <w:semiHidden/>
    <w:rsid w:val="00D70FDC"/>
    <w:pPr>
      <w:ind w:left="849" w:hanging="283"/>
    </w:pPr>
  </w:style>
  <w:style w:type="paragraph" w:styleId="List4">
    <w:name w:val="List 4"/>
    <w:basedOn w:val="Normal"/>
    <w:uiPriority w:val="99"/>
    <w:semiHidden/>
    <w:rsid w:val="00D70FDC"/>
    <w:pPr>
      <w:ind w:left="1132" w:hanging="283"/>
    </w:pPr>
  </w:style>
  <w:style w:type="paragraph" w:styleId="List5">
    <w:name w:val="List 5"/>
    <w:basedOn w:val="Normal"/>
    <w:uiPriority w:val="99"/>
    <w:semiHidden/>
    <w:rsid w:val="00D70FDC"/>
    <w:pPr>
      <w:ind w:left="1415" w:hanging="283"/>
    </w:pPr>
  </w:style>
  <w:style w:type="paragraph" w:styleId="ListBullet">
    <w:name w:val="List Bullet"/>
    <w:basedOn w:val="Normal"/>
    <w:uiPriority w:val="99"/>
    <w:qFormat/>
    <w:rsid w:val="00BA0046"/>
    <w:pPr>
      <w:numPr>
        <w:numId w:val="27"/>
      </w:numPr>
    </w:pPr>
  </w:style>
  <w:style w:type="paragraph" w:styleId="ListBullet2">
    <w:name w:val="List Bullet 2"/>
    <w:basedOn w:val="Normal"/>
    <w:uiPriority w:val="99"/>
    <w:semiHidden/>
    <w:rsid w:val="00D70FDC"/>
    <w:pPr>
      <w:numPr>
        <w:numId w:val="5"/>
      </w:numPr>
    </w:pPr>
  </w:style>
  <w:style w:type="paragraph" w:styleId="ListBullet3">
    <w:name w:val="List Bullet 3"/>
    <w:basedOn w:val="Normal"/>
    <w:uiPriority w:val="99"/>
    <w:semiHidden/>
    <w:rsid w:val="00D70FDC"/>
    <w:pPr>
      <w:numPr>
        <w:numId w:val="6"/>
      </w:numPr>
    </w:pPr>
  </w:style>
  <w:style w:type="paragraph" w:styleId="ListBullet4">
    <w:name w:val="List Bullet 4"/>
    <w:basedOn w:val="Normal"/>
    <w:uiPriority w:val="99"/>
    <w:semiHidden/>
    <w:rsid w:val="00D70FDC"/>
    <w:pPr>
      <w:numPr>
        <w:numId w:val="7"/>
      </w:numPr>
    </w:pPr>
  </w:style>
  <w:style w:type="paragraph" w:styleId="ListBullet5">
    <w:name w:val="List Bullet 5"/>
    <w:basedOn w:val="Normal"/>
    <w:uiPriority w:val="99"/>
    <w:semiHidden/>
    <w:rsid w:val="00D70FDC"/>
    <w:pPr>
      <w:numPr>
        <w:numId w:val="8"/>
      </w:numPr>
    </w:pPr>
  </w:style>
  <w:style w:type="paragraph" w:styleId="ListContinue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ListContinue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ListContinue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ListContinue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ListContinue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ListNumber">
    <w:name w:val="List Number"/>
    <w:basedOn w:val="Normal"/>
    <w:uiPriority w:val="2"/>
    <w:qFormat/>
    <w:rsid w:val="00BA0046"/>
    <w:pPr>
      <w:numPr>
        <w:numId w:val="28"/>
      </w:numPr>
    </w:pPr>
  </w:style>
  <w:style w:type="paragraph" w:styleId="ListNumber2">
    <w:name w:val="List Number 2"/>
    <w:basedOn w:val="Normal"/>
    <w:uiPriority w:val="99"/>
    <w:semiHidden/>
    <w:rsid w:val="00D70FDC"/>
    <w:pPr>
      <w:numPr>
        <w:numId w:val="10"/>
      </w:numPr>
    </w:pPr>
  </w:style>
  <w:style w:type="paragraph" w:styleId="ListNumber3">
    <w:name w:val="List Number 3"/>
    <w:basedOn w:val="Normal"/>
    <w:uiPriority w:val="99"/>
    <w:semiHidden/>
    <w:rsid w:val="00D70FDC"/>
    <w:pPr>
      <w:numPr>
        <w:numId w:val="11"/>
      </w:numPr>
    </w:pPr>
  </w:style>
  <w:style w:type="paragraph" w:styleId="ListNumber4">
    <w:name w:val="List Number 4"/>
    <w:basedOn w:val="Normal"/>
    <w:uiPriority w:val="99"/>
    <w:semiHidden/>
    <w:rsid w:val="00D70FDC"/>
    <w:pPr>
      <w:numPr>
        <w:numId w:val="12"/>
      </w:numPr>
    </w:pPr>
  </w:style>
  <w:style w:type="paragraph" w:styleId="ListNumber5">
    <w:name w:val="List Number 5"/>
    <w:basedOn w:val="Normal"/>
    <w:uiPriority w:val="99"/>
    <w:semiHidden/>
    <w:rsid w:val="00D70FDC"/>
    <w:pPr>
      <w:numPr>
        <w:numId w:val="13"/>
      </w:numPr>
    </w:pPr>
  </w:style>
  <w:style w:type="paragraph" w:styleId="MessageHeader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ent">
    <w:name w:val="Normal Indent"/>
    <w:basedOn w:val="Normal"/>
    <w:uiPriority w:val="99"/>
    <w:semiHidden/>
    <w:rsid w:val="00D70FDC"/>
    <w:pPr>
      <w:ind w:left="1304"/>
    </w:pPr>
  </w:style>
  <w:style w:type="paragraph" w:styleId="NoteHeading">
    <w:name w:val="Note Heading"/>
    <w:basedOn w:val="Normal"/>
    <w:next w:val="Normal"/>
    <w:uiPriority w:val="99"/>
    <w:semiHidden/>
    <w:rsid w:val="00D70FDC"/>
  </w:style>
  <w:style w:type="paragraph" w:styleId="PlainText">
    <w:name w:val="Plain Text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uiPriority w:val="99"/>
    <w:semiHidden/>
    <w:rsid w:val="00D70FDC"/>
  </w:style>
  <w:style w:type="paragraph" w:styleId="Signature">
    <w:name w:val="Signature"/>
    <w:basedOn w:val="Normal"/>
    <w:uiPriority w:val="99"/>
    <w:semiHidden/>
    <w:rsid w:val="00D70FDC"/>
    <w:pPr>
      <w:ind w:left="4252"/>
    </w:pPr>
  </w:style>
  <w:style w:type="character" w:styleId="Strong">
    <w:name w:val="Strong"/>
    <w:uiPriority w:val="99"/>
    <w:semiHidden/>
    <w:qFormat/>
    <w:rsid w:val="00D70FDC"/>
    <w:rPr>
      <w:b/>
      <w:bCs/>
    </w:rPr>
  </w:style>
  <w:style w:type="paragraph" w:styleId="Subtitle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TOC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FollowedHyper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</w:rPr>
  </w:style>
  <w:style w:type="paragraph" w:styleId="Footer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rsid w:val="00D70FDC"/>
    <w:rPr>
      <w:rFonts w:ascii="Georgia" w:hAnsi="Georgia"/>
      <w:color w:val="03428E"/>
      <w:sz w:val="21"/>
      <w:u w:val="none"/>
    </w:rPr>
  </w:style>
  <w:style w:type="character" w:styleId="PageNumber">
    <w:name w:val="page number"/>
    <w:uiPriority w:val="99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4"/>
      </w:numPr>
    </w:pPr>
    <w:rPr>
      <w:lang w:val="en-GB"/>
    </w:rPr>
  </w:style>
  <w:style w:type="paragraph" w:styleId="TOC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5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leGrid">
    <w:name w:val="Table Grid"/>
    <w:basedOn w:val="Table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TableofFigures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rsid w:val="0017087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D0158B"/>
    <w:rPr>
      <w:sz w:val="16"/>
      <w:szCs w:val="16"/>
    </w:rPr>
  </w:style>
  <w:style w:type="paragraph" w:styleId="CommentText">
    <w:name w:val="annotation text"/>
    <w:basedOn w:val="Normal"/>
    <w:uiPriority w:val="99"/>
    <w:semiHidden/>
    <w:rsid w:val="00D0158B"/>
    <w:rPr>
      <w:sz w:val="20"/>
      <w:szCs w:val="20"/>
    </w:rPr>
  </w:style>
  <w:style w:type="paragraph" w:styleId="CommentSubject">
    <w:name w:val="annotation subject"/>
    <w:basedOn w:val="CommentText"/>
    <w:next w:val="CommentText"/>
    <w:uiPriority w:val="99"/>
    <w:semiHidden/>
    <w:rsid w:val="00D0158B"/>
    <w:rPr>
      <w:b/>
      <w:bCs/>
    </w:rPr>
  </w:style>
  <w:style w:type="paragraph" w:styleId="DocumentMap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x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x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x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x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x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x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x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x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xHeading">
    <w:name w:val="index heading"/>
    <w:basedOn w:val="Normal"/>
    <w:next w:val="Index1"/>
    <w:uiPriority w:val="99"/>
    <w:semiHidden/>
    <w:rsid w:val="00D0158B"/>
    <w:rPr>
      <w:rFonts w:ascii="Arial" w:hAnsi="Arial" w:cs="Arial"/>
      <w:b/>
      <w:bCs/>
    </w:rPr>
  </w:style>
  <w:style w:type="paragraph" w:styleId="MacroTex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TableofAuthorities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TOAHeading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9E7AF4"/>
    <w:rPr>
      <w:b/>
      <w:bCs/>
      <w:i/>
      <w:iCs/>
    </w:rPr>
  </w:style>
  <w:style w:type="character" w:styleId="SubtleReference">
    <w:name w:val="Subtle Reference"/>
    <w:basedOn w:val="DefaultParagraphFont"/>
    <w:uiPriority w:val="99"/>
    <w:semiHidden/>
    <w:qFormat/>
    <w:rsid w:val="009D15A7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99"/>
    <w:semiHidden/>
    <w:qFormat/>
    <w:rsid w:val="009D15A7"/>
    <w:rPr>
      <w:b/>
      <w:bCs/>
      <w:smallCaps/>
      <w:color w:val="auto"/>
      <w:spacing w:val="5"/>
      <w:u w:val="single"/>
    </w:rPr>
  </w:style>
  <w:style w:type="character" w:styleId="IntenseEmphasis">
    <w:name w:val="Intense Emphasis"/>
    <w:basedOn w:val="DefaultParagraphFont"/>
    <w:uiPriority w:val="99"/>
    <w:semiHidden/>
    <w:qFormat/>
    <w:rsid w:val="009D15A7"/>
    <w:rPr>
      <w:b/>
      <w:bCs/>
      <w:i/>
      <w:iCs/>
      <w:color w:val="auto"/>
    </w:rPr>
  </w:style>
  <w:style w:type="paragraph" w:customStyle="1" w:styleId="Normal-DokumentNavn">
    <w:name w:val="Normal - Dokument Navn"/>
    <w:basedOn w:val="Normal"/>
    <w:uiPriority w:val="5"/>
    <w:semiHidden/>
    <w:rsid w:val="0098128E"/>
    <w:pPr>
      <w:jc w:val="right"/>
    </w:pPr>
    <w:rPr>
      <w:b/>
      <w:caps/>
      <w:sz w:val="22"/>
      <w:szCs w:val="24"/>
      <w:lang w:eastAsia="en-US"/>
    </w:rPr>
  </w:style>
  <w:style w:type="paragraph" w:customStyle="1" w:styleId="Normal-Dokumentinfo">
    <w:name w:val="Normal - Dokument info"/>
    <w:basedOn w:val="Normal"/>
    <w:uiPriority w:val="5"/>
    <w:semiHidden/>
    <w:rsid w:val="0098128E"/>
    <w:rPr>
      <w:b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907E4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Referat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Referat</Template>
  <TotalTime>1</TotalTime>
  <Pages>3</Pages>
  <Words>453</Words>
  <Characters>2769</Characters>
  <Application>Microsoft Office Word</Application>
  <DocSecurity>4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Referat</vt:lpstr>
      <vt:lpstr>Referat</vt:lpstr>
    </vt:vector>
  </TitlesOfParts>
  <Company>Århus Universitet</Company>
  <LinksUpToDate>false</LinksUpToDate>
  <CharactersWithSpaces>3216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Referat</dc:title>
  <dc:creator>Lisette Prins</dc:creator>
  <cp:lastModifiedBy>Kathrine Raagaard Nielsen</cp:lastModifiedBy>
  <cp:revision>2</cp:revision>
  <cp:lastPrinted>2008-10-22T12:54:00Z</cp:lastPrinted>
  <dcterms:created xsi:type="dcterms:W3CDTF">2016-01-05T17:03:00Z</dcterms:created>
  <dcterms:modified xsi:type="dcterms:W3CDTF">2016-01-05T17:03:00Z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sdDocumentDate">
    <vt:lpwstr>42373</vt:lpwstr>
  </property>
  <property fmtid="{D5CDD505-2E9C-101B-9397-08002B2CF9AE}" pid="6" name="sdDocumentDateFormat">
    <vt:lpwstr>da-DK:d. MMMM yyyy</vt:lpwstr>
  </property>
  <property fmtid="{D5CDD505-2E9C-101B-9397-08002B2CF9AE}" pid="7" name="SD_DocumentLanguageString">
    <vt:lpwstr>Dansk</vt:lpwstr>
  </property>
  <property fmtid="{D5CDD505-2E9C-101B-9397-08002B2CF9AE}" pid="8" name="SD_CtlText_Usersettings_Userprofile">
    <vt:lpwstr>Lisette</vt:lpwstr>
  </property>
  <property fmtid="{D5CDD505-2E9C-101B-9397-08002B2CF9AE}" pid="9" name="SD_CtlText_Generelt_Sagsnummer">
    <vt:lpwstr/>
  </property>
  <property fmtid="{D5CDD505-2E9C-101B-9397-08002B2CF9AE}" pid="10" name="SD_CtlText_Generelt_Reference">
    <vt:lpwstr/>
  </property>
  <property fmtid="{D5CDD505-2E9C-101B-9397-08002B2CF9AE}" pid="11" name="SD_UserprofileName">
    <vt:lpwstr>Lisette</vt:lpwstr>
  </property>
  <property fmtid="{D5CDD505-2E9C-101B-9397-08002B2CF9AE}" pid="12" name="SD_RedigerEnhedsinfo">
    <vt:lpwstr>Nej</vt:lpwstr>
  </property>
  <property fmtid="{D5CDD505-2E9C-101B-9397-08002B2CF9AE}" pid="13" name="SD_USR_Name">
    <vt:lpwstr>Lisette Prins</vt:lpwstr>
  </property>
  <property fmtid="{D5CDD505-2E9C-101B-9397-08002B2CF9AE}" pid="14" name="SD_USR_Title">
    <vt:lpwstr/>
  </property>
  <property fmtid="{D5CDD505-2E9C-101B-9397-08002B2CF9AE}" pid="15" name="SD_USR_DirectPhone">
    <vt:lpwstr/>
  </property>
  <property fmtid="{D5CDD505-2E9C-101B-9397-08002B2CF9AE}" pid="16" name="SD_USR_Personsøger">
    <vt:lpwstr/>
  </property>
  <property fmtid="{D5CDD505-2E9C-101B-9397-08002B2CF9AE}" pid="17" name="SD_USR_PrivatePhone">
    <vt:lpwstr/>
  </property>
  <property fmtid="{D5CDD505-2E9C-101B-9397-08002B2CF9AE}" pid="18" name="SD_USR_Mobile">
    <vt:lpwstr/>
  </property>
  <property fmtid="{D5CDD505-2E9C-101B-9397-08002B2CF9AE}" pid="19" name="SD_USR_DirectFax">
    <vt:lpwstr/>
  </property>
  <property fmtid="{D5CDD505-2E9C-101B-9397-08002B2CF9AE}" pid="20" name="SD_USR_Email">
    <vt:lpwstr/>
  </property>
  <property fmtid="{D5CDD505-2E9C-101B-9397-08002B2CF9AE}" pid="21" name="SD_USR_www">
    <vt:lpwstr/>
  </property>
  <property fmtid="{D5CDD505-2E9C-101B-9397-08002B2CF9AE}" pid="22" name="SD_USR_Department">
    <vt:lpwstr>1846</vt:lpwstr>
  </property>
  <property fmtid="{D5CDD505-2E9C-101B-9397-08002B2CF9AE}" pid="23" name="SD_Logofarve">
    <vt:lpwstr>Blåt</vt:lpwstr>
  </property>
  <property fmtid="{D5CDD505-2E9C-101B-9397-08002B2CF9AE}" pid="24" name="SD_USR_EAN">
    <vt:lpwstr/>
  </property>
  <property fmtid="{D5CDD505-2E9C-101B-9397-08002B2CF9AE}" pid="25" name="SD_USR_Pnr">
    <vt:lpwstr/>
  </property>
  <property fmtid="{D5CDD505-2E9C-101B-9397-08002B2CF9AE}" pid="26" name="DocumentInfoFinished">
    <vt:lpwstr>True</vt:lpwstr>
  </property>
</Properties>
</file>