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3" w:type="dxa"/>
        <w:tblLayout w:type="fixed"/>
        <w:tblCellMar>
          <w:left w:w="0" w:type="dxa"/>
          <w:right w:w="0" w:type="dxa"/>
        </w:tblCellMar>
        <w:tblLook w:val="01E0" w:firstRow="1" w:lastRow="1" w:firstColumn="1" w:lastColumn="1" w:noHBand="0" w:noVBand="0"/>
      </w:tblPr>
      <w:tblGrid>
        <w:gridCol w:w="7422"/>
        <w:gridCol w:w="2211"/>
      </w:tblGrid>
      <w:tr w:rsidR="00AB2E5C" w:rsidRPr="005C2184" w14:paraId="5413B2CA" w14:textId="77777777" w:rsidTr="00E33599">
        <w:trPr>
          <w:trHeight w:val="3552"/>
        </w:trPr>
        <w:tc>
          <w:tcPr>
            <w:tcW w:w="7422" w:type="dxa"/>
          </w:tcPr>
          <w:p w14:paraId="3E5DFA9C" w14:textId="331090AE" w:rsidR="0043314E" w:rsidRPr="00DA2956" w:rsidRDefault="005C2184" w:rsidP="0043314E">
            <w:pPr>
              <w:pStyle w:val="Normal-Dokumentinfo"/>
              <w:rPr>
                <w:szCs w:val="21"/>
              </w:rPr>
            </w:pPr>
            <w:bookmarkStart w:id="0" w:name="SD_LAN_Meetingon"/>
            <w:r w:rsidRPr="00DA2956">
              <w:rPr>
                <w:szCs w:val="21"/>
              </w:rPr>
              <w:t>Møde den</w:t>
            </w:r>
            <w:bookmarkEnd w:id="0"/>
            <w:r w:rsidR="0043314E" w:rsidRPr="00DA2956">
              <w:rPr>
                <w:szCs w:val="21"/>
              </w:rPr>
              <w:t>:</w:t>
            </w:r>
            <w:r w:rsidR="00C50E72" w:rsidRPr="00DA2956">
              <w:rPr>
                <w:szCs w:val="21"/>
              </w:rPr>
              <w:t xml:space="preserve"> </w:t>
            </w:r>
            <w:r w:rsidR="006B2E82" w:rsidRPr="006B2E82">
              <w:rPr>
                <w:szCs w:val="21"/>
              </w:rPr>
              <w:t>17.0</w:t>
            </w:r>
            <w:r w:rsidR="007D144A">
              <w:rPr>
                <w:szCs w:val="21"/>
              </w:rPr>
              <w:t>5</w:t>
            </w:r>
            <w:r w:rsidR="00FF78D1" w:rsidRPr="006B2E82">
              <w:rPr>
                <w:szCs w:val="21"/>
              </w:rPr>
              <w:t>.</w:t>
            </w:r>
            <w:r w:rsidR="005D733F" w:rsidRPr="006B2E82">
              <w:rPr>
                <w:szCs w:val="21"/>
              </w:rPr>
              <w:t>202</w:t>
            </w:r>
            <w:r w:rsidR="00DA2956" w:rsidRPr="006B2E82">
              <w:rPr>
                <w:szCs w:val="21"/>
              </w:rPr>
              <w:t>2</w:t>
            </w:r>
            <w:r w:rsidR="00FF78D1" w:rsidRPr="006B2E82">
              <w:rPr>
                <w:szCs w:val="21"/>
              </w:rPr>
              <w:t xml:space="preserve"> </w:t>
            </w:r>
            <w:r w:rsidR="00FF78D1" w:rsidRPr="00DA2956">
              <w:rPr>
                <w:szCs w:val="21"/>
              </w:rPr>
              <w:t>kl. 10-12</w:t>
            </w:r>
          </w:p>
          <w:p w14:paraId="366404CB" w14:textId="2F75975F" w:rsidR="00BE7FE4" w:rsidRPr="00DA2956" w:rsidRDefault="005D733F" w:rsidP="0043314E">
            <w:pPr>
              <w:pStyle w:val="Normal-Dokumentinfo"/>
              <w:rPr>
                <w:szCs w:val="21"/>
              </w:rPr>
            </w:pPr>
            <w:r w:rsidRPr="00DA2956">
              <w:rPr>
                <w:szCs w:val="21"/>
              </w:rPr>
              <w:t>Mødet afhold</w:t>
            </w:r>
            <w:r w:rsidR="003D2750" w:rsidRPr="00DA2956">
              <w:rPr>
                <w:szCs w:val="21"/>
              </w:rPr>
              <w:t>es</w:t>
            </w:r>
            <w:r w:rsidRPr="00DA2956">
              <w:rPr>
                <w:szCs w:val="21"/>
              </w:rPr>
              <w:t xml:space="preserve"> via Microsoft Teams </w:t>
            </w:r>
          </w:p>
          <w:p w14:paraId="3618BC95" w14:textId="77777777" w:rsidR="00A01062" w:rsidRPr="005C2184" w:rsidRDefault="00D62187" w:rsidP="0043314E">
            <w:pPr>
              <w:pStyle w:val="Normal-Dokumentinfo"/>
              <w:rPr>
                <w:szCs w:val="21"/>
              </w:rPr>
            </w:pPr>
            <w:r w:rsidRPr="005C2184">
              <w:rPr>
                <w:szCs w:val="21"/>
              </w:rPr>
              <w:t>VEST båndmøde</w:t>
            </w:r>
          </w:p>
          <w:p w14:paraId="6E077BFD" w14:textId="77777777" w:rsidR="00A36231" w:rsidRPr="005C2184" w:rsidRDefault="00A36231" w:rsidP="00456317">
            <w:pPr>
              <w:pStyle w:val="Normal-Dokumentinfo"/>
              <w:rPr>
                <w:szCs w:val="21"/>
              </w:rPr>
            </w:pPr>
          </w:p>
          <w:p w14:paraId="1FDC52DF" w14:textId="2209D816" w:rsidR="00DA2956" w:rsidRDefault="00C96F53" w:rsidP="00211C97">
            <w:pPr>
              <w:pStyle w:val="Normal-Dokumentinfo"/>
              <w:rPr>
                <w:b w:val="0"/>
                <w:szCs w:val="21"/>
              </w:rPr>
            </w:pPr>
            <w:r w:rsidRPr="005C2184">
              <w:rPr>
                <w:szCs w:val="21"/>
              </w:rPr>
              <w:t>Deltagere</w:t>
            </w:r>
            <w:r w:rsidR="00AB2E5C" w:rsidRPr="005C2184">
              <w:rPr>
                <w:szCs w:val="21"/>
              </w:rPr>
              <w:t xml:space="preserve">: </w:t>
            </w:r>
            <w:r w:rsidR="00686EFD">
              <w:rPr>
                <w:b w:val="0"/>
                <w:szCs w:val="21"/>
              </w:rPr>
              <w:t xml:space="preserve">Anne Christine Teglborg </w:t>
            </w:r>
            <w:r w:rsidR="00FF78D1">
              <w:rPr>
                <w:b w:val="0"/>
                <w:szCs w:val="21"/>
              </w:rPr>
              <w:t>(</w:t>
            </w:r>
            <w:r w:rsidR="00686EFD">
              <w:rPr>
                <w:b w:val="0"/>
                <w:szCs w:val="21"/>
              </w:rPr>
              <w:t>AU UDD</w:t>
            </w:r>
            <w:r w:rsidR="005A68A8">
              <w:rPr>
                <w:b w:val="0"/>
                <w:szCs w:val="21"/>
              </w:rPr>
              <w:t>/ordfører</w:t>
            </w:r>
            <w:r w:rsidR="00686EFD" w:rsidRPr="005C2184">
              <w:rPr>
                <w:b w:val="0"/>
                <w:szCs w:val="21"/>
              </w:rPr>
              <w:t xml:space="preserve">), </w:t>
            </w:r>
            <w:r w:rsidR="00C50E72" w:rsidRPr="005C2184">
              <w:rPr>
                <w:b w:val="0"/>
                <w:szCs w:val="21"/>
              </w:rPr>
              <w:t xml:space="preserve">Jesper </w:t>
            </w:r>
            <w:r w:rsidR="003D2750">
              <w:rPr>
                <w:b w:val="0"/>
                <w:szCs w:val="21"/>
              </w:rPr>
              <w:t>Qvistgaard</w:t>
            </w:r>
            <w:r w:rsidR="00C50E72" w:rsidRPr="005C2184">
              <w:rPr>
                <w:b w:val="0"/>
                <w:szCs w:val="21"/>
              </w:rPr>
              <w:t xml:space="preserve"> </w:t>
            </w:r>
            <w:r w:rsidR="002929E7" w:rsidRPr="005C2184">
              <w:rPr>
                <w:b w:val="0"/>
                <w:szCs w:val="21"/>
              </w:rPr>
              <w:t xml:space="preserve">(AR), </w:t>
            </w:r>
            <w:r w:rsidR="00211C97">
              <w:rPr>
                <w:b w:val="0"/>
                <w:szCs w:val="21"/>
              </w:rPr>
              <w:t xml:space="preserve">Eva Kvistgaard Arent </w:t>
            </w:r>
            <w:r w:rsidR="002929E7" w:rsidRPr="005C2184">
              <w:rPr>
                <w:b w:val="0"/>
                <w:szCs w:val="21"/>
              </w:rPr>
              <w:t>(HE</w:t>
            </w:r>
            <w:r w:rsidR="002929E7">
              <w:rPr>
                <w:b w:val="0"/>
                <w:szCs w:val="21"/>
              </w:rPr>
              <w:t xml:space="preserve">), </w:t>
            </w:r>
            <w:r w:rsidR="00211C97">
              <w:rPr>
                <w:b w:val="0"/>
                <w:szCs w:val="21"/>
              </w:rPr>
              <w:t xml:space="preserve">Catalina Kjær </w:t>
            </w:r>
            <w:r w:rsidR="002F7F77">
              <w:rPr>
                <w:b w:val="0"/>
                <w:szCs w:val="21"/>
              </w:rPr>
              <w:t>(</w:t>
            </w:r>
            <w:r w:rsidR="00ED5824">
              <w:rPr>
                <w:b w:val="0"/>
                <w:szCs w:val="21"/>
              </w:rPr>
              <w:t>NAT-TECH</w:t>
            </w:r>
            <w:r w:rsidR="002F7F77">
              <w:rPr>
                <w:b w:val="0"/>
                <w:szCs w:val="21"/>
              </w:rPr>
              <w:t>), Stina Lykkebye Tylén</w:t>
            </w:r>
            <w:r w:rsidR="00F10DD8" w:rsidRPr="005C2184">
              <w:rPr>
                <w:b w:val="0"/>
                <w:szCs w:val="21"/>
              </w:rPr>
              <w:t xml:space="preserve"> (</w:t>
            </w:r>
            <w:r w:rsidR="00F10DD8">
              <w:rPr>
                <w:b w:val="0"/>
                <w:szCs w:val="21"/>
              </w:rPr>
              <w:t xml:space="preserve">Aarhus </w:t>
            </w:r>
            <w:r w:rsidR="00F10DD8" w:rsidRPr="005C2184">
              <w:rPr>
                <w:b w:val="0"/>
                <w:szCs w:val="21"/>
              </w:rPr>
              <w:t xml:space="preserve">BSS) </w:t>
            </w:r>
            <w:r w:rsidR="00C50E72" w:rsidRPr="005C2184">
              <w:rPr>
                <w:b w:val="0"/>
                <w:szCs w:val="21"/>
              </w:rPr>
              <w:t>og Esben Højbjerre Larsen (koordinator)</w:t>
            </w:r>
          </w:p>
          <w:p w14:paraId="302C8D46" w14:textId="681C46FD" w:rsidR="00FC2ABE" w:rsidRPr="00FF78D1" w:rsidRDefault="0044643A" w:rsidP="00211C97">
            <w:pPr>
              <w:pStyle w:val="Normal-Dokumentinfo"/>
              <w:rPr>
                <w:b w:val="0"/>
                <w:szCs w:val="21"/>
              </w:rPr>
            </w:pPr>
            <w:r>
              <w:rPr>
                <w:szCs w:val="21"/>
              </w:rPr>
              <w:tab/>
            </w:r>
          </w:p>
        </w:tc>
        <w:tc>
          <w:tcPr>
            <w:tcW w:w="2211" w:type="dxa"/>
          </w:tcPr>
          <w:p w14:paraId="383493B7" w14:textId="77777777" w:rsidR="00AB2E5C" w:rsidRPr="005C2184" w:rsidRDefault="00B716AB" w:rsidP="00456317">
            <w:pPr>
              <w:pStyle w:val="Normal-DokumentNavn"/>
              <w:rPr>
                <w:sz w:val="21"/>
                <w:szCs w:val="21"/>
              </w:rPr>
            </w:pPr>
            <w:r w:rsidRPr="005C2184">
              <w:rPr>
                <w:sz w:val="21"/>
                <w:szCs w:val="21"/>
              </w:rPr>
              <w:t>Dagsorden</w:t>
            </w:r>
          </w:p>
        </w:tc>
      </w:tr>
    </w:tbl>
    <w:p w14:paraId="12BECB06" w14:textId="77777777" w:rsidR="003D5BD1" w:rsidRPr="005C2184" w:rsidRDefault="003D5BD1" w:rsidP="00B716AB">
      <w:pPr>
        <w:rPr>
          <w:szCs w:val="21"/>
        </w:rPr>
      </w:pPr>
    </w:p>
    <w:tbl>
      <w:tblPr>
        <w:tblpPr w:leftFromText="141" w:rightFromText="141"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6110"/>
      </w:tblGrid>
      <w:tr w:rsidR="003E448A" w:rsidRPr="005C2184" w14:paraId="163E3695" w14:textId="77777777" w:rsidTr="00F15D93">
        <w:tc>
          <w:tcPr>
            <w:tcW w:w="2018" w:type="dxa"/>
            <w:tcBorders>
              <w:top w:val="single" w:sz="4" w:space="0" w:color="auto"/>
              <w:left w:val="single" w:sz="4" w:space="0" w:color="auto"/>
              <w:bottom w:val="single" w:sz="4" w:space="0" w:color="auto"/>
              <w:right w:val="single" w:sz="4" w:space="0" w:color="auto"/>
            </w:tcBorders>
            <w:hideMark/>
          </w:tcPr>
          <w:p w14:paraId="3C7F5E47" w14:textId="77777777" w:rsidR="00D62187" w:rsidRPr="005C2184" w:rsidRDefault="00D62187" w:rsidP="00F15D93">
            <w:pPr>
              <w:rPr>
                <w:b/>
                <w:szCs w:val="21"/>
              </w:rPr>
            </w:pPr>
            <w:r w:rsidRPr="005C2184">
              <w:rPr>
                <w:b/>
                <w:szCs w:val="21"/>
              </w:rPr>
              <w:t>Punkt 1</w:t>
            </w:r>
          </w:p>
        </w:tc>
        <w:tc>
          <w:tcPr>
            <w:tcW w:w="7224" w:type="dxa"/>
            <w:tcBorders>
              <w:top w:val="single" w:sz="4" w:space="0" w:color="auto"/>
              <w:left w:val="single" w:sz="4" w:space="0" w:color="auto"/>
              <w:bottom w:val="single" w:sz="4" w:space="0" w:color="auto"/>
              <w:right w:val="single" w:sz="4" w:space="0" w:color="auto"/>
            </w:tcBorders>
          </w:tcPr>
          <w:p w14:paraId="7D508D00" w14:textId="77777777" w:rsidR="00D62187" w:rsidRPr="005C2184" w:rsidRDefault="00986C29" w:rsidP="00C96F53">
            <w:pPr>
              <w:rPr>
                <w:b/>
                <w:szCs w:val="21"/>
              </w:rPr>
            </w:pPr>
            <w:r>
              <w:rPr>
                <w:b/>
                <w:szCs w:val="21"/>
              </w:rPr>
              <w:t>Til orientering (10 min)</w:t>
            </w:r>
          </w:p>
        </w:tc>
      </w:tr>
      <w:tr w:rsidR="003E448A" w:rsidRPr="005C2184" w14:paraId="0AAD3BFB" w14:textId="77777777" w:rsidTr="00F15D93">
        <w:trPr>
          <w:trHeight w:val="636"/>
        </w:trPr>
        <w:tc>
          <w:tcPr>
            <w:tcW w:w="2018" w:type="dxa"/>
            <w:tcBorders>
              <w:top w:val="single" w:sz="4" w:space="0" w:color="auto"/>
              <w:left w:val="single" w:sz="4" w:space="0" w:color="auto"/>
              <w:bottom w:val="single" w:sz="4" w:space="0" w:color="auto"/>
              <w:right w:val="single" w:sz="4" w:space="0" w:color="auto"/>
            </w:tcBorders>
            <w:hideMark/>
          </w:tcPr>
          <w:p w14:paraId="6BC0B616" w14:textId="77777777" w:rsidR="00D62187" w:rsidRPr="005C2184" w:rsidRDefault="00B716AB" w:rsidP="00F15D93">
            <w:pPr>
              <w:rPr>
                <w:szCs w:val="21"/>
              </w:rPr>
            </w:pPr>
            <w:r w:rsidRPr="005C2184">
              <w:rPr>
                <w:szCs w:val="21"/>
              </w:rPr>
              <w:t>Beskrivelse</w:t>
            </w:r>
          </w:p>
        </w:tc>
        <w:tc>
          <w:tcPr>
            <w:tcW w:w="7224" w:type="dxa"/>
            <w:tcBorders>
              <w:top w:val="single" w:sz="4" w:space="0" w:color="auto"/>
              <w:left w:val="single" w:sz="4" w:space="0" w:color="auto"/>
              <w:bottom w:val="single" w:sz="4" w:space="0" w:color="auto"/>
              <w:right w:val="single" w:sz="4" w:space="0" w:color="auto"/>
            </w:tcBorders>
          </w:tcPr>
          <w:p w14:paraId="5B166087" w14:textId="77777777" w:rsidR="002F7F77" w:rsidRDefault="00986C29" w:rsidP="00FF78D1">
            <w:pPr>
              <w:rPr>
                <w:szCs w:val="21"/>
              </w:rPr>
            </w:pPr>
            <w:r>
              <w:rPr>
                <w:szCs w:val="21"/>
              </w:rPr>
              <w:t>Fast punkt.</w:t>
            </w:r>
          </w:p>
          <w:p w14:paraId="048202AC" w14:textId="77777777" w:rsidR="002F7F77" w:rsidRPr="0054038C" w:rsidRDefault="002F7F77" w:rsidP="00986C29">
            <w:pPr>
              <w:rPr>
                <w:szCs w:val="21"/>
              </w:rPr>
            </w:pPr>
          </w:p>
        </w:tc>
      </w:tr>
      <w:tr w:rsidR="003E448A" w:rsidRPr="005C2184" w14:paraId="18CEF51B" w14:textId="77777777" w:rsidTr="00F15D93">
        <w:trPr>
          <w:trHeight w:val="411"/>
        </w:trPr>
        <w:tc>
          <w:tcPr>
            <w:tcW w:w="2018" w:type="dxa"/>
            <w:tcBorders>
              <w:top w:val="single" w:sz="4" w:space="0" w:color="auto"/>
              <w:left w:val="single" w:sz="4" w:space="0" w:color="auto"/>
              <w:bottom w:val="single" w:sz="4" w:space="0" w:color="auto"/>
              <w:right w:val="single" w:sz="4" w:space="0" w:color="auto"/>
            </w:tcBorders>
          </w:tcPr>
          <w:p w14:paraId="32E2C834" w14:textId="77777777" w:rsidR="00D62187" w:rsidRPr="005C2184" w:rsidRDefault="00D62187" w:rsidP="00F15D93">
            <w:pPr>
              <w:rPr>
                <w:szCs w:val="21"/>
              </w:rPr>
            </w:pPr>
            <w:r w:rsidRPr="005C2184">
              <w:rPr>
                <w:szCs w:val="21"/>
              </w:rPr>
              <w:t>Referat</w:t>
            </w:r>
          </w:p>
        </w:tc>
        <w:tc>
          <w:tcPr>
            <w:tcW w:w="7224" w:type="dxa"/>
            <w:tcBorders>
              <w:top w:val="single" w:sz="4" w:space="0" w:color="auto"/>
              <w:left w:val="single" w:sz="4" w:space="0" w:color="auto"/>
              <w:bottom w:val="single" w:sz="4" w:space="0" w:color="auto"/>
              <w:right w:val="single" w:sz="4" w:space="0" w:color="auto"/>
            </w:tcBorders>
          </w:tcPr>
          <w:p w14:paraId="41273953" w14:textId="77777777" w:rsidR="00103C46" w:rsidRPr="005C2184" w:rsidRDefault="00103C46" w:rsidP="00F15D93">
            <w:pPr>
              <w:rPr>
                <w:szCs w:val="21"/>
              </w:rPr>
            </w:pPr>
          </w:p>
        </w:tc>
      </w:tr>
    </w:tbl>
    <w:p w14:paraId="569DB904" w14:textId="77777777" w:rsidR="00D62187" w:rsidRPr="005C2184" w:rsidRDefault="00D62187" w:rsidP="00D62187">
      <w:pPr>
        <w:rPr>
          <w:szCs w:val="21"/>
        </w:rPr>
      </w:pPr>
    </w:p>
    <w:tbl>
      <w:tblPr>
        <w:tblpPr w:leftFromText="141" w:rightFromText="141"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6114"/>
      </w:tblGrid>
      <w:tr w:rsidR="00A53660" w:rsidRPr="005C2184" w14:paraId="6DBBA15B" w14:textId="77777777" w:rsidTr="00F15D93">
        <w:tc>
          <w:tcPr>
            <w:tcW w:w="2018" w:type="dxa"/>
            <w:tcBorders>
              <w:top w:val="single" w:sz="4" w:space="0" w:color="auto"/>
              <w:left w:val="single" w:sz="4" w:space="0" w:color="auto"/>
              <w:bottom w:val="single" w:sz="4" w:space="0" w:color="auto"/>
              <w:right w:val="single" w:sz="4" w:space="0" w:color="auto"/>
            </w:tcBorders>
            <w:hideMark/>
          </w:tcPr>
          <w:p w14:paraId="7BCFAEBC" w14:textId="77777777" w:rsidR="00D62187" w:rsidRPr="005C2184" w:rsidRDefault="00D62187" w:rsidP="00F15D93">
            <w:pPr>
              <w:rPr>
                <w:b/>
                <w:szCs w:val="21"/>
              </w:rPr>
            </w:pPr>
            <w:r w:rsidRPr="005C2184">
              <w:rPr>
                <w:b/>
                <w:szCs w:val="21"/>
              </w:rPr>
              <w:t>Punkt 2</w:t>
            </w:r>
          </w:p>
        </w:tc>
        <w:tc>
          <w:tcPr>
            <w:tcW w:w="7224" w:type="dxa"/>
            <w:tcBorders>
              <w:top w:val="single" w:sz="4" w:space="0" w:color="auto"/>
              <w:left w:val="single" w:sz="4" w:space="0" w:color="auto"/>
              <w:bottom w:val="single" w:sz="4" w:space="0" w:color="auto"/>
              <w:right w:val="single" w:sz="4" w:space="0" w:color="auto"/>
            </w:tcBorders>
          </w:tcPr>
          <w:p w14:paraId="696F4BCB" w14:textId="21A60ABD" w:rsidR="00D62187" w:rsidRPr="005C2184" w:rsidRDefault="00A53660" w:rsidP="00F15D93">
            <w:pPr>
              <w:rPr>
                <w:b/>
                <w:szCs w:val="21"/>
              </w:rPr>
            </w:pPr>
            <w:r>
              <w:rPr>
                <w:b/>
                <w:szCs w:val="21"/>
              </w:rPr>
              <w:t>Drøftelse: Afgrænsning og indhold af pkt. 2 på temadagen i VEST-båndet</w:t>
            </w:r>
          </w:p>
        </w:tc>
      </w:tr>
      <w:tr w:rsidR="00A53660" w:rsidRPr="005C2184" w14:paraId="3C8C1022" w14:textId="77777777" w:rsidTr="00F15D93">
        <w:trPr>
          <w:trHeight w:val="636"/>
        </w:trPr>
        <w:tc>
          <w:tcPr>
            <w:tcW w:w="2018" w:type="dxa"/>
            <w:tcBorders>
              <w:top w:val="single" w:sz="4" w:space="0" w:color="auto"/>
              <w:left w:val="single" w:sz="4" w:space="0" w:color="auto"/>
              <w:bottom w:val="single" w:sz="4" w:space="0" w:color="auto"/>
              <w:right w:val="single" w:sz="4" w:space="0" w:color="auto"/>
            </w:tcBorders>
            <w:hideMark/>
          </w:tcPr>
          <w:p w14:paraId="522A0E81" w14:textId="77777777" w:rsidR="00D62187" w:rsidRPr="005C2184" w:rsidRDefault="00B716AB" w:rsidP="00F15D93">
            <w:pPr>
              <w:rPr>
                <w:szCs w:val="21"/>
              </w:rPr>
            </w:pPr>
            <w:r w:rsidRPr="005C2184">
              <w:rPr>
                <w:szCs w:val="21"/>
              </w:rPr>
              <w:t>Beskrivelse</w:t>
            </w:r>
          </w:p>
        </w:tc>
        <w:tc>
          <w:tcPr>
            <w:tcW w:w="7224" w:type="dxa"/>
            <w:tcBorders>
              <w:top w:val="single" w:sz="4" w:space="0" w:color="auto"/>
              <w:left w:val="single" w:sz="4" w:space="0" w:color="auto"/>
              <w:bottom w:val="single" w:sz="4" w:space="0" w:color="auto"/>
              <w:right w:val="single" w:sz="4" w:space="0" w:color="auto"/>
            </w:tcBorders>
          </w:tcPr>
          <w:p w14:paraId="3739D045" w14:textId="21F211DD" w:rsidR="00986C29" w:rsidRDefault="00A53660" w:rsidP="008B2D38">
            <w:pPr>
              <w:rPr>
                <w:szCs w:val="21"/>
              </w:rPr>
            </w:pPr>
            <w:r>
              <w:rPr>
                <w:szCs w:val="21"/>
              </w:rPr>
              <w:t>v/Anne</w:t>
            </w:r>
          </w:p>
          <w:p w14:paraId="5EA412FD" w14:textId="679F2427" w:rsidR="00696536" w:rsidRDefault="00696536" w:rsidP="008B2D38">
            <w:pPr>
              <w:rPr>
                <w:szCs w:val="21"/>
              </w:rPr>
            </w:pPr>
          </w:p>
          <w:p w14:paraId="380702FE" w14:textId="7356F1CF" w:rsidR="00696536" w:rsidRDefault="00696536" w:rsidP="008B2D38">
            <w:pPr>
              <w:rPr>
                <w:szCs w:val="21"/>
              </w:rPr>
            </w:pPr>
            <w:r>
              <w:rPr>
                <w:szCs w:val="21"/>
              </w:rPr>
              <w:t>Programmet for VEST-båndets temadag begynder så småt at tage form, men vi mangler en klar afgrænsning af pkt. 2, hvor vi taler målsætninger o</w:t>
            </w:r>
            <w:r>
              <w:t xml:space="preserve">g strategi. Planlægningsgruppen (Anne og Esben) vil derfor gerne tage spørgsmålet i båndet mhp. at blive </w:t>
            </w:r>
            <w:r w:rsidR="003B0F18">
              <w:t>skarpere</w:t>
            </w:r>
            <w:r>
              <w:t xml:space="preserve"> på drøftelserne under dette punkt.   </w:t>
            </w:r>
            <w:r>
              <w:rPr>
                <w:szCs w:val="21"/>
              </w:rPr>
              <w:t xml:space="preserve"> </w:t>
            </w:r>
          </w:p>
          <w:p w14:paraId="327B3AD0" w14:textId="1A2DA09A" w:rsidR="00A53660" w:rsidRPr="005C2184" w:rsidRDefault="00A53660" w:rsidP="008B2D38">
            <w:pPr>
              <w:rPr>
                <w:szCs w:val="21"/>
              </w:rPr>
            </w:pPr>
          </w:p>
        </w:tc>
      </w:tr>
      <w:tr w:rsidR="00A53660" w:rsidRPr="005C2184" w14:paraId="552CC4F1" w14:textId="77777777" w:rsidTr="00F15D93">
        <w:trPr>
          <w:trHeight w:val="411"/>
        </w:trPr>
        <w:tc>
          <w:tcPr>
            <w:tcW w:w="2018" w:type="dxa"/>
            <w:tcBorders>
              <w:top w:val="single" w:sz="4" w:space="0" w:color="auto"/>
              <w:left w:val="single" w:sz="4" w:space="0" w:color="auto"/>
              <w:bottom w:val="single" w:sz="4" w:space="0" w:color="auto"/>
              <w:right w:val="single" w:sz="4" w:space="0" w:color="auto"/>
            </w:tcBorders>
          </w:tcPr>
          <w:p w14:paraId="6453C8A2" w14:textId="77777777" w:rsidR="00D62187" w:rsidRPr="005C2184" w:rsidRDefault="00D62187" w:rsidP="00F15D93">
            <w:pPr>
              <w:rPr>
                <w:szCs w:val="21"/>
              </w:rPr>
            </w:pPr>
            <w:r w:rsidRPr="005C2184">
              <w:rPr>
                <w:szCs w:val="21"/>
              </w:rPr>
              <w:t>Referat</w:t>
            </w:r>
          </w:p>
        </w:tc>
        <w:tc>
          <w:tcPr>
            <w:tcW w:w="7224" w:type="dxa"/>
            <w:tcBorders>
              <w:top w:val="single" w:sz="4" w:space="0" w:color="auto"/>
              <w:left w:val="single" w:sz="4" w:space="0" w:color="auto"/>
              <w:bottom w:val="single" w:sz="4" w:space="0" w:color="auto"/>
              <w:right w:val="single" w:sz="4" w:space="0" w:color="auto"/>
            </w:tcBorders>
          </w:tcPr>
          <w:p w14:paraId="7D44D859" w14:textId="77777777" w:rsidR="00986C29" w:rsidRPr="005C2184" w:rsidRDefault="00986C29" w:rsidP="00F15D93">
            <w:pPr>
              <w:rPr>
                <w:szCs w:val="21"/>
              </w:rPr>
            </w:pPr>
          </w:p>
        </w:tc>
      </w:tr>
    </w:tbl>
    <w:p w14:paraId="318C4012" w14:textId="77777777" w:rsidR="00D62187" w:rsidRPr="005C2184" w:rsidRDefault="00D62187" w:rsidP="00D62187">
      <w:pPr>
        <w:rPr>
          <w:szCs w:val="21"/>
        </w:rPr>
      </w:pPr>
    </w:p>
    <w:tbl>
      <w:tblPr>
        <w:tblpPr w:leftFromText="141" w:rightFromText="141"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6113"/>
      </w:tblGrid>
      <w:tr w:rsidR="009E4037" w:rsidRPr="005C2184" w14:paraId="5182AC97" w14:textId="77777777" w:rsidTr="00F15D93">
        <w:tc>
          <w:tcPr>
            <w:tcW w:w="2018" w:type="dxa"/>
            <w:tcBorders>
              <w:top w:val="single" w:sz="4" w:space="0" w:color="auto"/>
              <w:left w:val="single" w:sz="4" w:space="0" w:color="auto"/>
              <w:bottom w:val="single" w:sz="4" w:space="0" w:color="auto"/>
              <w:right w:val="single" w:sz="4" w:space="0" w:color="auto"/>
            </w:tcBorders>
            <w:hideMark/>
          </w:tcPr>
          <w:p w14:paraId="6C82C94E" w14:textId="77777777" w:rsidR="00D62187" w:rsidRPr="005C2184" w:rsidRDefault="00D62187" w:rsidP="00F15D93">
            <w:pPr>
              <w:rPr>
                <w:b/>
                <w:szCs w:val="21"/>
              </w:rPr>
            </w:pPr>
            <w:r w:rsidRPr="005C2184">
              <w:rPr>
                <w:b/>
                <w:szCs w:val="21"/>
              </w:rPr>
              <w:t>Punkt 3</w:t>
            </w:r>
          </w:p>
        </w:tc>
        <w:tc>
          <w:tcPr>
            <w:tcW w:w="7224" w:type="dxa"/>
            <w:tcBorders>
              <w:top w:val="single" w:sz="4" w:space="0" w:color="auto"/>
              <w:left w:val="single" w:sz="4" w:space="0" w:color="auto"/>
              <w:bottom w:val="single" w:sz="4" w:space="0" w:color="auto"/>
              <w:right w:val="single" w:sz="4" w:space="0" w:color="auto"/>
            </w:tcBorders>
          </w:tcPr>
          <w:p w14:paraId="70719C36" w14:textId="22C1E97C" w:rsidR="00D62187" w:rsidRPr="005C2184" w:rsidRDefault="00D7479D" w:rsidP="00C50E72">
            <w:pPr>
              <w:rPr>
                <w:b/>
                <w:szCs w:val="21"/>
              </w:rPr>
            </w:pPr>
            <w:r>
              <w:rPr>
                <w:b/>
                <w:szCs w:val="21"/>
              </w:rPr>
              <w:t>Planlægning af besøg i Uddannelsesudvalget 20. juni</w:t>
            </w:r>
          </w:p>
        </w:tc>
      </w:tr>
      <w:tr w:rsidR="009E4037" w:rsidRPr="005C2184" w14:paraId="44AA69BC" w14:textId="77777777" w:rsidTr="00F15D93">
        <w:trPr>
          <w:trHeight w:val="636"/>
        </w:trPr>
        <w:tc>
          <w:tcPr>
            <w:tcW w:w="2018" w:type="dxa"/>
            <w:tcBorders>
              <w:top w:val="single" w:sz="4" w:space="0" w:color="auto"/>
              <w:left w:val="single" w:sz="4" w:space="0" w:color="auto"/>
              <w:bottom w:val="single" w:sz="4" w:space="0" w:color="auto"/>
              <w:right w:val="single" w:sz="4" w:space="0" w:color="auto"/>
            </w:tcBorders>
            <w:hideMark/>
          </w:tcPr>
          <w:p w14:paraId="1D240921" w14:textId="77777777" w:rsidR="00D62187" w:rsidRPr="005C2184" w:rsidRDefault="00B716AB" w:rsidP="00F15D93">
            <w:pPr>
              <w:rPr>
                <w:szCs w:val="21"/>
              </w:rPr>
            </w:pPr>
            <w:r w:rsidRPr="005C2184">
              <w:rPr>
                <w:szCs w:val="21"/>
              </w:rPr>
              <w:t>Beskrivelse</w:t>
            </w:r>
          </w:p>
        </w:tc>
        <w:tc>
          <w:tcPr>
            <w:tcW w:w="7224" w:type="dxa"/>
            <w:tcBorders>
              <w:top w:val="single" w:sz="4" w:space="0" w:color="auto"/>
              <w:left w:val="single" w:sz="4" w:space="0" w:color="auto"/>
              <w:bottom w:val="single" w:sz="4" w:space="0" w:color="auto"/>
              <w:right w:val="single" w:sz="4" w:space="0" w:color="auto"/>
            </w:tcBorders>
          </w:tcPr>
          <w:p w14:paraId="3097194C" w14:textId="77777777" w:rsidR="009E4037" w:rsidRDefault="00D7479D" w:rsidP="00986C29">
            <w:pPr>
              <w:rPr>
                <w:szCs w:val="21"/>
              </w:rPr>
            </w:pPr>
            <w:r>
              <w:rPr>
                <w:szCs w:val="21"/>
              </w:rPr>
              <w:t>v/Anne</w:t>
            </w:r>
          </w:p>
          <w:p w14:paraId="65CFE5EF" w14:textId="77777777" w:rsidR="003B0F18" w:rsidRDefault="003B0F18" w:rsidP="00986C29">
            <w:pPr>
              <w:rPr>
                <w:szCs w:val="21"/>
              </w:rPr>
            </w:pPr>
          </w:p>
          <w:p w14:paraId="2F2852EE" w14:textId="10C071A7" w:rsidR="003B0F18" w:rsidRDefault="003B0F18" w:rsidP="00986C29">
            <w:pPr>
              <w:rPr>
                <w:szCs w:val="21"/>
              </w:rPr>
            </w:pPr>
            <w:r>
              <w:rPr>
                <w:szCs w:val="21"/>
              </w:rPr>
              <w:t>LGU har godkendt vores bullets til mødet med med Uddannelsesudvalget. Vi kaster et blik på listen og forsøger at blive mere konkrete på, hvordan vi vægter de enkelte temaer under mødet, og hvem der siger hvad.</w:t>
            </w:r>
          </w:p>
          <w:p w14:paraId="0A7EFC86" w14:textId="097D8372" w:rsidR="003B0F18" w:rsidRPr="005C2184" w:rsidRDefault="003B0F18" w:rsidP="00986C29">
            <w:pPr>
              <w:rPr>
                <w:szCs w:val="21"/>
              </w:rPr>
            </w:pPr>
          </w:p>
        </w:tc>
      </w:tr>
      <w:tr w:rsidR="009E4037" w:rsidRPr="005C2184" w14:paraId="32125AC7" w14:textId="77777777" w:rsidTr="00F15D93">
        <w:trPr>
          <w:trHeight w:val="411"/>
        </w:trPr>
        <w:tc>
          <w:tcPr>
            <w:tcW w:w="2018" w:type="dxa"/>
            <w:tcBorders>
              <w:top w:val="single" w:sz="4" w:space="0" w:color="auto"/>
              <w:left w:val="single" w:sz="4" w:space="0" w:color="auto"/>
              <w:bottom w:val="single" w:sz="4" w:space="0" w:color="auto"/>
              <w:right w:val="single" w:sz="4" w:space="0" w:color="auto"/>
            </w:tcBorders>
          </w:tcPr>
          <w:p w14:paraId="58A72EF5" w14:textId="77777777" w:rsidR="00D62187" w:rsidRPr="005C2184" w:rsidRDefault="00D62187" w:rsidP="00F15D93">
            <w:pPr>
              <w:rPr>
                <w:szCs w:val="21"/>
              </w:rPr>
            </w:pPr>
            <w:r w:rsidRPr="005C2184">
              <w:rPr>
                <w:szCs w:val="21"/>
              </w:rPr>
              <w:t>Referat</w:t>
            </w:r>
          </w:p>
        </w:tc>
        <w:tc>
          <w:tcPr>
            <w:tcW w:w="7224" w:type="dxa"/>
            <w:tcBorders>
              <w:top w:val="single" w:sz="4" w:space="0" w:color="auto"/>
              <w:left w:val="single" w:sz="4" w:space="0" w:color="auto"/>
              <w:bottom w:val="single" w:sz="4" w:space="0" w:color="auto"/>
              <w:right w:val="single" w:sz="4" w:space="0" w:color="auto"/>
            </w:tcBorders>
          </w:tcPr>
          <w:p w14:paraId="20C148CB" w14:textId="77777777" w:rsidR="00103C46" w:rsidRPr="005C2184" w:rsidRDefault="00103C46" w:rsidP="00F15D93">
            <w:pPr>
              <w:rPr>
                <w:szCs w:val="21"/>
              </w:rPr>
            </w:pPr>
          </w:p>
        </w:tc>
      </w:tr>
    </w:tbl>
    <w:p w14:paraId="053165A1" w14:textId="77777777" w:rsidR="00D62187" w:rsidRPr="005C2184" w:rsidRDefault="00D62187" w:rsidP="00D62187">
      <w:pPr>
        <w:rPr>
          <w:szCs w:val="21"/>
        </w:rPr>
      </w:pPr>
    </w:p>
    <w:p w14:paraId="53148317" w14:textId="77777777" w:rsidR="00D62187" w:rsidRPr="005C2184" w:rsidRDefault="00D62187" w:rsidP="00D62187">
      <w:pPr>
        <w:rPr>
          <w:szCs w:val="21"/>
        </w:rPr>
      </w:pPr>
    </w:p>
    <w:tbl>
      <w:tblPr>
        <w:tblpPr w:leftFromText="141" w:rightFromText="141"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6069"/>
      </w:tblGrid>
      <w:tr w:rsidR="00D62187" w:rsidRPr="005C2184" w14:paraId="5695F75B" w14:textId="77777777" w:rsidTr="00103C46">
        <w:tc>
          <w:tcPr>
            <w:tcW w:w="1895" w:type="dxa"/>
            <w:tcBorders>
              <w:top w:val="single" w:sz="4" w:space="0" w:color="auto"/>
              <w:left w:val="single" w:sz="4" w:space="0" w:color="auto"/>
              <w:bottom w:val="single" w:sz="4" w:space="0" w:color="auto"/>
              <w:right w:val="single" w:sz="4" w:space="0" w:color="auto"/>
            </w:tcBorders>
            <w:hideMark/>
          </w:tcPr>
          <w:p w14:paraId="54F5ECA2" w14:textId="77777777" w:rsidR="00D62187" w:rsidRPr="005C2184" w:rsidRDefault="00D62187" w:rsidP="00E14594">
            <w:pPr>
              <w:rPr>
                <w:b/>
                <w:szCs w:val="21"/>
              </w:rPr>
            </w:pPr>
            <w:r w:rsidRPr="005C2184">
              <w:rPr>
                <w:b/>
                <w:szCs w:val="21"/>
              </w:rPr>
              <w:t xml:space="preserve">Punkt </w:t>
            </w:r>
            <w:r w:rsidR="00E14594" w:rsidRPr="005C2184">
              <w:rPr>
                <w:b/>
                <w:szCs w:val="21"/>
              </w:rPr>
              <w:t>4</w:t>
            </w:r>
          </w:p>
        </w:tc>
        <w:tc>
          <w:tcPr>
            <w:tcW w:w="6259" w:type="dxa"/>
            <w:tcBorders>
              <w:top w:val="single" w:sz="4" w:space="0" w:color="auto"/>
              <w:left w:val="single" w:sz="4" w:space="0" w:color="auto"/>
              <w:bottom w:val="single" w:sz="4" w:space="0" w:color="auto"/>
              <w:right w:val="single" w:sz="4" w:space="0" w:color="auto"/>
            </w:tcBorders>
          </w:tcPr>
          <w:p w14:paraId="7983F68A" w14:textId="3C66F861" w:rsidR="00D62187" w:rsidRPr="005C2184" w:rsidRDefault="00D7479D" w:rsidP="00266E3A">
            <w:pPr>
              <w:rPr>
                <w:b/>
                <w:szCs w:val="21"/>
              </w:rPr>
            </w:pPr>
            <w:r>
              <w:rPr>
                <w:b/>
                <w:szCs w:val="21"/>
              </w:rPr>
              <w:t>Drøftelse: Tanker vedr. samarbejdet med CED</w:t>
            </w:r>
          </w:p>
        </w:tc>
      </w:tr>
      <w:tr w:rsidR="00D62187" w:rsidRPr="005C2184" w14:paraId="466F5A65" w14:textId="77777777" w:rsidTr="00103C46">
        <w:trPr>
          <w:trHeight w:val="636"/>
        </w:trPr>
        <w:tc>
          <w:tcPr>
            <w:tcW w:w="1895" w:type="dxa"/>
            <w:tcBorders>
              <w:top w:val="single" w:sz="4" w:space="0" w:color="auto"/>
              <w:left w:val="single" w:sz="4" w:space="0" w:color="auto"/>
              <w:bottom w:val="single" w:sz="4" w:space="0" w:color="auto"/>
              <w:right w:val="single" w:sz="4" w:space="0" w:color="auto"/>
            </w:tcBorders>
            <w:hideMark/>
          </w:tcPr>
          <w:p w14:paraId="523F3533" w14:textId="77777777" w:rsidR="00D62187" w:rsidRPr="005C2184" w:rsidRDefault="00B716AB" w:rsidP="00F15D93">
            <w:pPr>
              <w:rPr>
                <w:szCs w:val="21"/>
              </w:rPr>
            </w:pPr>
            <w:r w:rsidRPr="005C2184">
              <w:rPr>
                <w:szCs w:val="21"/>
              </w:rPr>
              <w:t>Beskrivelse</w:t>
            </w:r>
          </w:p>
        </w:tc>
        <w:tc>
          <w:tcPr>
            <w:tcW w:w="6259" w:type="dxa"/>
            <w:tcBorders>
              <w:top w:val="single" w:sz="4" w:space="0" w:color="auto"/>
              <w:left w:val="single" w:sz="4" w:space="0" w:color="auto"/>
              <w:bottom w:val="single" w:sz="4" w:space="0" w:color="auto"/>
              <w:right w:val="single" w:sz="4" w:space="0" w:color="auto"/>
            </w:tcBorders>
          </w:tcPr>
          <w:p w14:paraId="1D94C956" w14:textId="77777777" w:rsidR="00DB035F" w:rsidRDefault="00D7479D" w:rsidP="00986C29">
            <w:pPr>
              <w:rPr>
                <w:szCs w:val="21"/>
              </w:rPr>
            </w:pPr>
            <w:r>
              <w:rPr>
                <w:szCs w:val="21"/>
              </w:rPr>
              <w:t>v/Anne</w:t>
            </w:r>
          </w:p>
          <w:p w14:paraId="20D571BC" w14:textId="77777777" w:rsidR="003B0F18" w:rsidRDefault="003B0F18" w:rsidP="00986C29">
            <w:pPr>
              <w:rPr>
                <w:szCs w:val="21"/>
              </w:rPr>
            </w:pPr>
          </w:p>
          <w:p w14:paraId="37BD28B4" w14:textId="0BED14CF" w:rsidR="003B0F18" w:rsidRDefault="003B0F18" w:rsidP="00986C29">
            <w:pPr>
              <w:rPr>
                <w:szCs w:val="21"/>
              </w:rPr>
            </w:pPr>
            <w:r>
              <w:rPr>
                <w:szCs w:val="21"/>
              </w:rPr>
              <w:t xml:space="preserve">Vi foretager en aktuel temperaturmåling på samarbejdet med CED og vores ønsker til det fremadrettet. </w:t>
            </w:r>
          </w:p>
          <w:p w14:paraId="5DE8C8E1" w14:textId="475F8D51" w:rsidR="003B0F18" w:rsidRPr="005C2184" w:rsidRDefault="003B0F18" w:rsidP="00986C29">
            <w:pPr>
              <w:rPr>
                <w:szCs w:val="21"/>
              </w:rPr>
            </w:pPr>
          </w:p>
        </w:tc>
      </w:tr>
      <w:tr w:rsidR="00D62187" w:rsidRPr="005C2184" w14:paraId="24E2344E" w14:textId="77777777" w:rsidTr="00103C46">
        <w:trPr>
          <w:trHeight w:val="411"/>
        </w:trPr>
        <w:tc>
          <w:tcPr>
            <w:tcW w:w="1895" w:type="dxa"/>
            <w:tcBorders>
              <w:top w:val="single" w:sz="4" w:space="0" w:color="auto"/>
              <w:left w:val="single" w:sz="4" w:space="0" w:color="auto"/>
              <w:bottom w:val="single" w:sz="4" w:space="0" w:color="auto"/>
              <w:right w:val="single" w:sz="4" w:space="0" w:color="auto"/>
            </w:tcBorders>
          </w:tcPr>
          <w:p w14:paraId="38EBBBCB" w14:textId="77777777" w:rsidR="00D62187" w:rsidRPr="005C2184" w:rsidRDefault="00D62187" w:rsidP="00F15D93">
            <w:pPr>
              <w:rPr>
                <w:szCs w:val="21"/>
              </w:rPr>
            </w:pPr>
            <w:r w:rsidRPr="005C2184">
              <w:rPr>
                <w:szCs w:val="21"/>
              </w:rPr>
              <w:t>Referat</w:t>
            </w:r>
          </w:p>
        </w:tc>
        <w:tc>
          <w:tcPr>
            <w:tcW w:w="6259" w:type="dxa"/>
            <w:tcBorders>
              <w:top w:val="single" w:sz="4" w:space="0" w:color="auto"/>
              <w:left w:val="single" w:sz="4" w:space="0" w:color="auto"/>
              <w:bottom w:val="single" w:sz="4" w:space="0" w:color="auto"/>
              <w:right w:val="single" w:sz="4" w:space="0" w:color="auto"/>
            </w:tcBorders>
          </w:tcPr>
          <w:p w14:paraId="46903230" w14:textId="77777777" w:rsidR="00103C46" w:rsidRPr="005C2184" w:rsidRDefault="00103C46" w:rsidP="00F15D93">
            <w:pPr>
              <w:rPr>
                <w:szCs w:val="21"/>
              </w:rPr>
            </w:pPr>
          </w:p>
        </w:tc>
      </w:tr>
    </w:tbl>
    <w:p w14:paraId="2A1B9BA2" w14:textId="77777777" w:rsidR="00D62187" w:rsidRPr="005C2184" w:rsidRDefault="00D62187" w:rsidP="00D62187">
      <w:pPr>
        <w:rPr>
          <w:szCs w:val="21"/>
        </w:rPr>
      </w:pPr>
    </w:p>
    <w:tbl>
      <w:tblPr>
        <w:tblpPr w:leftFromText="141" w:rightFromText="141"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6110"/>
      </w:tblGrid>
      <w:tr w:rsidR="00D62187" w:rsidRPr="005C2184" w14:paraId="4C57EE3E" w14:textId="77777777" w:rsidTr="00F15D93">
        <w:tc>
          <w:tcPr>
            <w:tcW w:w="2018" w:type="dxa"/>
            <w:tcBorders>
              <w:top w:val="single" w:sz="4" w:space="0" w:color="auto"/>
              <w:left w:val="single" w:sz="4" w:space="0" w:color="auto"/>
              <w:bottom w:val="single" w:sz="4" w:space="0" w:color="auto"/>
              <w:right w:val="single" w:sz="4" w:space="0" w:color="auto"/>
            </w:tcBorders>
            <w:hideMark/>
          </w:tcPr>
          <w:p w14:paraId="002E5ADD" w14:textId="77777777" w:rsidR="00D62187" w:rsidRPr="005C2184" w:rsidRDefault="00D62187" w:rsidP="00103C46">
            <w:pPr>
              <w:rPr>
                <w:b/>
                <w:szCs w:val="21"/>
              </w:rPr>
            </w:pPr>
            <w:r w:rsidRPr="005C2184">
              <w:rPr>
                <w:b/>
                <w:szCs w:val="21"/>
              </w:rPr>
              <w:t xml:space="preserve">Punkt </w:t>
            </w:r>
            <w:r w:rsidR="00103C46">
              <w:rPr>
                <w:b/>
                <w:szCs w:val="21"/>
              </w:rPr>
              <w:t>7</w:t>
            </w:r>
          </w:p>
        </w:tc>
        <w:tc>
          <w:tcPr>
            <w:tcW w:w="7224" w:type="dxa"/>
            <w:tcBorders>
              <w:top w:val="single" w:sz="4" w:space="0" w:color="auto"/>
              <w:left w:val="single" w:sz="4" w:space="0" w:color="auto"/>
              <w:bottom w:val="single" w:sz="4" w:space="0" w:color="auto"/>
              <w:right w:val="single" w:sz="4" w:space="0" w:color="auto"/>
            </w:tcBorders>
          </w:tcPr>
          <w:p w14:paraId="0D608EEE" w14:textId="77777777" w:rsidR="00D62187" w:rsidRPr="005C2184" w:rsidRDefault="00276119" w:rsidP="00F15D93">
            <w:pPr>
              <w:rPr>
                <w:b/>
                <w:szCs w:val="21"/>
              </w:rPr>
            </w:pPr>
            <w:r>
              <w:rPr>
                <w:b/>
                <w:szCs w:val="21"/>
              </w:rPr>
              <w:t>Evt.</w:t>
            </w:r>
            <w:r w:rsidR="0061261D">
              <w:rPr>
                <w:b/>
                <w:szCs w:val="21"/>
              </w:rPr>
              <w:t xml:space="preserve"> (10 min)</w:t>
            </w:r>
          </w:p>
        </w:tc>
      </w:tr>
      <w:tr w:rsidR="00D62187" w:rsidRPr="005C2184" w14:paraId="77DF3860" w14:textId="77777777" w:rsidTr="00F15D93">
        <w:trPr>
          <w:trHeight w:val="636"/>
        </w:trPr>
        <w:tc>
          <w:tcPr>
            <w:tcW w:w="2018" w:type="dxa"/>
            <w:tcBorders>
              <w:top w:val="single" w:sz="4" w:space="0" w:color="auto"/>
              <w:left w:val="single" w:sz="4" w:space="0" w:color="auto"/>
              <w:bottom w:val="single" w:sz="4" w:space="0" w:color="auto"/>
              <w:right w:val="single" w:sz="4" w:space="0" w:color="auto"/>
            </w:tcBorders>
            <w:hideMark/>
          </w:tcPr>
          <w:p w14:paraId="645BA80E" w14:textId="77777777" w:rsidR="00D62187" w:rsidRPr="005C2184" w:rsidRDefault="00B716AB" w:rsidP="00F15D93">
            <w:pPr>
              <w:rPr>
                <w:szCs w:val="21"/>
              </w:rPr>
            </w:pPr>
            <w:r w:rsidRPr="005C2184">
              <w:rPr>
                <w:szCs w:val="21"/>
              </w:rPr>
              <w:t>Beskrivelse</w:t>
            </w:r>
          </w:p>
        </w:tc>
        <w:tc>
          <w:tcPr>
            <w:tcW w:w="7224" w:type="dxa"/>
            <w:tcBorders>
              <w:top w:val="single" w:sz="4" w:space="0" w:color="auto"/>
              <w:left w:val="single" w:sz="4" w:space="0" w:color="auto"/>
              <w:bottom w:val="single" w:sz="4" w:space="0" w:color="auto"/>
              <w:right w:val="single" w:sz="4" w:space="0" w:color="auto"/>
            </w:tcBorders>
          </w:tcPr>
          <w:p w14:paraId="2B4B03D8" w14:textId="77777777" w:rsidR="00D62187" w:rsidRPr="005C2184" w:rsidRDefault="003E64DA" w:rsidP="00F15D93">
            <w:pPr>
              <w:rPr>
                <w:szCs w:val="21"/>
              </w:rPr>
            </w:pPr>
            <w:r>
              <w:rPr>
                <w:szCs w:val="21"/>
              </w:rPr>
              <w:t>Bordet rundt.</w:t>
            </w:r>
          </w:p>
        </w:tc>
      </w:tr>
      <w:tr w:rsidR="00D62187" w:rsidRPr="005C2184" w14:paraId="4464A219" w14:textId="77777777" w:rsidTr="00F15D93">
        <w:trPr>
          <w:trHeight w:val="411"/>
        </w:trPr>
        <w:tc>
          <w:tcPr>
            <w:tcW w:w="2018" w:type="dxa"/>
            <w:tcBorders>
              <w:top w:val="single" w:sz="4" w:space="0" w:color="auto"/>
              <w:left w:val="single" w:sz="4" w:space="0" w:color="auto"/>
              <w:bottom w:val="single" w:sz="4" w:space="0" w:color="auto"/>
              <w:right w:val="single" w:sz="4" w:space="0" w:color="auto"/>
            </w:tcBorders>
          </w:tcPr>
          <w:p w14:paraId="4982C2F2" w14:textId="77777777" w:rsidR="00D62187" w:rsidRPr="005C2184" w:rsidRDefault="00D62187" w:rsidP="00F15D93">
            <w:pPr>
              <w:rPr>
                <w:szCs w:val="21"/>
              </w:rPr>
            </w:pPr>
            <w:r w:rsidRPr="005C2184">
              <w:rPr>
                <w:szCs w:val="21"/>
              </w:rPr>
              <w:t>Referat</w:t>
            </w:r>
          </w:p>
        </w:tc>
        <w:tc>
          <w:tcPr>
            <w:tcW w:w="7224" w:type="dxa"/>
            <w:tcBorders>
              <w:top w:val="single" w:sz="4" w:space="0" w:color="auto"/>
              <w:left w:val="single" w:sz="4" w:space="0" w:color="auto"/>
              <w:bottom w:val="single" w:sz="4" w:space="0" w:color="auto"/>
              <w:right w:val="single" w:sz="4" w:space="0" w:color="auto"/>
            </w:tcBorders>
          </w:tcPr>
          <w:p w14:paraId="387D925C" w14:textId="77777777" w:rsidR="00D62187" w:rsidRPr="005C2184" w:rsidRDefault="00D62187" w:rsidP="00F15D93">
            <w:pPr>
              <w:rPr>
                <w:szCs w:val="21"/>
              </w:rPr>
            </w:pPr>
          </w:p>
        </w:tc>
      </w:tr>
    </w:tbl>
    <w:p w14:paraId="63AB6848" w14:textId="77777777" w:rsidR="00D62187" w:rsidRPr="005C2184" w:rsidRDefault="00D62187" w:rsidP="00D62187">
      <w:pPr>
        <w:rPr>
          <w:szCs w:val="21"/>
        </w:rPr>
      </w:pPr>
    </w:p>
    <w:p w14:paraId="41CC6BC5" w14:textId="77777777" w:rsidR="00934F34" w:rsidRPr="005C2184" w:rsidRDefault="00934F34" w:rsidP="00D62187">
      <w:pPr>
        <w:rPr>
          <w:b/>
          <w:szCs w:val="21"/>
        </w:rPr>
      </w:pPr>
    </w:p>
    <w:p w14:paraId="5A4F47B2" w14:textId="0F386A09" w:rsidR="00D62187" w:rsidRDefault="00F51DF2" w:rsidP="00D62187">
      <w:pPr>
        <w:rPr>
          <w:b/>
          <w:szCs w:val="21"/>
        </w:rPr>
      </w:pPr>
      <w:r>
        <w:rPr>
          <w:b/>
          <w:szCs w:val="21"/>
        </w:rPr>
        <w:t>Pipeline</w:t>
      </w:r>
      <w:r w:rsidR="00D62187" w:rsidRPr="005C2184">
        <w:rPr>
          <w:b/>
          <w:szCs w:val="21"/>
        </w:rPr>
        <w:t>:</w:t>
      </w:r>
    </w:p>
    <w:p w14:paraId="02488C20" w14:textId="57005056" w:rsidR="006B2E82" w:rsidRDefault="006B2E82" w:rsidP="00D62187">
      <w:pPr>
        <w:rPr>
          <w:bCs/>
          <w:szCs w:val="21"/>
        </w:rPr>
      </w:pPr>
      <w:r>
        <w:rPr>
          <w:bCs/>
          <w:szCs w:val="21"/>
        </w:rPr>
        <w:t>Temadag i VEST-båndet</w:t>
      </w:r>
      <w:r w:rsidR="00D7479D">
        <w:rPr>
          <w:bCs/>
          <w:szCs w:val="21"/>
        </w:rPr>
        <w:t xml:space="preserve"> (31. marts)</w:t>
      </w:r>
    </w:p>
    <w:p w14:paraId="7E938ACB" w14:textId="04EF9D85" w:rsidR="00D7479D" w:rsidRDefault="00D7479D" w:rsidP="00D62187">
      <w:pPr>
        <w:rPr>
          <w:bCs/>
          <w:szCs w:val="21"/>
        </w:rPr>
      </w:pPr>
      <w:r w:rsidRPr="00D7479D">
        <w:rPr>
          <w:bCs/>
          <w:szCs w:val="21"/>
        </w:rPr>
        <w:t>Driftsprojekt: Kommunikation til studerende (juni – Lone Urbak medvirker)</w:t>
      </w:r>
    </w:p>
    <w:p w14:paraId="777AA1B9" w14:textId="21D0D45E" w:rsidR="00D7479D" w:rsidRPr="00D7479D" w:rsidRDefault="00D7479D" w:rsidP="00D62187">
      <w:pPr>
        <w:rPr>
          <w:bCs/>
          <w:szCs w:val="21"/>
        </w:rPr>
      </w:pPr>
      <w:r>
        <w:t>Brug af</w:t>
      </w:r>
      <w:r w:rsidRPr="00A80027">
        <w:rPr>
          <w:szCs w:val="21"/>
        </w:rPr>
        <w:t xml:space="preserve"> vejledningsdata </w:t>
      </w:r>
      <w:r>
        <w:rPr>
          <w:szCs w:val="21"/>
        </w:rPr>
        <w:t>o</w:t>
      </w:r>
      <w:r>
        <w:t xml:space="preserve">g deling </w:t>
      </w:r>
      <w:r w:rsidRPr="00A80027">
        <w:rPr>
          <w:szCs w:val="21"/>
        </w:rPr>
        <w:t>med andre</w:t>
      </w:r>
      <w:r>
        <w:rPr>
          <w:szCs w:val="21"/>
        </w:rPr>
        <w:t xml:space="preserve"> aktører (til prioritering)</w:t>
      </w:r>
      <w:r w:rsidRPr="00A80027">
        <w:rPr>
          <w:szCs w:val="21"/>
        </w:rPr>
        <w:t xml:space="preserve"> </w:t>
      </w:r>
    </w:p>
    <w:p w14:paraId="33424631" w14:textId="77777777" w:rsidR="00D7479D" w:rsidRPr="00D7479D" w:rsidRDefault="00D7479D" w:rsidP="00D62187">
      <w:pPr>
        <w:rPr>
          <w:bCs/>
          <w:color w:val="FF0000"/>
          <w:szCs w:val="21"/>
        </w:rPr>
      </w:pPr>
    </w:p>
    <w:p w14:paraId="2E7E5D6B" w14:textId="77777777" w:rsidR="00B716AB" w:rsidRPr="005C2184" w:rsidRDefault="00B716AB" w:rsidP="00D62187">
      <w:pPr>
        <w:rPr>
          <w:szCs w:val="21"/>
        </w:rPr>
      </w:pPr>
    </w:p>
    <w:p w14:paraId="40D29EF9" w14:textId="77777777" w:rsidR="00B716AB" w:rsidRPr="005C2184" w:rsidRDefault="00B716AB" w:rsidP="00D62187">
      <w:pPr>
        <w:rPr>
          <w:b/>
          <w:szCs w:val="21"/>
        </w:rPr>
      </w:pPr>
      <w:r w:rsidRPr="005C2184">
        <w:rPr>
          <w:b/>
          <w:szCs w:val="21"/>
        </w:rPr>
        <w:t>Kommende møder:</w:t>
      </w:r>
    </w:p>
    <w:p w14:paraId="6B298CC6" w14:textId="77777777" w:rsidR="00B716AB" w:rsidRPr="005C2184" w:rsidRDefault="00B716AB" w:rsidP="00D62187">
      <w:pPr>
        <w:rPr>
          <w:szCs w:val="21"/>
        </w:rPr>
      </w:pPr>
    </w:p>
    <w:tbl>
      <w:tblPr>
        <w:tblStyle w:val="Tabel-Gitter"/>
        <w:tblW w:w="0" w:type="auto"/>
        <w:tblLook w:val="04A0" w:firstRow="1" w:lastRow="0" w:firstColumn="1" w:lastColumn="0" w:noHBand="0" w:noVBand="1"/>
      </w:tblPr>
      <w:tblGrid>
        <w:gridCol w:w="1936"/>
        <w:gridCol w:w="1997"/>
        <w:gridCol w:w="2174"/>
      </w:tblGrid>
      <w:tr w:rsidR="00B56D67" w:rsidRPr="005C2184" w14:paraId="5C90904B" w14:textId="77777777" w:rsidTr="00B56D67">
        <w:tc>
          <w:tcPr>
            <w:tcW w:w="1936" w:type="dxa"/>
          </w:tcPr>
          <w:p w14:paraId="340A6B5C" w14:textId="77777777" w:rsidR="00B56D67" w:rsidRPr="005C2184" w:rsidRDefault="00B56D67" w:rsidP="00F15D93">
            <w:pPr>
              <w:rPr>
                <w:szCs w:val="21"/>
              </w:rPr>
            </w:pPr>
            <w:r w:rsidRPr="005C2184">
              <w:rPr>
                <w:szCs w:val="21"/>
              </w:rPr>
              <w:t>Dato</w:t>
            </w:r>
          </w:p>
        </w:tc>
        <w:tc>
          <w:tcPr>
            <w:tcW w:w="1997" w:type="dxa"/>
          </w:tcPr>
          <w:p w14:paraId="0EC583C3" w14:textId="77777777" w:rsidR="00B56D67" w:rsidRPr="005C2184" w:rsidRDefault="00B56D67" w:rsidP="00F15D93">
            <w:pPr>
              <w:rPr>
                <w:szCs w:val="21"/>
              </w:rPr>
            </w:pPr>
            <w:r w:rsidRPr="005C2184">
              <w:rPr>
                <w:szCs w:val="21"/>
              </w:rPr>
              <w:t>Tid</w:t>
            </w:r>
          </w:p>
        </w:tc>
        <w:tc>
          <w:tcPr>
            <w:tcW w:w="2174" w:type="dxa"/>
          </w:tcPr>
          <w:p w14:paraId="4A5C936D" w14:textId="77777777" w:rsidR="00B56D67" w:rsidRPr="005C2184" w:rsidRDefault="00B9023F" w:rsidP="00F15D93">
            <w:pPr>
              <w:rPr>
                <w:szCs w:val="21"/>
              </w:rPr>
            </w:pPr>
            <w:r>
              <w:rPr>
                <w:szCs w:val="21"/>
              </w:rPr>
              <w:t>Sted</w:t>
            </w:r>
          </w:p>
        </w:tc>
      </w:tr>
      <w:tr w:rsidR="00B56D67" w:rsidRPr="005C2184" w14:paraId="456133E1" w14:textId="77777777" w:rsidTr="00B56D67">
        <w:tc>
          <w:tcPr>
            <w:tcW w:w="1936" w:type="dxa"/>
          </w:tcPr>
          <w:p w14:paraId="30FC62F7" w14:textId="2A4B3D86" w:rsidR="00B56D67" w:rsidRPr="005C2184" w:rsidRDefault="006B2E82" w:rsidP="00B56D67">
            <w:pPr>
              <w:rPr>
                <w:szCs w:val="21"/>
              </w:rPr>
            </w:pPr>
            <w:r>
              <w:rPr>
                <w:szCs w:val="21"/>
              </w:rPr>
              <w:t>31.05.2022</w:t>
            </w:r>
          </w:p>
        </w:tc>
        <w:tc>
          <w:tcPr>
            <w:tcW w:w="1997" w:type="dxa"/>
          </w:tcPr>
          <w:p w14:paraId="5D6D6FC7" w14:textId="47BD491E" w:rsidR="00B56D67" w:rsidRPr="005C2184" w:rsidRDefault="006B2E82" w:rsidP="00F15D93">
            <w:pPr>
              <w:rPr>
                <w:szCs w:val="21"/>
              </w:rPr>
            </w:pPr>
            <w:r>
              <w:rPr>
                <w:szCs w:val="21"/>
              </w:rPr>
              <w:t>8-15:30</w:t>
            </w:r>
          </w:p>
        </w:tc>
        <w:tc>
          <w:tcPr>
            <w:tcW w:w="2174" w:type="dxa"/>
          </w:tcPr>
          <w:p w14:paraId="4A65FB29" w14:textId="08E9C36F" w:rsidR="00B56D67" w:rsidRPr="005C2184" w:rsidRDefault="006B2E82" w:rsidP="00F15D93">
            <w:pPr>
              <w:rPr>
                <w:szCs w:val="21"/>
              </w:rPr>
            </w:pPr>
            <w:r>
              <w:rPr>
                <w:szCs w:val="21"/>
              </w:rPr>
              <w:t>1445-(017-23)</w:t>
            </w:r>
          </w:p>
        </w:tc>
      </w:tr>
      <w:tr w:rsidR="00B56D67" w:rsidRPr="005C2184" w14:paraId="33164571" w14:textId="77777777" w:rsidTr="00B56D67">
        <w:tc>
          <w:tcPr>
            <w:tcW w:w="1936" w:type="dxa"/>
          </w:tcPr>
          <w:p w14:paraId="3D100C5D" w14:textId="5B6EA2E1" w:rsidR="00B56D67" w:rsidRPr="005C2184" w:rsidRDefault="006B2E82" w:rsidP="00B56D67">
            <w:pPr>
              <w:rPr>
                <w:szCs w:val="21"/>
              </w:rPr>
            </w:pPr>
            <w:r>
              <w:rPr>
                <w:szCs w:val="21"/>
              </w:rPr>
              <w:t>14.06.2022</w:t>
            </w:r>
          </w:p>
        </w:tc>
        <w:tc>
          <w:tcPr>
            <w:tcW w:w="1997" w:type="dxa"/>
          </w:tcPr>
          <w:p w14:paraId="2BB72C85" w14:textId="5800CF00" w:rsidR="00B56D67" w:rsidRPr="005C2184" w:rsidRDefault="006B2E82" w:rsidP="00F15D93">
            <w:pPr>
              <w:rPr>
                <w:szCs w:val="21"/>
              </w:rPr>
            </w:pPr>
            <w:r>
              <w:rPr>
                <w:szCs w:val="21"/>
              </w:rPr>
              <w:t>10-12</w:t>
            </w:r>
          </w:p>
        </w:tc>
        <w:tc>
          <w:tcPr>
            <w:tcW w:w="2174" w:type="dxa"/>
          </w:tcPr>
          <w:p w14:paraId="2D33B0E6" w14:textId="12FEC524" w:rsidR="00B56D67" w:rsidRPr="005C2184" w:rsidRDefault="006B2E82" w:rsidP="00F15D93">
            <w:pPr>
              <w:rPr>
                <w:szCs w:val="21"/>
              </w:rPr>
            </w:pPr>
            <w:r>
              <w:rPr>
                <w:szCs w:val="21"/>
              </w:rPr>
              <w:t>Teams</w:t>
            </w:r>
          </w:p>
        </w:tc>
      </w:tr>
    </w:tbl>
    <w:p w14:paraId="7872CA60" w14:textId="77777777" w:rsidR="00D62187" w:rsidRPr="005C2184" w:rsidRDefault="00D62187" w:rsidP="00D62187">
      <w:pPr>
        <w:rPr>
          <w:szCs w:val="21"/>
        </w:rPr>
      </w:pPr>
    </w:p>
    <w:p w14:paraId="66CACC45" w14:textId="77777777" w:rsidR="00D62187" w:rsidRPr="005C2184" w:rsidRDefault="00D62187" w:rsidP="00D62187">
      <w:pPr>
        <w:rPr>
          <w:szCs w:val="21"/>
        </w:rPr>
      </w:pPr>
      <w:r w:rsidRPr="005C2184">
        <w:rPr>
          <w:szCs w:val="21"/>
        </w:rPr>
        <w:t xml:space="preserve">Dagsordner udsendes </w:t>
      </w:r>
      <w:r w:rsidR="00B716AB" w:rsidRPr="005C2184">
        <w:rPr>
          <w:szCs w:val="21"/>
        </w:rPr>
        <w:t>torsdag</w:t>
      </w:r>
      <w:r w:rsidRPr="005C2184">
        <w:rPr>
          <w:szCs w:val="21"/>
        </w:rPr>
        <w:t xml:space="preserve"> eftermiddag, sidste frist for indsendelse af punkter er </w:t>
      </w:r>
      <w:r w:rsidR="00B716AB" w:rsidRPr="005C2184">
        <w:rPr>
          <w:szCs w:val="21"/>
        </w:rPr>
        <w:t>torsdag</w:t>
      </w:r>
      <w:r w:rsidRPr="005C2184">
        <w:rPr>
          <w:szCs w:val="21"/>
        </w:rPr>
        <w:t xml:space="preserve"> inden 12.</w:t>
      </w:r>
    </w:p>
    <w:p w14:paraId="0D0B559A" w14:textId="77777777" w:rsidR="00B716AB" w:rsidRPr="005C2184" w:rsidRDefault="00B716AB" w:rsidP="00D62187">
      <w:pPr>
        <w:rPr>
          <w:szCs w:val="21"/>
        </w:rPr>
      </w:pPr>
    </w:p>
    <w:p w14:paraId="06DFA2F5" w14:textId="77777777" w:rsidR="00D62187" w:rsidRPr="005C2184" w:rsidRDefault="00D62187" w:rsidP="00D62187">
      <w:pPr>
        <w:rPr>
          <w:szCs w:val="21"/>
        </w:rPr>
      </w:pPr>
    </w:p>
    <w:p w14:paraId="4C7B3259" w14:textId="77777777" w:rsidR="00ED49DE" w:rsidRPr="005C2184" w:rsidRDefault="00ED49DE" w:rsidP="00D62187">
      <w:pPr>
        <w:pStyle w:val="Indholdsfortegnelse1"/>
        <w:rPr>
          <w:szCs w:val="21"/>
        </w:rPr>
      </w:pPr>
    </w:p>
    <w:sectPr w:rsidR="00ED49DE" w:rsidRPr="005C2184" w:rsidSect="00E33599">
      <w:headerReference w:type="default" r:id="rId8"/>
      <w:footerReference w:type="default" r:id="rId9"/>
      <w:headerReference w:type="first" r:id="rId10"/>
      <w:footerReference w:type="first" r:id="rId11"/>
      <w:endnotePr>
        <w:numFmt w:val="decimal"/>
      </w:endnotePr>
      <w:pgSz w:w="11907" w:h="16840" w:code="9"/>
      <w:pgMar w:top="2472" w:right="2835" w:bottom="1985" w:left="113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57F50" w14:textId="77777777" w:rsidR="002310C8" w:rsidRDefault="002310C8">
      <w:r>
        <w:separator/>
      </w:r>
    </w:p>
  </w:endnote>
  <w:endnote w:type="continuationSeparator" w:id="0">
    <w:p w14:paraId="70465BD9" w14:textId="77777777" w:rsidR="002310C8" w:rsidRDefault="0023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0240EAE-680A-40DA-97EB-9E7D647F2CEC}"/>
    <w:embedBold r:id="rId2" w:fontKey="{5FEDA634-64A7-4B18-9F9A-D17B58154BAB}"/>
    <w:embedItalic r:id="rId3" w:fontKey="{D59E6058-0181-4179-AA09-7AD82BCED29C}"/>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4" w:fontKey="{80293DB6-0FEC-45FD-87FB-13A4D72FCCF1}"/>
    <w:embedBold r:id="rId5" w:fontKey="{EC69AB13-7B35-4AB3-B989-1C67948D5AA5}"/>
  </w:font>
  <w:font w:name="Calibri">
    <w:panose1 w:val="020F0502020204030204"/>
    <w:charset w:val="00"/>
    <w:family w:val="swiss"/>
    <w:pitch w:val="variable"/>
    <w:sig w:usb0="E4002EFF" w:usb1="C000247B" w:usb2="00000009" w:usb3="00000000" w:csb0="000001FF" w:csb1="00000000"/>
    <w:embedRegular r:id="rId6" w:fontKey="{989BFB00-436C-4285-A071-EA0A5E2DE26A}"/>
    <w:embedBold r:id="rId7" w:fontKey="{3FA1A6B4-7244-4043-B52C-A7606A2F07CE}"/>
  </w:font>
  <w:font w:name="Tahoma">
    <w:panose1 w:val="020B0604030504040204"/>
    <w:charset w:val="00"/>
    <w:family w:val="swiss"/>
    <w:pitch w:val="variable"/>
    <w:sig w:usb0="E1002EFF" w:usb1="C000605B" w:usb2="00000029" w:usb3="00000000" w:csb0="000101FF" w:csb1="00000000"/>
    <w:embedRegular r:id="rId8" w:fontKey="{337529D5-B030-4732-864F-CA1AA99D3208}"/>
  </w:font>
  <w:font w:name="Verdana">
    <w:panose1 w:val="020B0604030504040204"/>
    <w:charset w:val="00"/>
    <w:family w:val="swiss"/>
    <w:pitch w:val="variable"/>
    <w:sig w:usb0="A00006FF" w:usb1="4000205B" w:usb2="00000010" w:usb3="00000000" w:csb0="0000019F" w:csb1="00000000"/>
    <w:embedRegular r:id="rId9" w:fontKey="{CE1B1CE3-C570-4EC4-B8AF-299E6530849A}"/>
  </w:font>
  <w:font w:name="Cambria">
    <w:panose1 w:val="02040503050406030204"/>
    <w:charset w:val="00"/>
    <w:family w:val="roman"/>
    <w:pitch w:val="variable"/>
    <w:sig w:usb0="E00006FF" w:usb1="420024FF" w:usb2="02000000" w:usb3="00000000" w:csb0="0000019F" w:csb1="00000000"/>
    <w:embedRegular r:id="rId10" w:fontKey="{114ADDEE-3B8B-4519-8115-F6FC8AC004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141D" w14:textId="29318F3B" w:rsidR="00A721E6" w:rsidRDefault="00A721E6">
    <w:pPr>
      <w:pStyle w:val="Sidefod"/>
    </w:pPr>
    <w:r>
      <w:tab/>
    </w:r>
    <w:r>
      <w:tab/>
    </w:r>
    <w:r>
      <w:tab/>
    </w:r>
    <w:r w:rsidR="000B694C" w:rsidRPr="00336DC5">
      <w:rPr>
        <w:vanish/>
      </w:rPr>
      <w:fldChar w:fldCharType="begin"/>
    </w:r>
    <w:r w:rsidRPr="00336DC5">
      <w:rPr>
        <w:vanish/>
      </w:rPr>
      <w:instrText>page</w:instrText>
    </w:r>
    <w:r w:rsidR="000B694C" w:rsidRPr="00336DC5">
      <w:rPr>
        <w:vanish/>
      </w:rPr>
      <w:fldChar w:fldCharType="separate"/>
    </w:r>
    <w:r w:rsidR="00211C97">
      <w:rPr>
        <w:noProof/>
        <w:vanish/>
      </w:rPr>
      <w:t>2</w:t>
    </w:r>
    <w:r w:rsidR="000B694C" w:rsidRPr="00336DC5">
      <w:rPr>
        <w:vanish/>
      </w:rPr>
      <w:fldChar w:fldCharType="end"/>
    </w:r>
    <w:r w:rsidRPr="00336DC5">
      <w:rPr>
        <w:vanish/>
      </w:rPr>
      <w:t>/</w:t>
    </w:r>
    <w:r w:rsidR="000B694C" w:rsidRPr="00336DC5">
      <w:rPr>
        <w:vanish/>
      </w:rPr>
      <w:fldChar w:fldCharType="begin"/>
    </w:r>
    <w:r w:rsidRPr="00336DC5">
      <w:rPr>
        <w:vanish/>
      </w:rPr>
      <w:instrText>numpages</w:instrText>
    </w:r>
    <w:r w:rsidR="000B694C" w:rsidRPr="00336DC5">
      <w:rPr>
        <w:vanish/>
      </w:rPr>
      <w:fldChar w:fldCharType="separate"/>
    </w:r>
    <w:r w:rsidR="00211C97">
      <w:rPr>
        <w:noProof/>
        <w:vanish/>
      </w:rPr>
      <w:t>2</w:t>
    </w:r>
    <w:r w:rsidR="000B694C" w:rsidRPr="00336DC5">
      <w:rPr>
        <w:vanish/>
      </w:rPr>
      <w:fldChar w:fldCharType="end"/>
    </w:r>
    <w:r w:rsidRPr="00336DC5">
      <w:rPr>
        <w:vanish/>
      </w:rPr>
      <w:t>/</w:t>
    </w:r>
    <w:r w:rsidR="000B694C" w:rsidRPr="00336DC5">
      <w:rPr>
        <w:vanish/>
      </w:rPr>
      <w:fldChar w:fldCharType="begin"/>
    </w:r>
    <w:r w:rsidRPr="00336DC5">
      <w:rPr>
        <w:vanish/>
      </w:rPr>
      <w:instrText>sectionpages</w:instrText>
    </w:r>
    <w:r w:rsidR="000B694C" w:rsidRPr="00336DC5">
      <w:rPr>
        <w:vanish/>
      </w:rPr>
      <w:fldChar w:fldCharType="separate"/>
    </w:r>
    <w:r w:rsidR="007D144A">
      <w:rPr>
        <w:noProof/>
        <w:vanish/>
      </w:rPr>
      <w:t>4</w:t>
    </w:r>
    <w:r w:rsidR="000B694C"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899D" w14:textId="77777777" w:rsidR="00260E34" w:rsidRDefault="00260E34" w:rsidP="00260E34"/>
  <w:p w14:paraId="36942FB1" w14:textId="77777777" w:rsidR="00260E34" w:rsidRDefault="00260E34" w:rsidP="00260E34"/>
  <w:tbl>
    <w:tblPr>
      <w:tblW w:w="24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tblGrid>
    <w:tr w:rsidR="00B716AB" w:rsidRPr="00C41C80" w14:paraId="2044D96E" w14:textId="77777777" w:rsidTr="00B716AB">
      <w:tc>
        <w:tcPr>
          <w:tcW w:w="2410" w:type="dxa"/>
        </w:tcPr>
        <w:p w14:paraId="6DF6631A" w14:textId="77777777" w:rsidR="00B716AB" w:rsidRPr="00C41C80" w:rsidRDefault="00B716AB" w:rsidP="002478F8">
          <w:pPr>
            <w:pStyle w:val="Template-Address"/>
            <w:rPr>
              <w:lang w:val="en-GB"/>
            </w:rPr>
          </w:pPr>
          <w:bookmarkStart w:id="21" w:name="bmkSecundaryLogo"/>
          <w:bookmarkEnd w:id="21"/>
        </w:p>
      </w:tc>
    </w:tr>
  </w:tbl>
  <w:p w14:paraId="0C56038B" w14:textId="77777777" w:rsidR="00260E34" w:rsidRPr="006C3A1B" w:rsidRDefault="00260E34" w:rsidP="00260E34">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0ACAE" w14:textId="77777777" w:rsidR="002310C8" w:rsidRDefault="002310C8">
      <w:r>
        <w:separator/>
      </w:r>
    </w:p>
  </w:footnote>
  <w:footnote w:type="continuationSeparator" w:id="0">
    <w:p w14:paraId="3D778E03" w14:textId="77777777" w:rsidR="002310C8" w:rsidRDefault="00231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81B0" w14:textId="77777777" w:rsidR="002478F8" w:rsidRDefault="00B56D67" w:rsidP="002478F8">
    <w:pPr>
      <w:pStyle w:val="Sidehoved"/>
    </w:pPr>
    <w:r>
      <w:rPr>
        <w:noProof/>
        <w:lang w:eastAsia="da-DK"/>
      </w:rPr>
      <mc:AlternateContent>
        <mc:Choice Requires="wpc">
          <w:drawing>
            <wp:anchor distT="0" distB="0" distL="114300" distR="114300" simplePos="0" relativeHeight="251661312" behindDoc="0" locked="0" layoutInCell="1" allowOverlap="1" wp14:anchorId="080F0F5C" wp14:editId="44CCE5B5">
              <wp:simplePos x="0" y="0"/>
              <wp:positionH relativeFrom="page">
                <wp:posOffset>720090</wp:posOffset>
              </wp:positionH>
              <wp:positionV relativeFrom="page">
                <wp:posOffset>360045</wp:posOffset>
              </wp:positionV>
              <wp:extent cx="609600" cy="304800"/>
              <wp:effectExtent l="0" t="0" r="0" b="0"/>
              <wp:wrapNone/>
              <wp:docPr id="12" name="Lærred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7993C9" id="Lærred 9"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60288" behindDoc="0" locked="0" layoutInCell="1" allowOverlap="1" wp14:anchorId="03952DD2" wp14:editId="0D0B7555">
              <wp:simplePos x="0" y="0"/>
              <wp:positionH relativeFrom="page">
                <wp:posOffset>1468755</wp:posOffset>
              </wp:positionH>
              <wp:positionV relativeFrom="page">
                <wp:posOffset>363220</wp:posOffset>
              </wp:positionV>
              <wp:extent cx="5400040" cy="739140"/>
              <wp:effectExtent l="0" t="0" r="10160" b="3810"/>
              <wp:wrapNone/>
              <wp:docPr id="7"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246E" w14:textId="77777777" w:rsidR="002478F8" w:rsidRDefault="00D62187" w:rsidP="002478F8">
                          <w:pPr>
                            <w:pStyle w:val="Template-Parentlogoname"/>
                          </w:pPr>
                          <w:bookmarkStart w:id="1" w:name="SD_OFF_Parent_N2"/>
                          <w:r>
                            <w:t>Aarhus</w:t>
                          </w:r>
                          <w:r>
                            <w:br/>
                            <w:t>Universitet</w:t>
                          </w:r>
                          <w:bookmarkEnd w:id="1"/>
                        </w:p>
                        <w:p w14:paraId="575B6E85" w14:textId="77777777" w:rsidR="002478F8" w:rsidRDefault="002478F8" w:rsidP="002478F8">
                          <w:pPr>
                            <w:pStyle w:val="Template-Unitnamelogoname"/>
                          </w:pPr>
                          <w:bookmarkStart w:id="2" w:name="SD_OFF_Unitname_N2"/>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52DD2"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" filled="f" stroked="f">
              <v:textbox inset="0,0,0,0">
                <w:txbxContent>
                  <w:p w14:paraId="52AD246E" w14:textId="77777777" w:rsidR="002478F8" w:rsidRDefault="00D62187" w:rsidP="002478F8">
                    <w:pPr>
                      <w:pStyle w:val="Template-Parentlogoname"/>
                    </w:pPr>
                    <w:bookmarkStart w:id="3" w:name="SD_OFF_Parent_N2"/>
                    <w:r>
                      <w:t>Aarhus</w:t>
                    </w:r>
                    <w:r>
                      <w:br/>
                      <w:t>Universitet</w:t>
                    </w:r>
                    <w:bookmarkEnd w:id="3"/>
                  </w:p>
                  <w:p w14:paraId="575B6E85" w14:textId="77777777" w:rsidR="002478F8" w:rsidRDefault="002478F8" w:rsidP="002478F8">
                    <w:pPr>
                      <w:pStyle w:val="Template-Unitnamelogoname"/>
                    </w:pPr>
                    <w:bookmarkStart w:id="4" w:name="SD_OFF_Unitname_N2"/>
                    <w:bookmarkEnd w:id="4"/>
                  </w:p>
                </w:txbxContent>
              </v:textbox>
              <w10:wrap anchorx="page" anchory="page"/>
            </v:shape>
          </w:pict>
        </mc:Fallback>
      </mc:AlternateContent>
    </w:r>
  </w:p>
  <w:p w14:paraId="44B0FECD" w14:textId="77777777" w:rsidR="003D5E3D" w:rsidRDefault="00D62187">
    <w:pPr>
      <w:pStyle w:val="Sidehoved"/>
    </w:pPr>
    <w:r>
      <w:rPr>
        <w:noProof/>
        <w:lang w:eastAsia="da-DK"/>
      </w:rPr>
      <w:drawing>
        <wp:anchor distT="0" distB="0" distL="114300" distR="114300" simplePos="0" relativeHeight="251657216" behindDoc="1" locked="0" layoutInCell="1" allowOverlap="1" wp14:anchorId="0BA0FF85" wp14:editId="3A77494A">
          <wp:simplePos x="0" y="0"/>
          <wp:positionH relativeFrom="page">
            <wp:posOffset>180340</wp:posOffset>
          </wp:positionH>
          <wp:positionV relativeFrom="page">
            <wp:posOffset>3600450</wp:posOffset>
          </wp:positionV>
          <wp:extent cx="356870" cy="3798570"/>
          <wp:effectExtent l="0" t="0" r="0" b="0"/>
          <wp:wrapNone/>
          <wp:docPr id="1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B56D67">
      <w:rPr>
        <w:noProof/>
        <w:lang w:eastAsia="da-DK"/>
      </w:rPr>
      <mc:AlternateContent>
        <mc:Choice Requires="wps">
          <w:drawing>
            <wp:anchor distT="0" distB="0" distL="114300" distR="114300" simplePos="0" relativeHeight="251655168" behindDoc="0" locked="0" layoutInCell="1" allowOverlap="1" wp14:anchorId="0D4369A9" wp14:editId="6E3940B3">
              <wp:simplePos x="0" y="0"/>
              <wp:positionH relativeFrom="page">
                <wp:posOffset>5939790</wp:posOffset>
              </wp:positionH>
              <wp:positionV relativeFrom="page">
                <wp:posOffset>1526540</wp:posOffset>
              </wp:positionV>
              <wp:extent cx="890270" cy="1069340"/>
              <wp:effectExtent l="0" t="0" r="5080" b="165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06F0" w14:textId="77777777" w:rsidR="003D5E3D" w:rsidRDefault="005C2184" w:rsidP="00A11327">
                          <w:pPr>
                            <w:rPr>
                              <w:rStyle w:val="Sidetal"/>
                            </w:rPr>
                          </w:pPr>
                          <w:bookmarkStart w:id="3" w:name="SD_LAN_Page_N2"/>
                          <w:r>
                            <w:rPr>
                              <w:rStyle w:val="Sidetal"/>
                            </w:rPr>
                            <w:t>Side</w:t>
                          </w:r>
                          <w:bookmarkEnd w:id="3"/>
                          <w:r w:rsidR="003D5E3D">
                            <w:rPr>
                              <w:rStyle w:val="Sidetal"/>
                            </w:rPr>
                            <w:t xml:space="preserve"> </w:t>
                          </w:r>
                          <w:r w:rsidR="000B694C">
                            <w:rPr>
                              <w:rStyle w:val="Sidetal"/>
                            </w:rPr>
                            <w:fldChar w:fldCharType="begin"/>
                          </w:r>
                          <w:r w:rsidR="003D5E3D">
                            <w:rPr>
                              <w:rStyle w:val="Sidetal"/>
                            </w:rPr>
                            <w:instrText xml:space="preserve"> PAGE </w:instrText>
                          </w:r>
                          <w:r w:rsidR="000B694C">
                            <w:rPr>
                              <w:rStyle w:val="Sidetal"/>
                            </w:rPr>
                            <w:fldChar w:fldCharType="separate"/>
                          </w:r>
                          <w:r w:rsidR="00211C97">
                            <w:rPr>
                              <w:rStyle w:val="Sidetal"/>
                              <w:noProof/>
                            </w:rPr>
                            <w:t>2</w:t>
                          </w:r>
                          <w:r w:rsidR="000B694C">
                            <w:rPr>
                              <w:rStyle w:val="Sidetal"/>
                            </w:rPr>
                            <w:fldChar w:fldCharType="end"/>
                          </w:r>
                          <w:r w:rsidR="007A64B8">
                            <w:rPr>
                              <w:rStyle w:val="Sidetal"/>
                            </w:rPr>
                            <w:t>/</w:t>
                          </w:r>
                          <w:r w:rsidR="000B694C">
                            <w:rPr>
                              <w:rStyle w:val="Sidetal"/>
                            </w:rPr>
                            <w:fldChar w:fldCharType="begin"/>
                          </w:r>
                          <w:r w:rsidR="003D5E3D">
                            <w:rPr>
                              <w:rStyle w:val="Sidetal"/>
                            </w:rPr>
                            <w:instrText xml:space="preserve"> NUMPAGES </w:instrText>
                          </w:r>
                          <w:r w:rsidR="000B694C">
                            <w:rPr>
                              <w:rStyle w:val="Sidetal"/>
                            </w:rPr>
                            <w:fldChar w:fldCharType="separate"/>
                          </w:r>
                          <w:r w:rsidR="00211C97">
                            <w:rPr>
                              <w:rStyle w:val="Sidetal"/>
                              <w:noProof/>
                            </w:rPr>
                            <w:t>2</w:t>
                          </w:r>
                          <w:r w:rsidR="000B694C">
                            <w:rPr>
                              <w:rStyle w:val="Sidetal"/>
                            </w:rPr>
                            <w:fldChar w:fldCharType="end"/>
                          </w:r>
                        </w:p>
                        <w:p w14:paraId="155D3162" w14:textId="77777777" w:rsidR="003D5E3D" w:rsidRPr="00192812" w:rsidRDefault="00D62187" w:rsidP="00B954B3">
                          <w:pPr>
                            <w:pStyle w:val="Template-Date"/>
                            <w:spacing w:line="260" w:lineRule="exact"/>
                            <w:rPr>
                              <w:rStyle w:val="Sidetal"/>
                            </w:rPr>
                          </w:pPr>
                          <w:r>
                            <w:rPr>
                              <w:lang w:eastAsia="da-DK"/>
                            </w:rPr>
                            <w:drawing>
                              <wp:inline distT="0" distB="0" distL="0" distR="0" wp14:anchorId="7B69D98E" wp14:editId="26CC2615">
                                <wp:extent cx="352425" cy="152400"/>
                                <wp:effectExtent l="0" t="0" r="0" b="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69A9" id="Text Box 5" o:spid="_x0000_s1027"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" filled="f" stroked="f">
              <v:textbox inset="0,0,0,0">
                <w:txbxContent>
                  <w:p w14:paraId="7DFE06F0" w14:textId="77777777" w:rsidR="003D5E3D" w:rsidRDefault="005C2184" w:rsidP="00A11327">
                    <w:pPr>
                      <w:rPr>
                        <w:rStyle w:val="Sidetal"/>
                      </w:rPr>
                    </w:pPr>
                    <w:bookmarkStart w:id="6" w:name="SD_LAN_Page_N2"/>
                    <w:r>
                      <w:rPr>
                        <w:rStyle w:val="Sidetal"/>
                      </w:rPr>
                      <w:t>Side</w:t>
                    </w:r>
                    <w:bookmarkEnd w:id="6"/>
                    <w:r w:rsidR="003D5E3D">
                      <w:rPr>
                        <w:rStyle w:val="Sidetal"/>
                      </w:rPr>
                      <w:t xml:space="preserve"> </w:t>
                    </w:r>
                    <w:r w:rsidR="000B694C">
                      <w:rPr>
                        <w:rStyle w:val="Sidetal"/>
                      </w:rPr>
                      <w:fldChar w:fldCharType="begin"/>
                    </w:r>
                    <w:r w:rsidR="003D5E3D">
                      <w:rPr>
                        <w:rStyle w:val="Sidetal"/>
                      </w:rPr>
                      <w:instrText xml:space="preserve"> PAGE </w:instrText>
                    </w:r>
                    <w:r w:rsidR="000B694C">
                      <w:rPr>
                        <w:rStyle w:val="Sidetal"/>
                      </w:rPr>
                      <w:fldChar w:fldCharType="separate"/>
                    </w:r>
                    <w:r w:rsidR="00211C97">
                      <w:rPr>
                        <w:rStyle w:val="Sidetal"/>
                        <w:noProof/>
                      </w:rPr>
                      <w:t>2</w:t>
                    </w:r>
                    <w:r w:rsidR="000B694C">
                      <w:rPr>
                        <w:rStyle w:val="Sidetal"/>
                      </w:rPr>
                      <w:fldChar w:fldCharType="end"/>
                    </w:r>
                    <w:r w:rsidR="007A64B8">
                      <w:rPr>
                        <w:rStyle w:val="Sidetal"/>
                      </w:rPr>
                      <w:t>/</w:t>
                    </w:r>
                    <w:r w:rsidR="000B694C">
                      <w:rPr>
                        <w:rStyle w:val="Sidetal"/>
                      </w:rPr>
                      <w:fldChar w:fldCharType="begin"/>
                    </w:r>
                    <w:r w:rsidR="003D5E3D">
                      <w:rPr>
                        <w:rStyle w:val="Sidetal"/>
                      </w:rPr>
                      <w:instrText xml:space="preserve"> NUMPAGES </w:instrText>
                    </w:r>
                    <w:r w:rsidR="000B694C">
                      <w:rPr>
                        <w:rStyle w:val="Sidetal"/>
                      </w:rPr>
                      <w:fldChar w:fldCharType="separate"/>
                    </w:r>
                    <w:r w:rsidR="00211C97">
                      <w:rPr>
                        <w:rStyle w:val="Sidetal"/>
                        <w:noProof/>
                      </w:rPr>
                      <w:t>2</w:t>
                    </w:r>
                    <w:r w:rsidR="000B694C">
                      <w:rPr>
                        <w:rStyle w:val="Sidetal"/>
                      </w:rPr>
                      <w:fldChar w:fldCharType="end"/>
                    </w:r>
                  </w:p>
                  <w:p w14:paraId="155D3162" w14:textId="77777777" w:rsidR="003D5E3D" w:rsidRPr="00192812" w:rsidRDefault="00D62187" w:rsidP="00B954B3">
                    <w:pPr>
                      <w:pStyle w:val="Template-Date"/>
                      <w:spacing w:line="260" w:lineRule="exact"/>
                      <w:rPr>
                        <w:rStyle w:val="Sidetal"/>
                      </w:rPr>
                    </w:pPr>
                    <w:r>
                      <w:rPr>
                        <w:lang w:eastAsia="da-DK"/>
                      </w:rPr>
                      <w:drawing>
                        <wp:inline distT="0" distB="0" distL="0" distR="0" wp14:anchorId="7B69D98E" wp14:editId="26CC2615">
                          <wp:extent cx="352425" cy="152400"/>
                          <wp:effectExtent l="0" t="0" r="0" b="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BE84" w14:textId="77777777" w:rsidR="002478F8" w:rsidRDefault="00B56D67" w:rsidP="002478F8">
    <w:pPr>
      <w:pStyle w:val="Sidehoved"/>
    </w:pPr>
    <w:r>
      <w:rPr>
        <w:noProof/>
        <w:lang w:eastAsia="da-DK"/>
      </w:rPr>
      <mc:AlternateContent>
        <mc:Choice Requires="wpc">
          <w:drawing>
            <wp:anchor distT="0" distB="0" distL="114300" distR="114300" simplePos="0" relativeHeight="251659264" behindDoc="0" locked="0" layoutInCell="1" allowOverlap="1" wp14:anchorId="2573F7BC" wp14:editId="6CF39F91">
              <wp:simplePos x="0" y="0"/>
              <wp:positionH relativeFrom="page">
                <wp:posOffset>720090</wp:posOffset>
              </wp:positionH>
              <wp:positionV relativeFrom="page">
                <wp:posOffset>360045</wp:posOffset>
              </wp:positionV>
              <wp:extent cx="609600" cy="304800"/>
              <wp:effectExtent l="0" t="0" r="0" b="0"/>
              <wp:wrapNone/>
              <wp:docPr id="5" name="LogoCanvasHide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BECA54"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14:anchorId="593D6753" wp14:editId="23B1B97D">
              <wp:simplePos x="0" y="0"/>
              <wp:positionH relativeFrom="page">
                <wp:posOffset>1468755</wp:posOffset>
              </wp:positionH>
              <wp:positionV relativeFrom="page">
                <wp:posOffset>363220</wp:posOffset>
              </wp:positionV>
              <wp:extent cx="5400040" cy="739140"/>
              <wp:effectExtent l="0" t="0" r="1016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CAC5" w14:textId="77777777" w:rsidR="002478F8" w:rsidRDefault="00D62187" w:rsidP="002478F8">
                          <w:pPr>
                            <w:pStyle w:val="Template-Parentlogoname"/>
                          </w:pPr>
                          <w:bookmarkStart w:id="4" w:name="SD_OFF_Parent"/>
                          <w:r>
                            <w:t>Aarhus</w:t>
                          </w:r>
                          <w:r>
                            <w:br/>
                            <w:t>Universitet</w:t>
                          </w:r>
                          <w:bookmarkEnd w:id="4"/>
                        </w:p>
                        <w:p w14:paraId="0599A0E4" w14:textId="77777777" w:rsidR="002478F8" w:rsidRDefault="002478F8" w:rsidP="002478F8">
                          <w:pPr>
                            <w:pStyle w:val="Template-Unitnamelogoname"/>
                          </w:pPr>
                          <w:bookmarkStart w:id="5" w:name="SD_OFF_UnitName"/>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D6753"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" filled="f" stroked="f">
              <v:textbox inset="0,0,0,0">
                <w:txbxContent>
                  <w:p w14:paraId="2632CAC5" w14:textId="77777777" w:rsidR="002478F8" w:rsidRDefault="00D62187" w:rsidP="002478F8">
                    <w:pPr>
                      <w:pStyle w:val="Template-Parentlogoname"/>
                    </w:pPr>
                    <w:bookmarkStart w:id="9" w:name="SD_OFF_Parent"/>
                    <w:r>
                      <w:t>Aarhus</w:t>
                    </w:r>
                    <w:r>
                      <w:br/>
                      <w:t>Universitet</w:t>
                    </w:r>
                    <w:bookmarkEnd w:id="9"/>
                  </w:p>
                  <w:p w14:paraId="0599A0E4" w14:textId="77777777" w:rsidR="002478F8" w:rsidRDefault="002478F8" w:rsidP="002478F8">
                    <w:pPr>
                      <w:pStyle w:val="Template-Unitnamelogoname"/>
                    </w:pPr>
                    <w:bookmarkStart w:id="10" w:name="SD_OFF_UnitName"/>
                    <w:bookmarkEnd w:id="10"/>
                  </w:p>
                </w:txbxContent>
              </v:textbox>
              <w10:wrap anchorx="page" anchory="page"/>
            </v:shape>
          </w:pict>
        </mc:Fallback>
      </mc:AlternateContent>
    </w:r>
  </w:p>
  <w:p w14:paraId="78FABB6C" w14:textId="77777777" w:rsidR="003D5E3D" w:rsidRDefault="00D62187">
    <w:pPr>
      <w:pStyle w:val="Sidehoved"/>
    </w:pPr>
    <w:r>
      <w:rPr>
        <w:noProof/>
        <w:lang w:eastAsia="da-DK"/>
      </w:rPr>
      <w:drawing>
        <wp:anchor distT="0" distB="0" distL="114300" distR="114300" simplePos="0" relativeHeight="251656192" behindDoc="1" locked="0" layoutInCell="1" allowOverlap="1" wp14:anchorId="7425BE2F" wp14:editId="66FDFFBE">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B56D67">
      <w:rPr>
        <w:noProof/>
        <w:lang w:eastAsia="da-DK"/>
      </w:rPr>
      <mc:AlternateContent>
        <mc:Choice Requires="wps">
          <w:drawing>
            <wp:anchor distT="0" distB="0" distL="114300" distR="114300" simplePos="0" relativeHeight="251654144" behindDoc="0" locked="0" layoutInCell="1" allowOverlap="1" wp14:anchorId="394900CD" wp14:editId="40B09E13">
              <wp:simplePos x="0" y="0"/>
              <wp:positionH relativeFrom="page">
                <wp:posOffset>5939790</wp:posOffset>
              </wp:positionH>
              <wp:positionV relativeFrom="page">
                <wp:posOffset>3856990</wp:posOffset>
              </wp:positionV>
              <wp:extent cx="1350010" cy="42291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FAAFC" w14:textId="77777777" w:rsidR="00747F6F" w:rsidRPr="00D62187" w:rsidRDefault="00747F6F" w:rsidP="00747F6F">
                          <w:pPr>
                            <w:pStyle w:val="Template-Afdeling"/>
                            <w:rPr>
                              <w:vanish/>
                            </w:rPr>
                          </w:pPr>
                          <w:bookmarkStart w:id="6" w:name="SD_USR_Afdeling"/>
                          <w:bookmarkStart w:id="7" w:name="SD_USR_Department"/>
                          <w:bookmarkStart w:id="8" w:name="SD_OFF_Afdeling"/>
                          <w:bookmarkStart w:id="9" w:name="HIF_SD_USR_Department"/>
                          <w:bookmarkEnd w:id="6"/>
                          <w:bookmarkEnd w:id="7"/>
                          <w:bookmarkEnd w:id="8"/>
                        </w:p>
                        <w:p w14:paraId="429F4AB5" w14:textId="77777777" w:rsidR="00747F6F" w:rsidRPr="00D62187" w:rsidRDefault="00747F6F" w:rsidP="00747F6F">
                          <w:pPr>
                            <w:pStyle w:val="Template"/>
                            <w:rPr>
                              <w:vanish/>
                            </w:rPr>
                          </w:pPr>
                        </w:p>
                        <w:p w14:paraId="7401CE54" w14:textId="77777777" w:rsidR="00747F6F" w:rsidRPr="00D62187" w:rsidRDefault="00747F6F" w:rsidP="00747F6F">
                          <w:pPr>
                            <w:pStyle w:val="Template-NavnMellemnavn"/>
                            <w:rPr>
                              <w:vanish/>
                            </w:rPr>
                          </w:pPr>
                          <w:bookmarkStart w:id="10" w:name="SD_USR_Name"/>
                          <w:bookmarkStart w:id="11" w:name="HIF_SD_USR_Name"/>
                          <w:bookmarkEnd w:id="9"/>
                          <w:bookmarkEnd w:id="10"/>
                        </w:p>
                        <w:bookmarkEnd w:id="11"/>
                        <w:p w14:paraId="04555EC9" w14:textId="77777777" w:rsidR="00747F6F" w:rsidRDefault="00747F6F" w:rsidP="00747F6F">
                          <w:pPr>
                            <w:pStyle w:val="Template-Brugerinfo"/>
                          </w:pPr>
                        </w:p>
                        <w:p w14:paraId="5A21F8A5" w14:textId="77777777" w:rsidR="00747F6F" w:rsidRPr="00D62187" w:rsidRDefault="00747F6F" w:rsidP="00747F6F">
                          <w:pPr>
                            <w:pStyle w:val="Template-Brugerinfo"/>
                            <w:rPr>
                              <w:vanish/>
                            </w:rPr>
                          </w:pPr>
                          <w:bookmarkStart w:id="12" w:name="SD_USR_Title"/>
                          <w:bookmarkStart w:id="13" w:name="HIF_SD_USR_Title"/>
                          <w:bookmarkEnd w:id="12"/>
                        </w:p>
                        <w:p w14:paraId="644CB18C" w14:textId="77777777" w:rsidR="00747F6F" w:rsidRPr="00D62187" w:rsidRDefault="00747F6F" w:rsidP="00747F6F">
                          <w:pPr>
                            <w:pStyle w:val="Template"/>
                            <w:rPr>
                              <w:vanish/>
                            </w:rPr>
                          </w:pPr>
                        </w:p>
                        <w:p w14:paraId="6D443F5E" w14:textId="26C462A3" w:rsidR="00873AA6" w:rsidRPr="00307E90" w:rsidRDefault="00873AA6" w:rsidP="00873AA6">
                          <w:pPr>
                            <w:pStyle w:val="Template"/>
                          </w:pPr>
                          <w:bookmarkStart w:id="14" w:name="SD_LAN_Date_N2"/>
                          <w:bookmarkEnd w:id="13"/>
                          <w:r>
                            <w:t>Dato</w:t>
                          </w:r>
                          <w:bookmarkEnd w:id="14"/>
                          <w:r w:rsidR="00BF1B1E">
                            <w:t xml:space="preserve">: </w:t>
                          </w:r>
                          <w:r w:rsidR="00BC3386" w:rsidRPr="00BC3386">
                            <w:t>12</w:t>
                          </w:r>
                          <w:r w:rsidR="00211C97" w:rsidRPr="00BC3386">
                            <w:t>-0</w:t>
                          </w:r>
                          <w:r w:rsidR="00BC3386" w:rsidRPr="00BC3386">
                            <w:t>5</w:t>
                          </w:r>
                          <w:r w:rsidR="00211C97" w:rsidRPr="00BC3386">
                            <w:t>-2021</w:t>
                          </w:r>
                        </w:p>
                        <w:p w14:paraId="6E3FEE7C" w14:textId="77777777" w:rsidR="00873AA6" w:rsidRPr="00D62187" w:rsidRDefault="005C2184" w:rsidP="00873AA6">
                          <w:pPr>
                            <w:pStyle w:val="Template"/>
                            <w:rPr>
                              <w:vanish/>
                            </w:rPr>
                          </w:pPr>
                          <w:bookmarkStart w:id="15" w:name="SD_LAN_Sagsnr"/>
                          <w:bookmarkStart w:id="16" w:name="HIF_SD_FLD_Sagsnummer"/>
                          <w:r>
                            <w:rPr>
                              <w:vanish/>
                            </w:rPr>
                            <w:t>Sags nr</w:t>
                          </w:r>
                          <w:bookmarkEnd w:id="15"/>
                          <w:r w:rsidR="00873AA6" w:rsidRPr="00D62187">
                            <w:rPr>
                              <w:vanish/>
                            </w:rPr>
                            <w:t xml:space="preserve">.: </w:t>
                          </w:r>
                          <w:bookmarkStart w:id="17" w:name="SD_FLD_Sagsnummer"/>
                          <w:bookmarkEnd w:id="17"/>
                        </w:p>
                        <w:p w14:paraId="25ACF645" w14:textId="77777777" w:rsidR="00873AA6" w:rsidRPr="00D62187" w:rsidRDefault="005C2184" w:rsidP="00873AA6">
                          <w:pPr>
                            <w:pStyle w:val="Template"/>
                          </w:pPr>
                          <w:bookmarkStart w:id="18" w:name="SD_LAN_Ref"/>
                          <w:bookmarkStart w:id="19" w:name="HIF_SD_FLD_Reference"/>
                          <w:bookmarkEnd w:id="16"/>
                          <w:r>
                            <w:t>Ref</w:t>
                          </w:r>
                          <w:bookmarkEnd w:id="18"/>
                          <w:r w:rsidR="00873AA6" w:rsidRPr="00D62187">
                            <w:t xml:space="preserve">: </w:t>
                          </w:r>
                          <w:r w:rsidR="008B2D38">
                            <w:t>E</w:t>
                          </w:r>
                          <w:r w:rsidR="00C50E72">
                            <w:t>HL</w:t>
                          </w:r>
                        </w:p>
                        <w:bookmarkEnd w:id="19"/>
                        <w:p w14:paraId="77708C34" w14:textId="77777777" w:rsidR="00873AA6" w:rsidRPr="00C96CED" w:rsidRDefault="00D62187" w:rsidP="00873AA6">
                          <w:pPr>
                            <w:pStyle w:val="Template-Date"/>
                            <w:spacing w:line="260" w:lineRule="exact"/>
                          </w:pPr>
                          <w:r>
                            <w:rPr>
                              <w:lang w:eastAsia="da-DK"/>
                            </w:rPr>
                            <w:drawing>
                              <wp:inline distT="0" distB="0" distL="0" distR="0" wp14:anchorId="00DDB319" wp14:editId="542C73CA">
                                <wp:extent cx="352425" cy="152400"/>
                                <wp:effectExtent l="0" t="0" r="0" b="0"/>
                                <wp:docPr id="9"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3BFB09C" w14:textId="77777777" w:rsidR="00873AA6" w:rsidRDefault="00873AA6" w:rsidP="00873AA6">
                          <w:pPr>
                            <w:pStyle w:val="Template-Date"/>
                            <w:spacing w:line="120" w:lineRule="exact"/>
                          </w:pPr>
                        </w:p>
                        <w:p w14:paraId="5BE7251D" w14:textId="77777777" w:rsidR="003D5E3D" w:rsidRPr="00873AA6" w:rsidRDefault="005C2184" w:rsidP="00873AA6">
                          <w:pPr>
                            <w:pStyle w:val="Template-Date"/>
                            <w:rPr>
                              <w:rFonts w:ascii="Verdana" w:hAnsi="Verdana"/>
                              <w:noProof w:val="0"/>
                            </w:rPr>
                          </w:pPr>
                          <w:bookmarkStart w:id="20" w:name="SD_LAN_Page"/>
                          <w:r>
                            <w:t>Side</w:t>
                          </w:r>
                          <w:bookmarkEnd w:id="20"/>
                          <w:r w:rsidR="00873AA6">
                            <w:t xml:space="preserve"> </w:t>
                          </w:r>
                          <w:r w:rsidR="000B694C">
                            <w:rPr>
                              <w:rStyle w:val="Sidetal"/>
                              <w:noProof w:val="0"/>
                            </w:rPr>
                            <w:fldChar w:fldCharType="begin"/>
                          </w:r>
                          <w:r w:rsidR="00873AA6">
                            <w:rPr>
                              <w:rStyle w:val="Sidetal"/>
                              <w:noProof w:val="0"/>
                            </w:rPr>
                            <w:instrText xml:space="preserve"> PAGE </w:instrText>
                          </w:r>
                          <w:r w:rsidR="000B694C">
                            <w:rPr>
                              <w:rStyle w:val="Sidetal"/>
                              <w:noProof w:val="0"/>
                            </w:rPr>
                            <w:fldChar w:fldCharType="separate"/>
                          </w:r>
                          <w:r w:rsidR="00211C97">
                            <w:rPr>
                              <w:rStyle w:val="Sidetal"/>
                            </w:rPr>
                            <w:t>1</w:t>
                          </w:r>
                          <w:r w:rsidR="000B694C">
                            <w:rPr>
                              <w:rStyle w:val="Sidetal"/>
                              <w:noProof w:val="0"/>
                            </w:rPr>
                            <w:fldChar w:fldCharType="end"/>
                          </w:r>
                          <w:r w:rsidR="00873AA6">
                            <w:rPr>
                              <w:rStyle w:val="Sidetal"/>
                              <w:noProof w:val="0"/>
                            </w:rPr>
                            <w:t>/</w:t>
                          </w:r>
                          <w:r w:rsidR="000B694C">
                            <w:rPr>
                              <w:rStyle w:val="Sidetal"/>
                              <w:noProof w:val="0"/>
                            </w:rPr>
                            <w:fldChar w:fldCharType="begin"/>
                          </w:r>
                          <w:r w:rsidR="00873AA6">
                            <w:rPr>
                              <w:rStyle w:val="Sidetal"/>
                              <w:noProof w:val="0"/>
                            </w:rPr>
                            <w:instrText xml:space="preserve"> NUMPAGES </w:instrText>
                          </w:r>
                          <w:r w:rsidR="000B694C">
                            <w:rPr>
                              <w:rStyle w:val="Sidetal"/>
                              <w:noProof w:val="0"/>
                            </w:rPr>
                            <w:fldChar w:fldCharType="separate"/>
                          </w:r>
                          <w:r w:rsidR="00211C97">
                            <w:rPr>
                              <w:rStyle w:val="Sidetal"/>
                            </w:rPr>
                            <w:t>2</w:t>
                          </w:r>
                          <w:r w:rsidR="000B694C">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00CD"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" filled="f" stroked="f">
              <v:textbox inset="0,0,0,0">
                <w:txbxContent>
                  <w:p w14:paraId="208FAAFC" w14:textId="77777777" w:rsidR="00747F6F" w:rsidRPr="00D62187" w:rsidRDefault="00747F6F" w:rsidP="00747F6F">
                    <w:pPr>
                      <w:pStyle w:val="Template-Afdeling"/>
                      <w:rPr>
                        <w:vanish/>
                      </w:rPr>
                    </w:pPr>
                    <w:bookmarkStart w:id="26" w:name="SD_USR_Afdeling"/>
                    <w:bookmarkStart w:id="27" w:name="SD_USR_Department"/>
                    <w:bookmarkStart w:id="28" w:name="SD_OFF_Afdeling"/>
                    <w:bookmarkStart w:id="29" w:name="HIF_SD_USR_Department"/>
                    <w:bookmarkEnd w:id="26"/>
                    <w:bookmarkEnd w:id="27"/>
                    <w:bookmarkEnd w:id="28"/>
                  </w:p>
                  <w:p w14:paraId="429F4AB5" w14:textId="77777777" w:rsidR="00747F6F" w:rsidRPr="00D62187" w:rsidRDefault="00747F6F" w:rsidP="00747F6F">
                    <w:pPr>
                      <w:pStyle w:val="Template"/>
                      <w:rPr>
                        <w:vanish/>
                      </w:rPr>
                    </w:pPr>
                  </w:p>
                  <w:p w14:paraId="7401CE54" w14:textId="77777777" w:rsidR="00747F6F" w:rsidRPr="00D62187" w:rsidRDefault="00747F6F" w:rsidP="00747F6F">
                    <w:pPr>
                      <w:pStyle w:val="Template-NavnMellemnavn"/>
                      <w:rPr>
                        <w:vanish/>
                      </w:rPr>
                    </w:pPr>
                    <w:bookmarkStart w:id="30" w:name="SD_USR_Name"/>
                    <w:bookmarkStart w:id="31" w:name="HIF_SD_USR_Name"/>
                    <w:bookmarkEnd w:id="29"/>
                    <w:bookmarkEnd w:id="30"/>
                  </w:p>
                  <w:bookmarkEnd w:id="31"/>
                  <w:p w14:paraId="04555EC9" w14:textId="77777777" w:rsidR="00747F6F" w:rsidRDefault="00747F6F" w:rsidP="00747F6F">
                    <w:pPr>
                      <w:pStyle w:val="Template-Brugerinfo"/>
                    </w:pPr>
                  </w:p>
                  <w:p w14:paraId="5A21F8A5" w14:textId="77777777" w:rsidR="00747F6F" w:rsidRPr="00D62187" w:rsidRDefault="00747F6F" w:rsidP="00747F6F">
                    <w:pPr>
                      <w:pStyle w:val="Template-Brugerinfo"/>
                      <w:rPr>
                        <w:vanish/>
                      </w:rPr>
                    </w:pPr>
                    <w:bookmarkStart w:id="32" w:name="SD_USR_Title"/>
                    <w:bookmarkStart w:id="33" w:name="HIF_SD_USR_Title"/>
                    <w:bookmarkEnd w:id="32"/>
                  </w:p>
                  <w:p w14:paraId="644CB18C" w14:textId="77777777" w:rsidR="00747F6F" w:rsidRPr="00D62187" w:rsidRDefault="00747F6F" w:rsidP="00747F6F">
                    <w:pPr>
                      <w:pStyle w:val="Template"/>
                      <w:rPr>
                        <w:vanish/>
                      </w:rPr>
                    </w:pPr>
                  </w:p>
                  <w:p w14:paraId="6D443F5E" w14:textId="26C462A3" w:rsidR="00873AA6" w:rsidRPr="00307E90" w:rsidRDefault="00873AA6" w:rsidP="00873AA6">
                    <w:pPr>
                      <w:pStyle w:val="Template"/>
                    </w:pPr>
                    <w:bookmarkStart w:id="34" w:name="SD_LAN_Date_N2"/>
                    <w:bookmarkEnd w:id="33"/>
                    <w:r>
                      <w:t>Dato</w:t>
                    </w:r>
                    <w:bookmarkEnd w:id="34"/>
                    <w:r w:rsidR="00BF1B1E">
                      <w:t xml:space="preserve">: </w:t>
                    </w:r>
                    <w:r w:rsidR="00BC3386" w:rsidRPr="00BC3386">
                      <w:t>12</w:t>
                    </w:r>
                    <w:r w:rsidR="00211C97" w:rsidRPr="00BC3386">
                      <w:t>-0</w:t>
                    </w:r>
                    <w:r w:rsidR="00BC3386" w:rsidRPr="00BC3386">
                      <w:t>5</w:t>
                    </w:r>
                    <w:r w:rsidR="00211C97" w:rsidRPr="00BC3386">
                      <w:t>-2021</w:t>
                    </w:r>
                  </w:p>
                  <w:p w14:paraId="6E3FEE7C" w14:textId="77777777" w:rsidR="00873AA6" w:rsidRPr="00D62187" w:rsidRDefault="005C2184" w:rsidP="00873AA6">
                    <w:pPr>
                      <w:pStyle w:val="Template"/>
                      <w:rPr>
                        <w:vanish/>
                      </w:rPr>
                    </w:pPr>
                    <w:bookmarkStart w:id="35" w:name="SD_LAN_Sagsnr"/>
                    <w:bookmarkStart w:id="36" w:name="HIF_SD_FLD_Sagsnummer"/>
                    <w:r>
                      <w:rPr>
                        <w:vanish/>
                      </w:rPr>
                      <w:t>Sags nr</w:t>
                    </w:r>
                    <w:bookmarkEnd w:id="35"/>
                    <w:r w:rsidR="00873AA6" w:rsidRPr="00D62187">
                      <w:rPr>
                        <w:vanish/>
                      </w:rPr>
                      <w:t xml:space="preserve">.: </w:t>
                    </w:r>
                    <w:bookmarkStart w:id="37" w:name="SD_FLD_Sagsnummer"/>
                    <w:bookmarkEnd w:id="37"/>
                  </w:p>
                  <w:p w14:paraId="25ACF645" w14:textId="77777777" w:rsidR="00873AA6" w:rsidRPr="00D62187" w:rsidRDefault="005C2184" w:rsidP="00873AA6">
                    <w:pPr>
                      <w:pStyle w:val="Template"/>
                    </w:pPr>
                    <w:bookmarkStart w:id="38" w:name="SD_LAN_Ref"/>
                    <w:bookmarkStart w:id="39" w:name="HIF_SD_FLD_Reference"/>
                    <w:bookmarkEnd w:id="36"/>
                    <w:r>
                      <w:t>Ref</w:t>
                    </w:r>
                    <w:bookmarkEnd w:id="38"/>
                    <w:r w:rsidR="00873AA6" w:rsidRPr="00D62187">
                      <w:t xml:space="preserve">: </w:t>
                    </w:r>
                    <w:r w:rsidR="008B2D38">
                      <w:t>E</w:t>
                    </w:r>
                    <w:r w:rsidR="00C50E72">
                      <w:t>HL</w:t>
                    </w:r>
                  </w:p>
                  <w:bookmarkEnd w:id="39"/>
                  <w:p w14:paraId="77708C34" w14:textId="77777777" w:rsidR="00873AA6" w:rsidRPr="00C96CED" w:rsidRDefault="00D62187" w:rsidP="00873AA6">
                    <w:pPr>
                      <w:pStyle w:val="Template-Date"/>
                      <w:spacing w:line="260" w:lineRule="exact"/>
                    </w:pPr>
                    <w:r>
                      <w:rPr>
                        <w:lang w:eastAsia="da-DK"/>
                      </w:rPr>
                      <w:drawing>
                        <wp:inline distT="0" distB="0" distL="0" distR="0" wp14:anchorId="00DDB319" wp14:editId="542C73CA">
                          <wp:extent cx="352425" cy="152400"/>
                          <wp:effectExtent l="0" t="0" r="0" b="0"/>
                          <wp:docPr id="9"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3BFB09C" w14:textId="77777777" w:rsidR="00873AA6" w:rsidRDefault="00873AA6" w:rsidP="00873AA6">
                    <w:pPr>
                      <w:pStyle w:val="Template-Date"/>
                      <w:spacing w:line="120" w:lineRule="exact"/>
                    </w:pPr>
                  </w:p>
                  <w:p w14:paraId="5BE7251D" w14:textId="77777777" w:rsidR="003D5E3D" w:rsidRPr="00873AA6" w:rsidRDefault="005C2184" w:rsidP="00873AA6">
                    <w:pPr>
                      <w:pStyle w:val="Template-Date"/>
                      <w:rPr>
                        <w:rFonts w:ascii="Verdana" w:hAnsi="Verdana"/>
                        <w:noProof w:val="0"/>
                      </w:rPr>
                    </w:pPr>
                    <w:bookmarkStart w:id="40" w:name="SD_LAN_Page"/>
                    <w:r>
                      <w:t>Side</w:t>
                    </w:r>
                    <w:bookmarkEnd w:id="40"/>
                    <w:r w:rsidR="00873AA6">
                      <w:t xml:space="preserve"> </w:t>
                    </w:r>
                    <w:r w:rsidR="000B694C">
                      <w:rPr>
                        <w:rStyle w:val="Sidetal"/>
                        <w:noProof w:val="0"/>
                      </w:rPr>
                      <w:fldChar w:fldCharType="begin"/>
                    </w:r>
                    <w:r w:rsidR="00873AA6">
                      <w:rPr>
                        <w:rStyle w:val="Sidetal"/>
                        <w:noProof w:val="0"/>
                      </w:rPr>
                      <w:instrText xml:space="preserve"> PAGE </w:instrText>
                    </w:r>
                    <w:r w:rsidR="000B694C">
                      <w:rPr>
                        <w:rStyle w:val="Sidetal"/>
                        <w:noProof w:val="0"/>
                      </w:rPr>
                      <w:fldChar w:fldCharType="separate"/>
                    </w:r>
                    <w:r w:rsidR="00211C97">
                      <w:rPr>
                        <w:rStyle w:val="Sidetal"/>
                      </w:rPr>
                      <w:t>1</w:t>
                    </w:r>
                    <w:r w:rsidR="000B694C">
                      <w:rPr>
                        <w:rStyle w:val="Sidetal"/>
                        <w:noProof w:val="0"/>
                      </w:rPr>
                      <w:fldChar w:fldCharType="end"/>
                    </w:r>
                    <w:r w:rsidR="00873AA6">
                      <w:rPr>
                        <w:rStyle w:val="Sidetal"/>
                        <w:noProof w:val="0"/>
                      </w:rPr>
                      <w:t>/</w:t>
                    </w:r>
                    <w:r w:rsidR="000B694C">
                      <w:rPr>
                        <w:rStyle w:val="Sidetal"/>
                        <w:noProof w:val="0"/>
                      </w:rPr>
                      <w:fldChar w:fldCharType="begin"/>
                    </w:r>
                    <w:r w:rsidR="00873AA6">
                      <w:rPr>
                        <w:rStyle w:val="Sidetal"/>
                        <w:noProof w:val="0"/>
                      </w:rPr>
                      <w:instrText xml:space="preserve"> NUMPAGES </w:instrText>
                    </w:r>
                    <w:r w:rsidR="000B694C">
                      <w:rPr>
                        <w:rStyle w:val="Sidetal"/>
                        <w:noProof w:val="0"/>
                      </w:rPr>
                      <w:fldChar w:fldCharType="separate"/>
                    </w:r>
                    <w:r w:rsidR="00211C97">
                      <w:rPr>
                        <w:rStyle w:val="Sidetal"/>
                      </w:rPr>
                      <w:t>2</w:t>
                    </w:r>
                    <w:r w:rsidR="000B694C">
                      <w:rPr>
                        <w:rStyle w:val="Sidetal"/>
                        <w:noProof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956E28"/>
    <w:multiLevelType w:val="hybridMultilevel"/>
    <w:tmpl w:val="93D83CE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15:restartNumberingAfterBreak="0">
    <w:nsid w:val="09F827F0"/>
    <w:multiLevelType w:val="hybridMultilevel"/>
    <w:tmpl w:val="94BEA1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A8362E8"/>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5F71FD"/>
    <w:multiLevelType w:val="multilevel"/>
    <w:tmpl w:val="0406001D"/>
    <w:name w:val="HeadingNumbering"/>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5551F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0A80F75"/>
    <w:multiLevelType w:val="multilevel"/>
    <w:tmpl w:val="A3626516"/>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7"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E22700D"/>
    <w:multiLevelType w:val="hybridMultilevel"/>
    <w:tmpl w:val="03C4B5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9"/>
  </w:num>
  <w:num w:numId="2">
    <w:abstractNumId w:val="14"/>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21"/>
  </w:num>
  <w:num w:numId="16">
    <w:abstractNumId w:val="16"/>
  </w:num>
  <w:num w:numId="17">
    <w:abstractNumId w:val="13"/>
  </w:num>
  <w:num w:numId="18">
    <w:abstractNumId w:val="12"/>
  </w:num>
  <w:num w:numId="19">
    <w:abstractNumId w:val="15"/>
  </w:num>
  <w:num w:numId="20">
    <w:abstractNumId w:val="10"/>
  </w:num>
  <w:num w:numId="21">
    <w:abstractNumId w:val="11"/>
  </w:num>
  <w:num w:numId="2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187"/>
    <w:rsid w:val="00003B6C"/>
    <w:rsid w:val="00006C23"/>
    <w:rsid w:val="00027A0A"/>
    <w:rsid w:val="00033757"/>
    <w:rsid w:val="00051A09"/>
    <w:rsid w:val="00061F99"/>
    <w:rsid w:val="00074089"/>
    <w:rsid w:val="00083CA9"/>
    <w:rsid w:val="00087773"/>
    <w:rsid w:val="00094D54"/>
    <w:rsid w:val="00097039"/>
    <w:rsid w:val="0009718E"/>
    <w:rsid w:val="000B694C"/>
    <w:rsid w:val="000C6377"/>
    <w:rsid w:val="000D1DE3"/>
    <w:rsid w:val="000D6CD2"/>
    <w:rsid w:val="000F02A6"/>
    <w:rsid w:val="000F2F59"/>
    <w:rsid w:val="00103C46"/>
    <w:rsid w:val="00113816"/>
    <w:rsid w:val="00120D4B"/>
    <w:rsid w:val="00134A8C"/>
    <w:rsid w:val="00137B20"/>
    <w:rsid w:val="00146DC7"/>
    <w:rsid w:val="00153477"/>
    <w:rsid w:val="0015528B"/>
    <w:rsid w:val="00192812"/>
    <w:rsid w:val="001A2209"/>
    <w:rsid w:val="001A29A9"/>
    <w:rsid w:val="00211C97"/>
    <w:rsid w:val="002171DE"/>
    <w:rsid w:val="00227E7F"/>
    <w:rsid w:val="002310C8"/>
    <w:rsid w:val="00232538"/>
    <w:rsid w:val="002478F8"/>
    <w:rsid w:val="002546E2"/>
    <w:rsid w:val="00260E34"/>
    <w:rsid w:val="00266E3A"/>
    <w:rsid w:val="00267DB2"/>
    <w:rsid w:val="00270235"/>
    <w:rsid w:val="00271C6C"/>
    <w:rsid w:val="00276119"/>
    <w:rsid w:val="002929E7"/>
    <w:rsid w:val="0029775F"/>
    <w:rsid w:val="002A72A0"/>
    <w:rsid w:val="002C33C1"/>
    <w:rsid w:val="002E326D"/>
    <w:rsid w:val="002E6FF9"/>
    <w:rsid w:val="002F3033"/>
    <w:rsid w:val="002F5402"/>
    <w:rsid w:val="002F7F77"/>
    <w:rsid w:val="0030194C"/>
    <w:rsid w:val="00307579"/>
    <w:rsid w:val="0033638F"/>
    <w:rsid w:val="003613EA"/>
    <w:rsid w:val="00361F20"/>
    <w:rsid w:val="00362525"/>
    <w:rsid w:val="003711E4"/>
    <w:rsid w:val="00382E80"/>
    <w:rsid w:val="003921DD"/>
    <w:rsid w:val="003932A5"/>
    <w:rsid w:val="003B0F18"/>
    <w:rsid w:val="003D2750"/>
    <w:rsid w:val="003D49BF"/>
    <w:rsid w:val="003D5596"/>
    <w:rsid w:val="003D5BD1"/>
    <w:rsid w:val="003D5E3D"/>
    <w:rsid w:val="003E448A"/>
    <w:rsid w:val="003E4A18"/>
    <w:rsid w:val="003E6170"/>
    <w:rsid w:val="003E64DA"/>
    <w:rsid w:val="003F10F4"/>
    <w:rsid w:val="003F33BA"/>
    <w:rsid w:val="00402611"/>
    <w:rsid w:val="004062ED"/>
    <w:rsid w:val="0041142D"/>
    <w:rsid w:val="00423990"/>
    <w:rsid w:val="0043314E"/>
    <w:rsid w:val="00440C00"/>
    <w:rsid w:val="00443D5B"/>
    <w:rsid w:val="0044643A"/>
    <w:rsid w:val="00456317"/>
    <w:rsid w:val="0048777D"/>
    <w:rsid w:val="004A66E6"/>
    <w:rsid w:val="004A74B2"/>
    <w:rsid w:val="004B7890"/>
    <w:rsid w:val="004C208C"/>
    <w:rsid w:val="004F0B15"/>
    <w:rsid w:val="00504494"/>
    <w:rsid w:val="005152B4"/>
    <w:rsid w:val="00524DD1"/>
    <w:rsid w:val="0054038C"/>
    <w:rsid w:val="00547ACA"/>
    <w:rsid w:val="00572517"/>
    <w:rsid w:val="005726FD"/>
    <w:rsid w:val="00575485"/>
    <w:rsid w:val="00575A14"/>
    <w:rsid w:val="005802EE"/>
    <w:rsid w:val="00592743"/>
    <w:rsid w:val="0059750E"/>
    <w:rsid w:val="005978B7"/>
    <w:rsid w:val="005A68A8"/>
    <w:rsid w:val="005C2184"/>
    <w:rsid w:val="005D733F"/>
    <w:rsid w:val="005E13CA"/>
    <w:rsid w:val="005E6CB9"/>
    <w:rsid w:val="00602F47"/>
    <w:rsid w:val="0061261D"/>
    <w:rsid w:val="00641B24"/>
    <w:rsid w:val="006535CF"/>
    <w:rsid w:val="00686EFD"/>
    <w:rsid w:val="00696536"/>
    <w:rsid w:val="006A1349"/>
    <w:rsid w:val="006A4163"/>
    <w:rsid w:val="006B2E82"/>
    <w:rsid w:val="006B4CE3"/>
    <w:rsid w:val="006C3A1B"/>
    <w:rsid w:val="006D002E"/>
    <w:rsid w:val="006D023E"/>
    <w:rsid w:val="006D7B83"/>
    <w:rsid w:val="006E0F5F"/>
    <w:rsid w:val="007034F9"/>
    <w:rsid w:val="00704F07"/>
    <w:rsid w:val="00714333"/>
    <w:rsid w:val="00721952"/>
    <w:rsid w:val="00723380"/>
    <w:rsid w:val="007264B9"/>
    <w:rsid w:val="00731229"/>
    <w:rsid w:val="00736658"/>
    <w:rsid w:val="00747F6F"/>
    <w:rsid w:val="00757BDC"/>
    <w:rsid w:val="00773E7E"/>
    <w:rsid w:val="00775968"/>
    <w:rsid w:val="007925D2"/>
    <w:rsid w:val="00795523"/>
    <w:rsid w:val="007955B4"/>
    <w:rsid w:val="00795981"/>
    <w:rsid w:val="007A64B8"/>
    <w:rsid w:val="007B0355"/>
    <w:rsid w:val="007D144A"/>
    <w:rsid w:val="007E0484"/>
    <w:rsid w:val="007F121A"/>
    <w:rsid w:val="00806025"/>
    <w:rsid w:val="00806832"/>
    <w:rsid w:val="00814AFC"/>
    <w:rsid w:val="00826302"/>
    <w:rsid w:val="0083637E"/>
    <w:rsid w:val="008429BA"/>
    <w:rsid w:val="00852917"/>
    <w:rsid w:val="00863559"/>
    <w:rsid w:val="00873AA6"/>
    <w:rsid w:val="00877A78"/>
    <w:rsid w:val="008856B3"/>
    <w:rsid w:val="008868CF"/>
    <w:rsid w:val="008A4E02"/>
    <w:rsid w:val="008B1F80"/>
    <w:rsid w:val="008B2D38"/>
    <w:rsid w:val="008E5BD1"/>
    <w:rsid w:val="0090088D"/>
    <w:rsid w:val="00913796"/>
    <w:rsid w:val="00930E78"/>
    <w:rsid w:val="00934F34"/>
    <w:rsid w:val="0093783D"/>
    <w:rsid w:val="00947C62"/>
    <w:rsid w:val="0095299B"/>
    <w:rsid w:val="00953C9D"/>
    <w:rsid w:val="00954AA9"/>
    <w:rsid w:val="00961B44"/>
    <w:rsid w:val="00966E3C"/>
    <w:rsid w:val="00975CA9"/>
    <w:rsid w:val="00986C29"/>
    <w:rsid w:val="009A53E3"/>
    <w:rsid w:val="009A5DA4"/>
    <w:rsid w:val="009C3A4A"/>
    <w:rsid w:val="009C473B"/>
    <w:rsid w:val="009C7904"/>
    <w:rsid w:val="009E4037"/>
    <w:rsid w:val="00A01062"/>
    <w:rsid w:val="00A11327"/>
    <w:rsid w:val="00A14DFA"/>
    <w:rsid w:val="00A154E1"/>
    <w:rsid w:val="00A2162C"/>
    <w:rsid w:val="00A2299B"/>
    <w:rsid w:val="00A36231"/>
    <w:rsid w:val="00A53660"/>
    <w:rsid w:val="00A569B2"/>
    <w:rsid w:val="00A721E6"/>
    <w:rsid w:val="00A74664"/>
    <w:rsid w:val="00A74EA6"/>
    <w:rsid w:val="00A861B5"/>
    <w:rsid w:val="00A91794"/>
    <w:rsid w:val="00A91CB9"/>
    <w:rsid w:val="00A93C57"/>
    <w:rsid w:val="00A96F24"/>
    <w:rsid w:val="00AA0190"/>
    <w:rsid w:val="00AA0EF9"/>
    <w:rsid w:val="00AA69B2"/>
    <w:rsid w:val="00AB2E5C"/>
    <w:rsid w:val="00AB4E1D"/>
    <w:rsid w:val="00AC03C4"/>
    <w:rsid w:val="00AC15C3"/>
    <w:rsid w:val="00AE0AF9"/>
    <w:rsid w:val="00AF75BF"/>
    <w:rsid w:val="00B03B9C"/>
    <w:rsid w:val="00B15221"/>
    <w:rsid w:val="00B32457"/>
    <w:rsid w:val="00B37634"/>
    <w:rsid w:val="00B43FBF"/>
    <w:rsid w:val="00B56D67"/>
    <w:rsid w:val="00B5730D"/>
    <w:rsid w:val="00B60F23"/>
    <w:rsid w:val="00B716AB"/>
    <w:rsid w:val="00B84835"/>
    <w:rsid w:val="00B9023F"/>
    <w:rsid w:val="00B936B1"/>
    <w:rsid w:val="00B954B3"/>
    <w:rsid w:val="00BA56DF"/>
    <w:rsid w:val="00BC3386"/>
    <w:rsid w:val="00BE7CAE"/>
    <w:rsid w:val="00BE7FBE"/>
    <w:rsid w:val="00BE7FE4"/>
    <w:rsid w:val="00BF1B1E"/>
    <w:rsid w:val="00BF3805"/>
    <w:rsid w:val="00BF4DF1"/>
    <w:rsid w:val="00C372A4"/>
    <w:rsid w:val="00C41C80"/>
    <w:rsid w:val="00C50E72"/>
    <w:rsid w:val="00C62715"/>
    <w:rsid w:val="00C62763"/>
    <w:rsid w:val="00C96CED"/>
    <w:rsid w:val="00C96F53"/>
    <w:rsid w:val="00CB2ECE"/>
    <w:rsid w:val="00CD726C"/>
    <w:rsid w:val="00D227D0"/>
    <w:rsid w:val="00D31A8E"/>
    <w:rsid w:val="00D41A07"/>
    <w:rsid w:val="00D62187"/>
    <w:rsid w:val="00D7479D"/>
    <w:rsid w:val="00D7661D"/>
    <w:rsid w:val="00D8213E"/>
    <w:rsid w:val="00D87781"/>
    <w:rsid w:val="00D910A8"/>
    <w:rsid w:val="00D9564B"/>
    <w:rsid w:val="00DA2956"/>
    <w:rsid w:val="00DB035F"/>
    <w:rsid w:val="00DC0050"/>
    <w:rsid w:val="00DC3723"/>
    <w:rsid w:val="00DD5471"/>
    <w:rsid w:val="00DE3C16"/>
    <w:rsid w:val="00DE4C4D"/>
    <w:rsid w:val="00DF4545"/>
    <w:rsid w:val="00DF7F17"/>
    <w:rsid w:val="00E026D2"/>
    <w:rsid w:val="00E14594"/>
    <w:rsid w:val="00E33599"/>
    <w:rsid w:val="00E36FDE"/>
    <w:rsid w:val="00E44CA7"/>
    <w:rsid w:val="00E461F3"/>
    <w:rsid w:val="00E517A9"/>
    <w:rsid w:val="00E52AF8"/>
    <w:rsid w:val="00E64610"/>
    <w:rsid w:val="00EA6633"/>
    <w:rsid w:val="00EC285C"/>
    <w:rsid w:val="00ED49DE"/>
    <w:rsid w:val="00ED5824"/>
    <w:rsid w:val="00EE5AEB"/>
    <w:rsid w:val="00EF7D36"/>
    <w:rsid w:val="00F05149"/>
    <w:rsid w:val="00F078E4"/>
    <w:rsid w:val="00F10DD8"/>
    <w:rsid w:val="00F32917"/>
    <w:rsid w:val="00F4463E"/>
    <w:rsid w:val="00F45004"/>
    <w:rsid w:val="00F51DF2"/>
    <w:rsid w:val="00F67A46"/>
    <w:rsid w:val="00F76D16"/>
    <w:rsid w:val="00F86029"/>
    <w:rsid w:val="00FA083D"/>
    <w:rsid w:val="00FA31F3"/>
    <w:rsid w:val="00FB39F0"/>
    <w:rsid w:val="00FC2ABE"/>
    <w:rsid w:val="00FD06CB"/>
    <w:rsid w:val="00FE0DAB"/>
    <w:rsid w:val="00FF260D"/>
    <w:rsid w:val="00FF5E36"/>
    <w:rsid w:val="00FF756E"/>
    <w:rsid w:val="00FF78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01C30A"/>
  <w15:docId w15:val="{EC6CF6FD-136A-45D8-BC31-20A2A5C0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link w:val="Overskrift1Tegn"/>
    <w:uiPriority w:val="9"/>
    <w:qFormat/>
    <w:rsid w:val="00773E7E"/>
    <w:pPr>
      <w:numPr>
        <w:numId w:val="16"/>
      </w:numPr>
      <w:outlineLvl w:val="0"/>
    </w:pPr>
    <w:rPr>
      <w:rFonts w:cs="Arial"/>
      <w:b/>
      <w:bCs/>
      <w:szCs w:val="32"/>
    </w:rPr>
  </w:style>
  <w:style w:type="paragraph" w:styleId="Overskrift2">
    <w:name w:val="heading 2"/>
    <w:basedOn w:val="Normal"/>
    <w:next w:val="Normal"/>
    <w:link w:val="Overskrift2Tegn"/>
    <w:uiPriority w:val="9"/>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Liste">
    <w:name w:val="List"/>
    <w:basedOn w:val="Normal"/>
    <w:semiHidden/>
    <w:rsid w:val="00E52AF8"/>
    <w:pPr>
      <w:ind w:left="283" w:hanging="283"/>
    </w:pPr>
  </w:style>
  <w:style w:type="paragraph" w:styleId="Liste2">
    <w:name w:val="List 2"/>
    <w:basedOn w:val="Normal"/>
    <w:semiHidden/>
    <w:rsid w:val="00E52AF8"/>
    <w:pPr>
      <w:ind w:left="566" w:hanging="283"/>
    </w:pPr>
  </w:style>
  <w:style w:type="paragraph" w:styleId="Liste3">
    <w:name w:val="List 3"/>
    <w:basedOn w:val="Normal"/>
    <w:semiHidden/>
    <w:rsid w:val="00E52AF8"/>
    <w:pPr>
      <w:ind w:left="849" w:hanging="283"/>
    </w:pPr>
  </w:style>
  <w:style w:type="paragraph" w:styleId="Liste4">
    <w:name w:val="List 4"/>
    <w:basedOn w:val="Normal"/>
    <w:semiHidden/>
    <w:rsid w:val="00E52AF8"/>
    <w:pPr>
      <w:ind w:left="1132" w:hanging="283"/>
    </w:pPr>
  </w:style>
  <w:style w:type="paragraph" w:styleId="Liste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E52A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E52A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E52A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E52A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E52A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E52A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semiHidden/>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Link">
    <w:name w:val="FollowedHyperlink"/>
    <w:basedOn w:val="Standardskrifttypeiafsnit"/>
    <w:semiHidden/>
    <w:rsid w:val="00E52AF8"/>
    <w:rPr>
      <w:rFonts w:ascii="Georgia" w:hAnsi="Georgia"/>
      <w:color w:val="87888A"/>
      <w:sz w:val="21"/>
      <w:u w:val="none"/>
    </w:rPr>
  </w:style>
  <w:style w:type="paragraph" w:styleId="Sidefod">
    <w:name w:val="footer"/>
    <w:basedOn w:val="Normal"/>
    <w:semiHidden/>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uiPriority w:val="59"/>
    <w:rsid w:val="00E52AF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E52AF8"/>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semiHidden/>
    <w:rsid w:val="006B4CE3"/>
    <w:pPr>
      <w:jc w:val="right"/>
    </w:pPr>
    <w:rPr>
      <w:b/>
      <w:caps/>
      <w:sz w:val="22"/>
    </w:rPr>
  </w:style>
  <w:style w:type="paragraph" w:customStyle="1" w:styleId="Normal-Dokumentinfo">
    <w:name w:val="Normal - Dokument info"/>
    <w:basedOn w:val="Normal"/>
    <w:semiHidden/>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eastAsia="en-US"/>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semiHidden/>
    <w:rsid w:val="00947C62"/>
    <w:pPr>
      <w:spacing w:line="240" w:lineRule="atLeast"/>
    </w:pPr>
    <w:rPr>
      <w:caps/>
      <w:color w:val="03428E"/>
      <w:sz w:val="22"/>
    </w:rPr>
  </w:style>
  <w:style w:type="paragraph" w:customStyle="1" w:styleId="Template-Unitnamelogoname">
    <w:name w:val="Template - Unitname logoname"/>
    <w:basedOn w:val="Template-Parentlogoname"/>
    <w:semiHidden/>
    <w:rsid w:val="00ED49DE"/>
    <w:pPr>
      <w:spacing w:before="66" w:line="160" w:lineRule="atLeast"/>
      <w:contextualSpacing/>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 w:type="paragraph" w:styleId="Listeafsnit">
    <w:name w:val="List Paragraph"/>
    <w:basedOn w:val="Normal"/>
    <w:uiPriority w:val="34"/>
    <w:qFormat/>
    <w:rsid w:val="00D62187"/>
    <w:pPr>
      <w:spacing w:after="200" w:line="276" w:lineRule="auto"/>
      <w:ind w:left="720"/>
      <w:contextualSpacing/>
    </w:pPr>
    <w:rPr>
      <w:rFonts w:ascii="Calibri" w:eastAsia="Calibri" w:hAnsi="Calibri"/>
      <w:sz w:val="22"/>
      <w:szCs w:val="22"/>
    </w:rPr>
  </w:style>
  <w:style w:type="character" w:customStyle="1" w:styleId="Overskrift1Tegn">
    <w:name w:val="Overskrift 1 Tegn"/>
    <w:link w:val="Overskrift1"/>
    <w:uiPriority w:val="9"/>
    <w:rsid w:val="00D62187"/>
    <w:rPr>
      <w:rFonts w:ascii="Georgia" w:hAnsi="Georgia" w:cs="Arial"/>
      <w:b/>
      <w:bCs/>
      <w:sz w:val="21"/>
      <w:szCs w:val="32"/>
      <w:lang w:eastAsia="en-US"/>
    </w:rPr>
  </w:style>
  <w:style w:type="character" w:customStyle="1" w:styleId="Overskrift2Tegn">
    <w:name w:val="Overskrift 2 Tegn"/>
    <w:link w:val="Overskrift2"/>
    <w:uiPriority w:val="9"/>
    <w:rsid w:val="00D62187"/>
    <w:rPr>
      <w:rFonts w:ascii="Georgia" w:hAnsi="Georgia" w:cs="Arial"/>
      <w:bCs/>
      <w:iCs/>
      <w:sz w:val="21"/>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ehl\Application%20Data\Microsoft\Skabeloner\Refer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Referat</Template>
  <TotalTime>82</TotalTime>
  <Pages>2</Pages>
  <Words>242</Words>
  <Characters>1480</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Lisette Prins</dc:creator>
  <cp:lastModifiedBy>Esben Højbjerre Larsen</cp:lastModifiedBy>
  <cp:revision>6</cp:revision>
  <cp:lastPrinted>2015-04-21T09:43:00Z</cp:lastPrinted>
  <dcterms:created xsi:type="dcterms:W3CDTF">2022-05-12T09:25:00Z</dcterms:created>
  <dcterms:modified xsi:type="dcterms:W3CDTF">2022-05-12T10:59:00Z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1846</vt:lpwstr>
  </property>
  <property fmtid="{D5CDD505-2E9C-101B-9397-08002B2CF9AE}" pid="5" name="LogoFarve">
    <vt:lpwstr>blue</vt:lpwstr>
  </property>
  <property fmtid="{D5CDD505-2E9C-101B-9397-08002B2CF9AE}" pid="6" name="SD_DocumentLanguage">
    <vt:lpwstr>da-DK</vt:lpwstr>
  </property>
  <property fmtid="{D5CDD505-2E9C-101B-9397-08002B2CF9AE}" pid="7" name="ContentRemapped">
    <vt:lpwstr>true</vt:lpwstr>
  </property>
</Properties>
</file>