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93979" w14:textId="77777777" w:rsidR="004E03A6" w:rsidRPr="009F4F0B" w:rsidRDefault="004E03A6" w:rsidP="008F47F2">
      <w:pPr>
        <w:spacing w:line="14" w:lineRule="exact"/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4"/>
      </w:tblGrid>
      <w:tr w:rsidR="0029281D" w:rsidRPr="00C06BBB" w14:paraId="4C598359" w14:textId="77777777" w:rsidTr="00551FF5">
        <w:trPr>
          <w:trHeight w:hRule="exact" w:val="2948"/>
        </w:trPr>
        <w:tc>
          <w:tcPr>
            <w:tcW w:w="7644" w:type="dxa"/>
            <w:shd w:val="clear" w:color="auto" w:fill="auto"/>
          </w:tcPr>
          <w:p w14:paraId="648EAE53" w14:textId="63174D4A" w:rsidR="008141BA" w:rsidRDefault="008141BA" w:rsidP="00551FF5">
            <w:pPr>
              <w:pStyle w:val="Dokumentinfo"/>
            </w:pPr>
            <w:bookmarkStart w:id="0" w:name="LAN_MeetingDate"/>
            <w:r>
              <w:t>Mødedato</w:t>
            </w:r>
            <w:bookmarkEnd w:id="0"/>
            <w:r>
              <w:t xml:space="preserve">: </w:t>
            </w:r>
            <w:r w:rsidR="00752C7D">
              <w:rPr>
                <w:b w:val="0"/>
              </w:rPr>
              <w:t>23</w:t>
            </w:r>
            <w:r w:rsidR="006320EB">
              <w:rPr>
                <w:b w:val="0"/>
              </w:rPr>
              <w:t xml:space="preserve">. </w:t>
            </w:r>
            <w:r w:rsidR="00752C7D">
              <w:rPr>
                <w:b w:val="0"/>
              </w:rPr>
              <w:t>januar</w:t>
            </w:r>
            <w:r w:rsidR="006320EB">
              <w:rPr>
                <w:b w:val="0"/>
              </w:rPr>
              <w:t xml:space="preserve"> 202</w:t>
            </w:r>
            <w:r w:rsidR="008F7417">
              <w:rPr>
                <w:b w:val="0"/>
              </w:rPr>
              <w:t>4</w:t>
            </w:r>
          </w:p>
          <w:p w14:paraId="50C28F0D" w14:textId="5C3431A6" w:rsidR="008141BA" w:rsidRPr="00991510" w:rsidRDefault="008141BA" w:rsidP="00551FF5">
            <w:pPr>
              <w:pStyle w:val="Dokumentinfo"/>
              <w:rPr>
                <w:b w:val="0"/>
              </w:rPr>
            </w:pPr>
            <w:bookmarkStart w:id="1" w:name="LAN_MeetingPlace"/>
            <w:r>
              <w:t>Mødested</w:t>
            </w:r>
            <w:bookmarkEnd w:id="1"/>
            <w:r>
              <w:t xml:space="preserve">: </w:t>
            </w:r>
            <w:r w:rsidR="00752C7D" w:rsidRPr="00752C7D">
              <w:rPr>
                <w:b w:val="0"/>
              </w:rPr>
              <w:t>1443-036 BSS Studier mødelokale</w:t>
            </w:r>
          </w:p>
          <w:p w14:paraId="52F6CAF3" w14:textId="1D862262" w:rsidR="008141BA" w:rsidRDefault="008141BA" w:rsidP="00551FF5">
            <w:pPr>
              <w:pStyle w:val="Dokumentinfo"/>
            </w:pPr>
            <w:bookmarkStart w:id="2" w:name="LAN_MeetingSubject"/>
            <w:r>
              <w:t>Mødeemne</w:t>
            </w:r>
            <w:bookmarkEnd w:id="2"/>
            <w:r>
              <w:t xml:space="preserve">: </w:t>
            </w:r>
            <w:r w:rsidR="006320EB">
              <w:rPr>
                <w:b w:val="0"/>
              </w:rPr>
              <w:t>Ordinært møde i Båndet for vejledning og studieinformation</w:t>
            </w:r>
          </w:p>
          <w:p w14:paraId="60D4B553" w14:textId="77777777" w:rsidR="008141BA" w:rsidRDefault="008141BA" w:rsidP="00551FF5">
            <w:pPr>
              <w:pStyle w:val="Dokumentinfo"/>
            </w:pPr>
          </w:p>
          <w:p w14:paraId="0568778A" w14:textId="0F23460F" w:rsidR="008141BA" w:rsidRDefault="008141BA" w:rsidP="00551FF5">
            <w:pPr>
              <w:pStyle w:val="Dokumentinfo"/>
              <w:rPr>
                <w:b w:val="0"/>
              </w:rPr>
            </w:pPr>
            <w:bookmarkStart w:id="3" w:name="LAN_Attendees"/>
            <w:r w:rsidRPr="00C06BBB">
              <w:t>Deltagere</w:t>
            </w:r>
            <w:bookmarkEnd w:id="3"/>
            <w:r w:rsidRPr="00C06BBB">
              <w:t xml:space="preserve">: </w:t>
            </w:r>
            <w:r w:rsidR="008F7417" w:rsidRPr="00C06BBB">
              <w:rPr>
                <w:b w:val="0"/>
              </w:rPr>
              <w:t xml:space="preserve">Lykke </w:t>
            </w:r>
            <w:r w:rsidR="008F7417">
              <w:rPr>
                <w:b w:val="0"/>
              </w:rPr>
              <w:t>A</w:t>
            </w:r>
            <w:r w:rsidR="008F7417" w:rsidRPr="00C06BBB">
              <w:rPr>
                <w:b w:val="0"/>
              </w:rPr>
              <w:t>nk</w:t>
            </w:r>
            <w:r w:rsidR="008F7417">
              <w:rPr>
                <w:b w:val="0"/>
              </w:rPr>
              <w:t xml:space="preserve">ersen (Arts / båndordfører), </w:t>
            </w:r>
            <w:r w:rsidR="00C06BBB" w:rsidRPr="00C06BBB">
              <w:rPr>
                <w:b w:val="0"/>
              </w:rPr>
              <w:t xml:space="preserve">Anne Christine Teglborg (AU Udd.), Eva Kvistgaard Arent (Health/ordfører), Marie Louise Bro Pold (Aarhus BSS), </w:t>
            </w:r>
            <w:r w:rsidR="00C06BBB">
              <w:rPr>
                <w:b w:val="0"/>
              </w:rPr>
              <w:t>Catalina Kjær (Nat/Tech)</w:t>
            </w:r>
            <w:r w:rsidR="008F7417">
              <w:rPr>
                <w:b w:val="0"/>
              </w:rPr>
              <w:t xml:space="preserve"> og</w:t>
            </w:r>
            <w:r w:rsidR="00C06BBB">
              <w:rPr>
                <w:b w:val="0"/>
              </w:rPr>
              <w:t xml:space="preserve"> Esben Højbjerre Larsen (Koordinator)</w:t>
            </w:r>
          </w:p>
          <w:p w14:paraId="7295089E" w14:textId="310B9CEE" w:rsidR="00123310" w:rsidRPr="00123310" w:rsidRDefault="00123310" w:rsidP="00551FF5">
            <w:pPr>
              <w:pStyle w:val="Dokumentinfo"/>
              <w:rPr>
                <w:bCs/>
              </w:rPr>
            </w:pPr>
            <w:r w:rsidRPr="00123310">
              <w:rPr>
                <w:bCs/>
              </w:rPr>
              <w:t xml:space="preserve">Gæster: </w:t>
            </w:r>
            <w:r w:rsidRPr="00123310">
              <w:rPr>
                <w:b w:val="0"/>
              </w:rPr>
              <w:t>Mathilde Vadsager Andresen og Oliver Mølgaard Gertsen repræsenterer studenterrådet under pkt. 1.</w:t>
            </w:r>
          </w:p>
          <w:p w14:paraId="53A7183B" w14:textId="6BE7CFEF" w:rsidR="00C06BBB" w:rsidRPr="00C06BBB" w:rsidRDefault="00C06BBB" w:rsidP="00551FF5">
            <w:pPr>
              <w:pStyle w:val="Dokumentinfo"/>
            </w:pPr>
          </w:p>
        </w:tc>
      </w:tr>
    </w:tbl>
    <w:p w14:paraId="0FBFB59F" w14:textId="77777777" w:rsidR="00752C7D" w:rsidRDefault="008141BA">
      <w:pPr>
        <w:pStyle w:val="Indholdsfortegnelse1"/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14:ligatures w14:val="standardContextual"/>
        </w:rPr>
      </w:pPr>
      <w:r>
        <w:rPr>
          <w:b w:val="0"/>
          <w:caps/>
        </w:rPr>
        <w:fldChar w:fldCharType="begin"/>
      </w:r>
      <w:r w:rsidRPr="006F7105">
        <w:rPr>
          <w:b w:val="0"/>
          <w:caps/>
        </w:rPr>
        <w:instrText xml:space="preserve"> TOC </w:instrText>
      </w:r>
      <w:r>
        <w:instrText>\O "1-1" \N</w:instrText>
      </w:r>
      <w:r w:rsidRPr="006F7105">
        <w:rPr>
          <w:b w:val="0"/>
          <w:caps/>
        </w:rPr>
        <w:instrText xml:space="preserve"> </w:instrText>
      </w:r>
      <w:r>
        <w:rPr>
          <w:b w:val="0"/>
          <w:caps/>
        </w:rPr>
        <w:fldChar w:fldCharType="separate"/>
      </w:r>
      <w:r w:rsidR="00752C7D">
        <w:rPr>
          <w:noProof/>
        </w:rPr>
        <w:t>1.</w:t>
      </w:r>
      <w:r w:rsidR="00752C7D"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14:ligatures w14:val="standardContextual"/>
        </w:rPr>
        <w:tab/>
      </w:r>
      <w:r w:rsidR="00752C7D">
        <w:rPr>
          <w:noProof/>
        </w:rPr>
        <w:t>Dialog med studenterrådet (45 min)</w:t>
      </w:r>
    </w:p>
    <w:p w14:paraId="48A74F35" w14:textId="77777777" w:rsidR="00752C7D" w:rsidRDefault="00752C7D">
      <w:pPr>
        <w:pStyle w:val="Indholdsfortegnelse1"/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14:ligatures w14:val="standardContextual"/>
        </w:rPr>
      </w:pPr>
      <w:r>
        <w:rPr>
          <w:noProof/>
        </w:rPr>
        <w:t>2.</w:t>
      </w:r>
      <w:r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14:ligatures w14:val="standardContextual"/>
        </w:rPr>
        <w:tab/>
      </w:r>
      <w:r>
        <w:rPr>
          <w:noProof/>
        </w:rPr>
        <w:t>Til orientering (10 min)</w:t>
      </w:r>
    </w:p>
    <w:p w14:paraId="559671CE" w14:textId="77777777" w:rsidR="00752C7D" w:rsidRDefault="00752C7D">
      <w:pPr>
        <w:pStyle w:val="Indholdsfortegnelse1"/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14:ligatures w14:val="standardContextual"/>
        </w:rPr>
      </w:pPr>
      <w:r>
        <w:rPr>
          <w:noProof/>
        </w:rPr>
        <w:t>3.</w:t>
      </w:r>
      <w:r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14:ligatures w14:val="standardContextual"/>
        </w:rPr>
        <w:tab/>
      </w:r>
      <w:r>
        <w:rPr>
          <w:noProof/>
        </w:rPr>
        <w:t>Drøftelse: Kvalitetsgruppen i VEST (25 min)</w:t>
      </w:r>
    </w:p>
    <w:p w14:paraId="0798C59B" w14:textId="77777777" w:rsidR="00752C7D" w:rsidRDefault="00752C7D">
      <w:pPr>
        <w:pStyle w:val="Indholdsfortegnelse1"/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14:ligatures w14:val="standardContextual"/>
        </w:rPr>
      </w:pPr>
      <w:r>
        <w:rPr>
          <w:noProof/>
        </w:rPr>
        <w:t>4.</w:t>
      </w:r>
      <w:r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14:ligatures w14:val="standardContextual"/>
        </w:rPr>
        <w:tab/>
      </w:r>
      <w:r>
        <w:rPr>
          <w:noProof/>
        </w:rPr>
        <w:t>Kommunikationspakke vedr. kandidatreformen (20 min)</w:t>
      </w:r>
    </w:p>
    <w:p w14:paraId="0AE16FA7" w14:textId="77777777" w:rsidR="00752C7D" w:rsidRDefault="00752C7D">
      <w:pPr>
        <w:pStyle w:val="Indholdsfortegnelse1"/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14:ligatures w14:val="standardContextual"/>
        </w:rPr>
      </w:pPr>
      <w:r>
        <w:rPr>
          <w:noProof/>
        </w:rPr>
        <w:t>5.</w:t>
      </w:r>
      <w:r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14:ligatures w14:val="standardContextual"/>
        </w:rPr>
        <w:tab/>
      </w:r>
      <w:r>
        <w:rPr>
          <w:noProof/>
        </w:rPr>
        <w:t>Næste møde / pipeline (5 min)</w:t>
      </w:r>
    </w:p>
    <w:p w14:paraId="058510D2" w14:textId="77777777" w:rsidR="00752C7D" w:rsidRDefault="00752C7D">
      <w:pPr>
        <w:pStyle w:val="Indholdsfortegnelse1"/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14:ligatures w14:val="standardContextual"/>
        </w:rPr>
      </w:pPr>
      <w:r>
        <w:rPr>
          <w:noProof/>
        </w:rPr>
        <w:t>6.</w:t>
      </w:r>
      <w:r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14:ligatures w14:val="standardContextual"/>
        </w:rPr>
        <w:tab/>
      </w:r>
      <w:r>
        <w:rPr>
          <w:noProof/>
        </w:rPr>
        <w:t>Evt. (5 min)</w:t>
      </w:r>
    </w:p>
    <w:p w14:paraId="5CE2EFC6" w14:textId="77777777" w:rsidR="00752C7D" w:rsidRDefault="00752C7D">
      <w:pPr>
        <w:pStyle w:val="Indholdsfortegnelse1"/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14:ligatures w14:val="standardContextual"/>
        </w:rPr>
      </w:pPr>
      <w:r>
        <w:rPr>
          <w:noProof/>
        </w:rPr>
        <w:t>7.</w:t>
      </w:r>
      <w:r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14:ligatures w14:val="standardContextual"/>
        </w:rPr>
        <w:tab/>
      </w:r>
      <w:r>
        <w:rPr>
          <w:noProof/>
        </w:rPr>
        <w:t>Ledersparring  (10 min – lukket punkt)</w:t>
      </w:r>
    </w:p>
    <w:p w14:paraId="1BB2D4CA" w14:textId="09157492" w:rsidR="008141BA" w:rsidRPr="009352B1" w:rsidRDefault="008141BA" w:rsidP="00044EB3">
      <w:r>
        <w:rPr>
          <w:b/>
          <w:caps/>
        </w:rPr>
        <w:fldChar w:fldCharType="end"/>
      </w:r>
    </w:p>
    <w:p w14:paraId="369A0088" w14:textId="77777777" w:rsidR="008141BA" w:rsidRPr="009352B1" w:rsidRDefault="008141BA" w:rsidP="00044EB3"/>
    <w:p w14:paraId="41D749FC" w14:textId="69137893" w:rsidR="001557DF" w:rsidRDefault="00483C1F" w:rsidP="0029281D">
      <w:pPr>
        <w:pStyle w:val="Overskrift1"/>
      </w:pPr>
      <w:bookmarkStart w:id="4" w:name="_Toc156214140"/>
      <w:bookmarkStart w:id="5" w:name="_Toc156214904"/>
      <w:bookmarkStart w:id="6" w:name="_Toc156310112"/>
      <w:r>
        <w:t>Dialog med studenterrådet (45 min)</w:t>
      </w:r>
      <w:bookmarkEnd w:id="4"/>
      <w:bookmarkEnd w:id="5"/>
      <w:bookmarkEnd w:id="6"/>
    </w:p>
    <w:p w14:paraId="6DD84C58" w14:textId="1F8E9FB5" w:rsidR="00F97075" w:rsidRDefault="000941D5" w:rsidP="00F97075">
      <w:r>
        <w:t>v/</w:t>
      </w:r>
      <w:r w:rsidR="00B0433A">
        <w:t>LA</w:t>
      </w:r>
    </w:p>
    <w:p w14:paraId="79B51759" w14:textId="77777777" w:rsidR="000941D5" w:rsidRDefault="000941D5" w:rsidP="00F97075"/>
    <w:p w14:paraId="1F5FB822" w14:textId="559316EC" w:rsidR="00483C1F" w:rsidRPr="00F97075" w:rsidRDefault="00F97075" w:rsidP="0029281D">
      <w:pPr>
        <w:rPr>
          <w:rFonts w:cs="Segoe UI"/>
          <w:color w:val="374151"/>
        </w:rPr>
      </w:pPr>
      <w:r w:rsidRPr="00F97075">
        <w:rPr>
          <w:rFonts w:cs="Segoe UI"/>
          <w:color w:val="374151"/>
        </w:rPr>
        <w:t xml:space="preserve">I forlængelse af VEST-båndets aktuelle fokus på diversitet har </w:t>
      </w:r>
      <w:r w:rsidR="00345389">
        <w:rPr>
          <w:rFonts w:cs="Segoe UI"/>
          <w:color w:val="374151"/>
        </w:rPr>
        <w:t>båndet inviteret studenterrådet</w:t>
      </w:r>
      <w:r w:rsidRPr="00F97075">
        <w:rPr>
          <w:rFonts w:cs="Segoe UI"/>
          <w:color w:val="374151"/>
        </w:rPr>
        <w:t xml:space="preserve"> </w:t>
      </w:r>
      <w:r w:rsidR="00345389">
        <w:rPr>
          <w:rFonts w:cs="Segoe UI"/>
          <w:color w:val="374151"/>
        </w:rPr>
        <w:t xml:space="preserve">til </w:t>
      </w:r>
      <w:r w:rsidRPr="00F97075">
        <w:rPr>
          <w:rFonts w:cs="Segoe UI"/>
          <w:color w:val="374151"/>
        </w:rPr>
        <w:t>en dialog om temaet</w:t>
      </w:r>
      <w:r w:rsidR="00E03C72">
        <w:rPr>
          <w:rFonts w:cs="Segoe UI"/>
          <w:color w:val="374151"/>
        </w:rPr>
        <w:t>.</w:t>
      </w:r>
    </w:p>
    <w:p w14:paraId="6DE09E87" w14:textId="77777777" w:rsidR="00F97075" w:rsidRDefault="00F97075" w:rsidP="0029281D"/>
    <w:p w14:paraId="77C17AEC" w14:textId="1CC7193F" w:rsidR="001557DF" w:rsidRDefault="00483C1F" w:rsidP="001557DF">
      <w:pPr>
        <w:pStyle w:val="Overskrift1"/>
      </w:pPr>
      <w:bookmarkStart w:id="7" w:name="_Toc146868321"/>
      <w:bookmarkStart w:id="8" w:name="_Toc146869284"/>
      <w:bookmarkStart w:id="9" w:name="_Toc156214141"/>
      <w:bookmarkStart w:id="10" w:name="_Toc156214905"/>
      <w:bookmarkStart w:id="11" w:name="_Toc156310113"/>
      <w:r>
        <w:t>Til orientering</w:t>
      </w:r>
      <w:r w:rsidR="006320EB">
        <w:t xml:space="preserve"> (</w:t>
      </w:r>
      <w:r>
        <w:t>10</w:t>
      </w:r>
      <w:r w:rsidR="006320EB">
        <w:t xml:space="preserve"> min)</w:t>
      </w:r>
      <w:bookmarkEnd w:id="7"/>
      <w:bookmarkEnd w:id="8"/>
      <w:bookmarkEnd w:id="9"/>
      <w:bookmarkEnd w:id="10"/>
      <w:bookmarkEnd w:id="11"/>
    </w:p>
    <w:p w14:paraId="7352DD96" w14:textId="77777777" w:rsidR="00483C1F" w:rsidRPr="003C2C12" w:rsidRDefault="00483C1F" w:rsidP="00483C1F">
      <w:pPr>
        <w:rPr>
          <w:i/>
          <w:iCs/>
        </w:rPr>
      </w:pPr>
    </w:p>
    <w:p w14:paraId="4D0BBE99" w14:textId="77777777" w:rsidR="00483C1F" w:rsidRPr="003C2C12" w:rsidRDefault="00483C1F" w:rsidP="00483C1F">
      <w:pPr>
        <w:pStyle w:val="Listeafsnit"/>
        <w:numPr>
          <w:ilvl w:val="0"/>
          <w:numId w:val="17"/>
        </w:numPr>
        <w:rPr>
          <w:i/>
          <w:iCs/>
        </w:rPr>
      </w:pPr>
      <w:r w:rsidRPr="003C2C12">
        <w:rPr>
          <w:i/>
          <w:iCs/>
        </w:rPr>
        <w:t>Nyt fra afdelingerne</w:t>
      </w:r>
    </w:p>
    <w:p w14:paraId="569BDE34" w14:textId="094CB78B" w:rsidR="00483C1F" w:rsidRPr="003C2C12" w:rsidRDefault="00873722" w:rsidP="00483C1F">
      <w:pPr>
        <w:pStyle w:val="Listeafsnit"/>
        <w:numPr>
          <w:ilvl w:val="0"/>
          <w:numId w:val="17"/>
        </w:numPr>
        <w:rPr>
          <w:i/>
          <w:iCs/>
        </w:rPr>
      </w:pPr>
      <w:r>
        <w:rPr>
          <w:i/>
          <w:iCs/>
        </w:rPr>
        <w:t>Kort s</w:t>
      </w:r>
      <w:r w:rsidR="00483C1F">
        <w:rPr>
          <w:i/>
          <w:iCs/>
        </w:rPr>
        <w:t>tatus på igangværende projekter</w:t>
      </w:r>
    </w:p>
    <w:p w14:paraId="34A85CF0" w14:textId="77777777" w:rsidR="00483C1F" w:rsidRPr="003C2C12" w:rsidRDefault="00483C1F" w:rsidP="00483C1F">
      <w:pPr>
        <w:pStyle w:val="Listeafsnit"/>
        <w:numPr>
          <w:ilvl w:val="0"/>
          <w:numId w:val="17"/>
        </w:numPr>
        <w:rPr>
          <w:i/>
          <w:iCs/>
        </w:rPr>
      </w:pPr>
      <w:r w:rsidRPr="003C2C12">
        <w:rPr>
          <w:i/>
          <w:iCs/>
        </w:rPr>
        <w:t>Diverse</w:t>
      </w:r>
    </w:p>
    <w:p w14:paraId="31F728BE" w14:textId="77777777" w:rsidR="00483C1F" w:rsidRPr="00483C1F" w:rsidRDefault="00483C1F" w:rsidP="00483C1F"/>
    <w:p w14:paraId="10962B22" w14:textId="77777777" w:rsidR="001557DF" w:rsidRDefault="001557DF" w:rsidP="001557DF"/>
    <w:p w14:paraId="0D215C0E" w14:textId="266CEE31" w:rsidR="001557DF" w:rsidRDefault="00916F1D" w:rsidP="001557DF">
      <w:pPr>
        <w:pStyle w:val="Overskrift1"/>
      </w:pPr>
      <w:bookmarkStart w:id="12" w:name="_Toc146868322"/>
      <w:bookmarkStart w:id="13" w:name="_Toc146869285"/>
      <w:bookmarkStart w:id="14" w:name="_Toc156214142"/>
      <w:bookmarkStart w:id="15" w:name="_Toc156214906"/>
      <w:bookmarkStart w:id="16" w:name="_Toc156310114"/>
      <w:r>
        <w:t>Drøftelse: K</w:t>
      </w:r>
      <w:r w:rsidR="00483C1F">
        <w:t>valitetsgruppen</w:t>
      </w:r>
      <w:r w:rsidR="006320EB">
        <w:t xml:space="preserve"> </w:t>
      </w:r>
      <w:r>
        <w:t xml:space="preserve">i </w:t>
      </w:r>
      <w:r w:rsidR="006320EB">
        <w:t>VEST</w:t>
      </w:r>
      <w:bookmarkEnd w:id="12"/>
      <w:r w:rsidR="00826879">
        <w:t xml:space="preserve"> (</w:t>
      </w:r>
      <w:r w:rsidR="00263273">
        <w:t>25</w:t>
      </w:r>
      <w:r w:rsidR="00826879">
        <w:t xml:space="preserve"> min</w:t>
      </w:r>
      <w:bookmarkEnd w:id="13"/>
      <w:r w:rsidR="00483C1F">
        <w:t>)</w:t>
      </w:r>
      <w:bookmarkEnd w:id="14"/>
      <w:bookmarkEnd w:id="15"/>
      <w:bookmarkEnd w:id="16"/>
    </w:p>
    <w:p w14:paraId="02E8B2DC" w14:textId="77777777" w:rsidR="00483C1F" w:rsidRDefault="00483C1F" w:rsidP="00483C1F"/>
    <w:p w14:paraId="21406E89" w14:textId="0CD0E55B" w:rsidR="00E03C72" w:rsidRDefault="00E03C72" w:rsidP="00483C1F">
      <w:r>
        <w:t>v/EHL</w:t>
      </w:r>
    </w:p>
    <w:p w14:paraId="00604663" w14:textId="77777777" w:rsidR="00E03C72" w:rsidRDefault="00E03C72" w:rsidP="00483C1F"/>
    <w:p w14:paraId="503DA166" w14:textId="64204EF6" w:rsidR="00916F1D" w:rsidRDefault="00E03C72" w:rsidP="00483C1F">
      <w:r>
        <w:t>Båndet</w:t>
      </w:r>
      <w:r w:rsidR="0041214F">
        <w:t xml:space="preserve"> drøfter </w:t>
      </w:r>
      <w:r w:rsidR="000941D5">
        <w:t>nyt opdrag til kvalitetsgruppe</w:t>
      </w:r>
      <w:r w:rsidR="0041214F">
        <w:t xml:space="preserve">n. Desuden vendes organiseringen ift. </w:t>
      </w:r>
      <w:r w:rsidR="004454D5">
        <w:t>P</w:t>
      </w:r>
      <w:r w:rsidR="0041214F">
        <w:t xml:space="preserve">owerBI </w:t>
      </w:r>
      <w:r w:rsidR="004454D5">
        <w:t>samt afdelingernes erfaringer med videndeling om data.</w:t>
      </w:r>
    </w:p>
    <w:p w14:paraId="424C1380" w14:textId="77777777" w:rsidR="00916F1D" w:rsidRDefault="00916F1D" w:rsidP="00483C1F"/>
    <w:p w14:paraId="241BFCC4" w14:textId="38F81052" w:rsidR="00483C1F" w:rsidRPr="00483C1F" w:rsidRDefault="00E5777B" w:rsidP="00483C1F">
      <w:pPr>
        <w:pStyle w:val="Overskrift1"/>
      </w:pPr>
      <w:bookmarkStart w:id="17" w:name="_Toc156214143"/>
      <w:bookmarkStart w:id="18" w:name="_Toc156214907"/>
      <w:bookmarkStart w:id="19" w:name="_Toc156310115"/>
      <w:r>
        <w:t>Kommunikationspakke vedr.</w:t>
      </w:r>
      <w:r w:rsidR="00483C1F">
        <w:t xml:space="preserve"> kandidatreformen (</w:t>
      </w:r>
      <w:r w:rsidR="00263273">
        <w:t>20</w:t>
      </w:r>
      <w:r w:rsidR="00483C1F">
        <w:t xml:space="preserve"> min)</w:t>
      </w:r>
      <w:bookmarkEnd w:id="17"/>
      <w:bookmarkEnd w:id="18"/>
      <w:bookmarkEnd w:id="19"/>
    </w:p>
    <w:p w14:paraId="0452206B" w14:textId="77777777" w:rsidR="001557DF" w:rsidRDefault="001557DF" w:rsidP="001557DF"/>
    <w:p w14:paraId="048FE83B" w14:textId="15F0E452" w:rsidR="00E5777B" w:rsidRDefault="00E5777B" w:rsidP="001557DF">
      <w:r>
        <w:t>v/EHL</w:t>
      </w:r>
    </w:p>
    <w:p w14:paraId="53DF2F25" w14:textId="77777777" w:rsidR="00E5777B" w:rsidRDefault="00E5777B" w:rsidP="001557DF"/>
    <w:p w14:paraId="601A2CA4" w14:textId="2ADB0CC7" w:rsidR="00E5777B" w:rsidRDefault="00E5777B" w:rsidP="001557DF">
      <w:r>
        <w:t xml:space="preserve">På båndmødet 11. december gav båndet EHL til opgave at lave en skriftlig sammenfatning af inputtene fra studieguideredaktionen </w:t>
      </w:r>
      <w:r w:rsidR="00E03C72">
        <w:t>vedr</w:t>
      </w:r>
      <w:r>
        <w:t>.</w:t>
      </w:r>
      <w:r w:rsidR="00E03C72">
        <w:t xml:space="preserve"> de mest akutte informationsbehov ift. kandidatreformen.</w:t>
      </w:r>
      <w:r>
        <w:t xml:space="preserve"> Denne sammenfatning </w:t>
      </w:r>
      <w:r w:rsidR="00E03C72">
        <w:t>vil fungere</w:t>
      </w:r>
      <w:r>
        <w:t xml:space="preserve"> udkast til en kommunikationspakke til vejlederne på U-days, når de bliver spurgt til kandidatreformen.</w:t>
      </w:r>
    </w:p>
    <w:p w14:paraId="75671E84" w14:textId="77777777" w:rsidR="00E5777B" w:rsidRDefault="00E5777B" w:rsidP="001557DF"/>
    <w:p w14:paraId="6B30D918" w14:textId="6587EEA5" w:rsidR="00E5777B" w:rsidRDefault="00E5777B" w:rsidP="001557DF">
      <w:r>
        <w:t xml:space="preserve">EHL præsenterer de skriftlige input for båndet, og </w:t>
      </w:r>
      <w:r w:rsidR="00E03C72">
        <w:t xml:space="preserve">båndet </w:t>
      </w:r>
      <w:r>
        <w:t>aftale</w:t>
      </w:r>
      <w:r w:rsidR="00E03C72">
        <w:t>r den videre proces</w:t>
      </w:r>
      <w:r>
        <w:t>.</w:t>
      </w:r>
    </w:p>
    <w:p w14:paraId="60873ACC" w14:textId="77777777" w:rsidR="00752C7D" w:rsidRDefault="00752C7D" w:rsidP="001557DF"/>
    <w:p w14:paraId="7C8C450D" w14:textId="715A0712" w:rsidR="00752C7D" w:rsidRDefault="00752C7D" w:rsidP="001557DF">
      <w:r>
        <w:t>Bilag eftersendes.</w:t>
      </w:r>
    </w:p>
    <w:p w14:paraId="0DE9BBA9" w14:textId="77777777" w:rsidR="00E5777B" w:rsidRDefault="00E5777B" w:rsidP="001557DF"/>
    <w:p w14:paraId="1E0F19B2" w14:textId="3455507D" w:rsidR="001557DF" w:rsidRDefault="003C2C12" w:rsidP="001557DF">
      <w:pPr>
        <w:pStyle w:val="Overskrift1"/>
      </w:pPr>
      <w:bookmarkStart w:id="20" w:name="_Toc144459463"/>
      <w:bookmarkStart w:id="21" w:name="_Toc144459647"/>
      <w:bookmarkStart w:id="22" w:name="_Toc146868324"/>
      <w:bookmarkStart w:id="23" w:name="_Toc146869288"/>
      <w:bookmarkStart w:id="24" w:name="_Toc156214144"/>
      <w:bookmarkStart w:id="25" w:name="_Toc156214908"/>
      <w:bookmarkStart w:id="26" w:name="_Toc156310116"/>
      <w:r>
        <w:t>Næste møde / pipeline</w:t>
      </w:r>
      <w:bookmarkEnd w:id="20"/>
      <w:bookmarkEnd w:id="21"/>
      <w:bookmarkEnd w:id="22"/>
      <w:r w:rsidR="00826879">
        <w:t xml:space="preserve"> (5 min)</w:t>
      </w:r>
      <w:bookmarkEnd w:id="23"/>
      <w:bookmarkEnd w:id="24"/>
      <w:bookmarkEnd w:id="25"/>
      <w:bookmarkEnd w:id="26"/>
    </w:p>
    <w:p w14:paraId="5ED30BC2" w14:textId="77777777" w:rsidR="001557DF" w:rsidRDefault="001557DF" w:rsidP="001557DF"/>
    <w:p w14:paraId="2AE64BD3" w14:textId="789161BE" w:rsidR="001557DF" w:rsidRDefault="001557DF" w:rsidP="001557DF">
      <w:pPr>
        <w:pStyle w:val="Overskrift1"/>
      </w:pPr>
      <w:bookmarkStart w:id="27" w:name="_Toc144458866"/>
      <w:bookmarkStart w:id="28" w:name="_Toc144458905"/>
      <w:bookmarkStart w:id="29" w:name="_Toc144459428"/>
      <w:bookmarkStart w:id="30" w:name="_Toc144459464"/>
      <w:bookmarkStart w:id="31" w:name="_Toc144459648"/>
      <w:bookmarkStart w:id="32" w:name="_Toc146868325"/>
      <w:bookmarkStart w:id="33" w:name="_Toc146869289"/>
      <w:bookmarkStart w:id="34" w:name="_Toc156214145"/>
      <w:bookmarkStart w:id="35" w:name="_Toc156214909"/>
      <w:bookmarkStart w:id="36" w:name="_Toc156310117"/>
      <w:r>
        <w:t>Evt.</w:t>
      </w:r>
      <w:bookmarkEnd w:id="27"/>
      <w:bookmarkEnd w:id="28"/>
      <w:bookmarkEnd w:id="29"/>
      <w:bookmarkEnd w:id="30"/>
      <w:bookmarkEnd w:id="31"/>
      <w:bookmarkEnd w:id="32"/>
      <w:r w:rsidR="006A1CD5">
        <w:t xml:space="preserve"> (5 min)</w:t>
      </w:r>
      <w:bookmarkEnd w:id="33"/>
      <w:bookmarkEnd w:id="34"/>
      <w:bookmarkEnd w:id="35"/>
      <w:bookmarkEnd w:id="36"/>
    </w:p>
    <w:p w14:paraId="68A776D7" w14:textId="77777777" w:rsidR="002F4650" w:rsidRDefault="002F4650" w:rsidP="002F4650"/>
    <w:p w14:paraId="061121AA" w14:textId="1CC5A350" w:rsidR="002F4650" w:rsidRPr="002F4650" w:rsidRDefault="002F4650" w:rsidP="002F4650">
      <w:pPr>
        <w:pStyle w:val="Listeafsnit"/>
        <w:numPr>
          <w:ilvl w:val="0"/>
          <w:numId w:val="18"/>
        </w:numPr>
      </w:pPr>
      <w:r>
        <w:t>Plan for evaluering af tilvalgs- og kandidatdag (LA)</w:t>
      </w:r>
    </w:p>
    <w:p w14:paraId="1B0E5718" w14:textId="77777777" w:rsidR="001557DF" w:rsidRDefault="001557DF" w:rsidP="001557DF"/>
    <w:p w14:paraId="3EBFE822" w14:textId="6778E07E" w:rsidR="003C2C12" w:rsidRPr="00297664" w:rsidRDefault="001557DF" w:rsidP="003C2C12">
      <w:pPr>
        <w:pStyle w:val="Overskrift1"/>
      </w:pPr>
      <w:bookmarkStart w:id="37" w:name="_Toc144458906"/>
      <w:bookmarkStart w:id="38" w:name="_Toc144459429"/>
      <w:bookmarkStart w:id="39" w:name="_Toc144459465"/>
      <w:bookmarkStart w:id="40" w:name="_Toc144459649"/>
      <w:bookmarkStart w:id="41" w:name="_Toc146868326"/>
      <w:bookmarkStart w:id="42" w:name="_Toc144458867"/>
      <w:bookmarkStart w:id="43" w:name="_Toc146869290"/>
      <w:bookmarkStart w:id="44" w:name="_Toc156214146"/>
      <w:bookmarkStart w:id="45" w:name="_Toc156214910"/>
      <w:bookmarkStart w:id="46" w:name="_Toc156310118"/>
      <w:r>
        <w:t>Ledersparring</w:t>
      </w:r>
      <w:bookmarkEnd w:id="37"/>
      <w:bookmarkEnd w:id="38"/>
      <w:bookmarkEnd w:id="39"/>
      <w:bookmarkEnd w:id="40"/>
      <w:bookmarkEnd w:id="41"/>
      <w:r>
        <w:t xml:space="preserve"> </w:t>
      </w:r>
      <w:bookmarkEnd w:id="42"/>
      <w:r w:rsidR="006A1CD5">
        <w:t xml:space="preserve"> (10 min</w:t>
      </w:r>
      <w:r w:rsidR="00297664">
        <w:t xml:space="preserve"> </w:t>
      </w:r>
      <w:r w:rsidR="002F4650">
        <w:t>–</w:t>
      </w:r>
      <w:r w:rsidR="00297664">
        <w:t xml:space="preserve"> lukket</w:t>
      </w:r>
      <w:r w:rsidR="002F4650">
        <w:t xml:space="preserve"> punkt</w:t>
      </w:r>
      <w:r w:rsidR="006A1CD5">
        <w:t>)</w:t>
      </w:r>
      <w:bookmarkEnd w:id="43"/>
      <w:bookmarkEnd w:id="44"/>
      <w:bookmarkEnd w:id="45"/>
      <w:bookmarkEnd w:id="46"/>
    </w:p>
    <w:sectPr w:rsidR="003C2C12" w:rsidRPr="00297664" w:rsidSect="00961BC5">
      <w:headerReference w:type="default" r:id="rId7"/>
      <w:headerReference w:type="first" r:id="rId8"/>
      <w:footerReference w:type="first" r:id="rId9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DD24C" w14:textId="77777777" w:rsidR="00F3028B" w:rsidRDefault="00F3028B">
      <w:r>
        <w:separator/>
      </w:r>
    </w:p>
  </w:endnote>
  <w:endnote w:type="continuationSeparator" w:id="0">
    <w:p w14:paraId="3C23709E" w14:textId="77777777" w:rsidR="00F3028B" w:rsidRDefault="00F302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DC676DF-D74C-44DF-B6AA-F3989B1EFFAB}"/>
    <w:embedBold r:id="rId2" w:fontKey="{5DC5E6FE-EEC6-4294-A91E-3C64905CED4C}"/>
    <w:embedItalic r:id="rId3" w:fontKey="{AA71B208-7B9A-4594-97DA-158101D35350}"/>
    <w:embedBoldItalic r:id="rId4" w:fontKey="{0F43A7A2-27E0-4621-91B2-4BD00630EA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AE80320F-8CF9-4EE1-B546-302780C193F5}"/>
    <w:embedBold r:id="rId6" w:fontKey="{72FF3904-882A-4CA3-80C1-B2552EA2F36E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A012237-3693-427E-A334-59BEBF9829C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F065E222-8152-4B2B-AB98-5D91EE06103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44D598CE-8AED-4F24-A09E-11AF0FF354F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22DF36E7-DE5B-4AE1-AC46-4C666B0B20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21530000-7748-487E-9649-6D4661BFF1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B2C26" w14:textId="77777777"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C01C3B" w14:paraId="2B53624F" w14:textId="77777777" w:rsidTr="008F47F2">
      <w:tc>
        <w:tcPr>
          <w:tcW w:w="2409" w:type="dxa"/>
        </w:tcPr>
        <w:p w14:paraId="3249681A" w14:textId="77777777" w:rsidR="00B704CF" w:rsidRPr="009224E3" w:rsidRDefault="00B704CF" w:rsidP="00B704CF">
          <w:bookmarkStart w:id="119" w:name="IMG_Secondary"/>
          <w:r>
            <w:rPr>
              <w:noProof/>
            </w:rPr>
            <w:drawing>
              <wp:inline distT="0" distB="0" distL="0" distR="0" wp14:anchorId="200CAD55" wp14:editId="2162533F">
                <wp:extent cx="648000" cy="648000"/>
                <wp:effectExtent l="0" t="0" r="0" b="0"/>
                <wp:docPr id="1166350733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66350733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119"/>
        </w:p>
      </w:tc>
      <w:tc>
        <w:tcPr>
          <w:tcW w:w="2341" w:type="dxa"/>
          <w:vAlign w:val="bottom"/>
        </w:tcPr>
        <w:p w14:paraId="452B6D0F" w14:textId="77777777" w:rsidR="00B704CF" w:rsidRPr="009224E3" w:rsidRDefault="00B704CF" w:rsidP="008F47F2">
          <w:pPr>
            <w:pStyle w:val="Template-Companyname"/>
          </w:pPr>
          <w:bookmarkStart w:id="120" w:name="OFF_UnitName"/>
          <w:bookmarkStart w:id="121" w:name="OFF_UnitName_HIF"/>
          <w:r>
            <w:t>Vejledning og Studieinformation</w:t>
          </w:r>
          <w:bookmarkEnd w:id="120"/>
        </w:p>
        <w:p w14:paraId="2E03BA75" w14:textId="77777777" w:rsidR="00B704CF" w:rsidRPr="009224E3" w:rsidRDefault="00B704CF" w:rsidP="008F47F2">
          <w:pPr>
            <w:pStyle w:val="Template-Address"/>
          </w:pPr>
          <w:bookmarkStart w:id="122" w:name="LAN_AU"/>
          <w:bookmarkEnd w:id="121"/>
          <w:r>
            <w:t>Aarhus Universitet</w:t>
          </w:r>
          <w:bookmarkEnd w:id="122"/>
        </w:p>
        <w:p w14:paraId="6014E475" w14:textId="77777777" w:rsidR="00B704CF" w:rsidRPr="009224E3" w:rsidRDefault="00B704CF" w:rsidP="008F47F2">
          <w:pPr>
            <w:pStyle w:val="Template-Address"/>
          </w:pPr>
          <w:bookmarkStart w:id="123" w:name="OFF_AddressComputed"/>
          <w:r>
            <w:t>Fredrik Nielsens Vej 5</w:t>
          </w:r>
          <w:r>
            <w:br/>
            <w:t>8000 Aarhus C</w:t>
          </w:r>
          <w:bookmarkEnd w:id="123"/>
        </w:p>
      </w:tc>
      <w:tc>
        <w:tcPr>
          <w:tcW w:w="2591" w:type="dxa"/>
          <w:vAlign w:val="bottom"/>
        </w:tcPr>
        <w:p w14:paraId="1C8D410F" w14:textId="77777777" w:rsidR="00B704CF" w:rsidRPr="00F3028B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124" w:name="LAN_Tel"/>
          <w:bookmarkStart w:id="125" w:name="OFF_Phone_HIF"/>
          <w:r w:rsidRPr="00F3028B">
            <w:rPr>
              <w:lang w:val="en-US"/>
            </w:rPr>
            <w:t>Tlf.:</w:t>
          </w:r>
          <w:bookmarkEnd w:id="124"/>
          <w:r w:rsidRPr="00F3028B">
            <w:rPr>
              <w:lang w:val="en-US"/>
            </w:rPr>
            <w:t xml:space="preserve"> </w:t>
          </w:r>
          <w:bookmarkStart w:id="126" w:name="OFF_Phone"/>
          <w:r w:rsidRPr="00F3028B">
            <w:rPr>
              <w:lang w:val="en-US"/>
            </w:rPr>
            <w:t>+45 8715 0000</w:t>
          </w:r>
          <w:bookmarkEnd w:id="126"/>
        </w:p>
        <w:p w14:paraId="7205AD25" w14:textId="77777777" w:rsidR="00B704CF" w:rsidRPr="00F3028B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127" w:name="LAN_Fax"/>
          <w:bookmarkStart w:id="128" w:name="OFF_Fax_HIF"/>
          <w:bookmarkEnd w:id="125"/>
          <w:r w:rsidRPr="00F3028B">
            <w:rPr>
              <w:lang w:val="en-US"/>
            </w:rPr>
            <w:t>Fax:</w:t>
          </w:r>
          <w:bookmarkEnd w:id="127"/>
          <w:r w:rsidRPr="00F3028B">
            <w:rPr>
              <w:lang w:val="en-US"/>
            </w:rPr>
            <w:t xml:space="preserve"> </w:t>
          </w:r>
          <w:bookmarkStart w:id="129" w:name="OFF_Fax"/>
          <w:r w:rsidRPr="00F3028B">
            <w:rPr>
              <w:lang w:val="en-US"/>
            </w:rPr>
            <w:t>+45 8942 6800</w:t>
          </w:r>
          <w:bookmarkEnd w:id="129"/>
        </w:p>
        <w:p w14:paraId="5ED05655" w14:textId="77777777" w:rsidR="00B704CF" w:rsidRPr="00F3028B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130" w:name="OFF_Email_HIF"/>
          <w:bookmarkEnd w:id="128"/>
          <w:r w:rsidRPr="00F3028B">
            <w:rPr>
              <w:lang w:val="en-US"/>
            </w:rPr>
            <w:t xml:space="preserve">E-mail: </w:t>
          </w:r>
          <w:bookmarkStart w:id="131" w:name="OFF_Email"/>
          <w:r w:rsidRPr="00F3028B">
            <w:rPr>
              <w:lang w:val="en-US"/>
            </w:rPr>
            <w:t>vejledning@au.dk</w:t>
          </w:r>
          <w:bookmarkEnd w:id="131"/>
        </w:p>
        <w:p w14:paraId="798CD850" w14:textId="77777777" w:rsidR="00B704CF" w:rsidRPr="009224E3" w:rsidRDefault="00B704CF" w:rsidP="008F47F2">
          <w:pPr>
            <w:pStyle w:val="Template-Address"/>
            <w:jc w:val="right"/>
          </w:pPr>
          <w:bookmarkStart w:id="132" w:name="OFF_wwwComputed_HIF"/>
          <w:bookmarkEnd w:id="130"/>
          <w:r>
            <w:t xml:space="preserve">Web: </w:t>
          </w:r>
          <w:bookmarkStart w:id="133" w:name="OFF_wwwComputed"/>
          <w:r>
            <w:t>www.au.dk</w:t>
          </w:r>
          <w:bookmarkEnd w:id="132"/>
          <w:bookmarkEnd w:id="133"/>
        </w:p>
      </w:tc>
    </w:tr>
  </w:tbl>
  <w:p w14:paraId="38EF443F" w14:textId="77777777"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BA4AF7" w14:textId="77777777" w:rsidR="00F3028B" w:rsidRDefault="00F3028B">
      <w:r>
        <w:separator/>
      </w:r>
    </w:p>
  </w:footnote>
  <w:footnote w:type="continuationSeparator" w:id="0">
    <w:p w14:paraId="64E638E3" w14:textId="77777777" w:rsidR="00F3028B" w:rsidRDefault="00F302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8374C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7C92F44" wp14:editId="3C27045E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2068A9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47" w:name="OFF_Logo1AComputed_2"/>
                          <w:bookmarkStart w:id="48" w:name="OFF_Logo1AComputed_2_HIF"/>
                          <w:bookmarkEnd w:id="47"/>
                        </w:p>
                        <w:p w14:paraId="7A5BEDE3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49" w:name="OFF_Logo2AComputed_2"/>
                          <w:bookmarkStart w:id="50" w:name="OFF_Logo2AComputed_2_HIF"/>
                          <w:bookmarkEnd w:id="48"/>
                          <w:bookmarkEnd w:id="49"/>
                          <w:bookmarkEnd w:id="5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C92F44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alt="&quot;&quot;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 filled="f" stroked="f">
              <v:textbox inset="0,0,0,0">
                <w:txbxContent>
                  <w:p w14:paraId="542068A9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51" w:name="OFF_Logo1AComputed_2"/>
                    <w:bookmarkStart w:id="52" w:name="OFF_Logo1AComputed_2_HIF"/>
                    <w:bookmarkEnd w:id="51"/>
                  </w:p>
                  <w:p w14:paraId="7A5BEDE3" w14:textId="77777777"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53" w:name="OFF_Logo2AComputed_2"/>
                    <w:bookmarkStart w:id="54" w:name="OFF_Logo2AComputed_2_HIF"/>
                    <w:bookmarkEnd w:id="52"/>
                    <w:bookmarkEnd w:id="53"/>
                    <w:bookmarkEnd w:id="54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3FDF5A9F" wp14:editId="76A462BF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9F704A" id="LogoCanvasHide01" o:spid="_x0000_s1026" editas="canvas" alt="&quot;&quot;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alt="&quot;&quot;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574E463C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B6D2330" wp14:editId="44EBAE32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E4DBB3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55" w:name="OFF_Logo3AComputed_2"/>
                          <w:bookmarkStart w:id="56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55"/>
                          <w:bookmarkEnd w:id="5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6D2330" id="_x0000_s1027" type="#_x0000_t202" alt="&quot;&quot;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" filled="f" stroked="f">
              <v:textbox inset="0,0,0,0">
                <w:txbxContent>
                  <w:p w14:paraId="38E4DBB3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57" w:name="OFF_Logo3AComputed_2"/>
                    <w:bookmarkStart w:id="58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57"/>
                    <w:bookmarkEnd w:id="58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 wp14:anchorId="20869220" wp14:editId="65A0A6EC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ldeStregHide0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F3088A5" wp14:editId="63F704C5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003685" w14:textId="77777777" w:rsidR="00D67AB8" w:rsidRDefault="00D67AB8" w:rsidP="00C22DE2">
                          <w:pPr>
                            <w:pStyle w:val="Emne"/>
                          </w:pPr>
                          <w:bookmarkStart w:id="59" w:name="CUS_DocumentName_1"/>
                          <w:r>
                            <w:t>Dagsorden</w:t>
                          </w:r>
                          <w:bookmarkEnd w:id="59"/>
                        </w:p>
                        <w:p w14:paraId="603870B8" w14:textId="77777777" w:rsidR="00C22DE2" w:rsidRDefault="00C22DE2" w:rsidP="00C22DE2">
                          <w:pPr>
                            <w:pStyle w:val="Template"/>
                          </w:pPr>
                        </w:p>
                        <w:p w14:paraId="70492BF7" w14:textId="77777777" w:rsidR="00C22DE2" w:rsidRDefault="00C22DE2" w:rsidP="00D67AB8">
                          <w:pPr>
                            <w:pStyle w:val="Template-Afdeling"/>
                          </w:pPr>
                          <w:bookmarkStart w:id="60" w:name="USR_Name_2"/>
                          <w:r>
                            <w:t>Esben Højbjerre Larsen</w:t>
                          </w:r>
                          <w:bookmarkStart w:id="61" w:name="USR_Name_2_HIF"/>
                          <w:bookmarkEnd w:id="60"/>
                        </w:p>
                        <w:bookmarkEnd w:id="61"/>
                        <w:p w14:paraId="42289CDD" w14:textId="77777777" w:rsidR="00D67AB8" w:rsidRDefault="00D67AB8" w:rsidP="00D67AB8">
                          <w:pPr>
                            <w:pStyle w:val="Template"/>
                          </w:pPr>
                        </w:p>
                        <w:p w14:paraId="2B16A71F" w14:textId="77777777" w:rsidR="00D67AB8" w:rsidRPr="00307E90" w:rsidRDefault="00D67AB8" w:rsidP="00D67AB8">
                          <w:pPr>
                            <w:pStyle w:val="Template"/>
                          </w:pPr>
                          <w:bookmarkStart w:id="62" w:name="LAN_Date_1"/>
                          <w:r>
                            <w:t>Dato</w:t>
                          </w:r>
                          <w:bookmarkEnd w:id="62"/>
                          <w:r>
                            <w:t>:</w:t>
                          </w:r>
                          <w:r w:rsidR="00587BE6" w:rsidRPr="00307E90">
                            <w:t xml:space="preserve"> </w:t>
                          </w:r>
                          <w:bookmarkStart w:id="63" w:name="Date_DateCustomA_1"/>
                          <w:r>
                            <w:t>1. september 2023</w:t>
                          </w:r>
                          <w:bookmarkEnd w:id="63"/>
                        </w:p>
                        <w:p w14:paraId="1F162C20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64" w:name="LAN_Sagsnr_1"/>
                          <w:bookmarkStart w:id="65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64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66" w:name="FLD_Sagsnummer_1"/>
                          <w:bookmarkEnd w:id="66"/>
                        </w:p>
                        <w:p w14:paraId="30A795A0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67" w:name="LAN_Ref_1"/>
                          <w:bookmarkStart w:id="68" w:name="FLD_Reference_1_HIF"/>
                          <w:bookmarkEnd w:id="65"/>
                          <w:r>
                            <w:rPr>
                              <w:vanish/>
                            </w:rPr>
                            <w:t>Ref</w:t>
                          </w:r>
                          <w:bookmarkEnd w:id="67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69" w:name="FLD_Reference_1"/>
                          <w:bookmarkEnd w:id="69"/>
                        </w:p>
                        <w:bookmarkEnd w:id="68"/>
                        <w:p w14:paraId="2823F856" w14:textId="77777777"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63057C" wp14:editId="06D62930">
                                <wp:extent cx="347980" cy="102235"/>
                                <wp:effectExtent l="0" t="0" r="0" b="0"/>
                                <wp:docPr id="14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6FAD396" w14:textId="77777777"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70" w:name="LAN_Page_1"/>
                          <w:r>
                            <w:t>Side</w:t>
                          </w:r>
                          <w:bookmarkEnd w:id="70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3088A5"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NHR&#10;xXX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61003685" w14:textId="77777777" w:rsidR="00D67AB8" w:rsidRDefault="00D67AB8" w:rsidP="00C22DE2">
                    <w:pPr>
                      <w:pStyle w:val="Emne"/>
                    </w:pPr>
                    <w:bookmarkStart w:id="71" w:name="CUS_DocumentName_1"/>
                    <w:r>
                      <w:t>Dagsorden</w:t>
                    </w:r>
                    <w:bookmarkEnd w:id="71"/>
                  </w:p>
                  <w:p w14:paraId="603870B8" w14:textId="77777777" w:rsidR="00C22DE2" w:rsidRDefault="00C22DE2" w:rsidP="00C22DE2">
                    <w:pPr>
                      <w:pStyle w:val="Template"/>
                    </w:pPr>
                  </w:p>
                  <w:p w14:paraId="70492BF7" w14:textId="77777777" w:rsidR="00C22DE2" w:rsidRDefault="00C22DE2" w:rsidP="00D67AB8">
                    <w:pPr>
                      <w:pStyle w:val="Template-Afdeling"/>
                    </w:pPr>
                    <w:bookmarkStart w:id="72" w:name="USR_Name_2"/>
                    <w:r>
                      <w:t>Esben Højbjerre Larsen</w:t>
                    </w:r>
                    <w:bookmarkStart w:id="73" w:name="USR_Name_2_HIF"/>
                    <w:bookmarkEnd w:id="72"/>
                  </w:p>
                  <w:bookmarkEnd w:id="73"/>
                  <w:p w14:paraId="42289CDD" w14:textId="77777777" w:rsidR="00D67AB8" w:rsidRDefault="00D67AB8" w:rsidP="00D67AB8">
                    <w:pPr>
                      <w:pStyle w:val="Template"/>
                    </w:pPr>
                  </w:p>
                  <w:p w14:paraId="2B16A71F" w14:textId="77777777" w:rsidR="00D67AB8" w:rsidRPr="00307E90" w:rsidRDefault="00D67AB8" w:rsidP="00D67AB8">
                    <w:pPr>
                      <w:pStyle w:val="Template"/>
                    </w:pPr>
                    <w:bookmarkStart w:id="74" w:name="LAN_Date_1"/>
                    <w:r>
                      <w:t>Dato</w:t>
                    </w:r>
                    <w:bookmarkEnd w:id="74"/>
                    <w:r>
                      <w:t>:</w:t>
                    </w:r>
                    <w:r w:rsidR="00587BE6" w:rsidRPr="00307E90">
                      <w:t xml:space="preserve"> </w:t>
                    </w:r>
                    <w:bookmarkStart w:id="75" w:name="Date_DateCustomA_1"/>
                    <w:r>
                      <w:t>1. september 2023</w:t>
                    </w:r>
                    <w:bookmarkEnd w:id="75"/>
                  </w:p>
                  <w:p w14:paraId="1F162C20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76" w:name="LAN_Sagsnr_1"/>
                    <w:bookmarkStart w:id="77" w:name="FLD_Sagsnummer_1_HIF"/>
                    <w:r>
                      <w:rPr>
                        <w:vanish/>
                      </w:rPr>
                      <w:t>Sags nr</w:t>
                    </w:r>
                    <w:bookmarkEnd w:id="76"/>
                    <w:r>
                      <w:rPr>
                        <w:vanish/>
                      </w:rPr>
                      <w:t xml:space="preserve">.: </w:t>
                    </w:r>
                    <w:bookmarkStart w:id="78" w:name="FLD_Sagsnummer_1"/>
                    <w:bookmarkEnd w:id="78"/>
                  </w:p>
                  <w:p w14:paraId="30A795A0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79" w:name="LAN_Ref_1"/>
                    <w:bookmarkStart w:id="80" w:name="FLD_Reference_1_HIF"/>
                    <w:bookmarkEnd w:id="77"/>
                    <w:r>
                      <w:rPr>
                        <w:vanish/>
                      </w:rPr>
                      <w:t>Ref</w:t>
                    </w:r>
                    <w:bookmarkEnd w:id="79"/>
                    <w:r>
                      <w:rPr>
                        <w:vanish/>
                      </w:rPr>
                      <w:t xml:space="preserve">: </w:t>
                    </w:r>
                    <w:bookmarkStart w:id="81" w:name="FLD_Reference_1"/>
                    <w:bookmarkEnd w:id="81"/>
                  </w:p>
                  <w:bookmarkEnd w:id="80"/>
                  <w:p w14:paraId="2823F856" w14:textId="77777777"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963057C" wp14:editId="06D62930">
                          <wp:extent cx="347980" cy="102235"/>
                          <wp:effectExtent l="0" t="0" r="0" b="0"/>
                          <wp:docPr id="14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6FAD396" w14:textId="77777777"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82" w:name="LAN_Page_1"/>
                    <w:r>
                      <w:t>Side</w:t>
                    </w:r>
                    <w:bookmarkEnd w:id="82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4E20D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67EE9D0" wp14:editId="1DDC87C9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41158C" w14:textId="77777777"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83" w:name="OFF_Logo1AComputed"/>
                          <w:bookmarkStart w:id="84" w:name="OFF_Logo1AComputed_HIF"/>
                          <w:bookmarkEnd w:id="83"/>
                        </w:p>
                        <w:p w14:paraId="49E488F4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85" w:name="OFF_Logo2AComputed"/>
                          <w:bookmarkStart w:id="86" w:name="OFF_Logo2AComputed_HIF"/>
                          <w:bookmarkEnd w:id="84"/>
                          <w:bookmarkEnd w:id="85"/>
                          <w:bookmarkEnd w:id="8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7EE9D0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&quot;&quot;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" filled="f" stroked="f">
              <v:textbox inset="0,0,0,0">
                <w:txbxContent>
                  <w:p w14:paraId="4641158C" w14:textId="77777777"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87" w:name="OFF_Logo1AComputed"/>
                    <w:bookmarkStart w:id="88" w:name="OFF_Logo1AComputed_HIF"/>
                    <w:bookmarkEnd w:id="87"/>
                  </w:p>
                  <w:p w14:paraId="49E488F4" w14:textId="77777777"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89" w:name="OFF_Logo2AComputed"/>
                    <w:bookmarkStart w:id="90" w:name="OFF_Logo2AComputed_HIF"/>
                    <w:bookmarkEnd w:id="88"/>
                    <w:bookmarkEnd w:id="89"/>
                    <w:bookmarkEnd w:id="90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3051FED7" wp14:editId="54AA494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86AA85" id="LogoCanvasHide01" o:spid="_x0000_s1026" editas="canvas" alt="&quot;&quot;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iP1AoAAGQ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alt="&quot;&quot;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7070D33A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3C949F0" wp14:editId="7C26314F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576B52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91" w:name="OFF_Logo3AComputed"/>
                          <w:bookmarkStart w:id="92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91"/>
                          <w:bookmarkEnd w:id="92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C949F0" id="_x0000_s1030" type="#_x0000_t202" alt="&quot;&quot;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" filled="f" stroked="f">
              <v:textbox inset="0,0,0,0">
                <w:txbxContent>
                  <w:p w14:paraId="09576B52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93" w:name="OFF_Logo3AComputed"/>
                    <w:bookmarkStart w:id="94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93"/>
                    <w:bookmarkEnd w:id="94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603E9B95" wp14:editId="5CE394F2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oldeStregHide0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1D5DE62" wp14:editId="24C1209B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6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8BA0AA" w14:textId="77777777" w:rsidR="00EE2A84" w:rsidRDefault="00EE2A84" w:rsidP="008F47F2">
                          <w:pPr>
                            <w:pStyle w:val="Emne"/>
                          </w:pPr>
                          <w:bookmarkStart w:id="95" w:name="CUS_DocumentName"/>
                          <w:r>
                            <w:t>Dagsorden</w:t>
                          </w:r>
                          <w:bookmarkEnd w:id="95"/>
                        </w:p>
                        <w:p w14:paraId="2D9F8AAD" w14:textId="77777777"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14:paraId="5C97DE6C" w14:textId="77777777" w:rsidR="00AF104F" w:rsidRDefault="00AF104F" w:rsidP="00EE2A84">
                          <w:pPr>
                            <w:pStyle w:val="Template-Afdeling"/>
                          </w:pPr>
                          <w:bookmarkStart w:id="96" w:name="USR_Name"/>
                          <w:r>
                            <w:t>Esben Højbjerre Larsen</w:t>
                          </w:r>
                          <w:bookmarkStart w:id="97" w:name="USR_Name_HIF"/>
                          <w:bookmarkEnd w:id="96"/>
                        </w:p>
                        <w:bookmarkEnd w:id="97"/>
                        <w:p w14:paraId="493CAB54" w14:textId="77777777" w:rsidR="00EE2A84" w:rsidRDefault="00EE2A84" w:rsidP="00307E90">
                          <w:pPr>
                            <w:pStyle w:val="Template"/>
                          </w:pPr>
                        </w:p>
                        <w:p w14:paraId="3785840B" w14:textId="398489E4" w:rsidR="00307E90" w:rsidRPr="00307E90" w:rsidRDefault="00BC6E27" w:rsidP="00307E90">
                          <w:pPr>
                            <w:pStyle w:val="Template"/>
                          </w:pPr>
                          <w:bookmarkStart w:id="98" w:name="LAN_Date"/>
                          <w:r>
                            <w:t>Dato</w:t>
                          </w:r>
                          <w:bookmarkEnd w:id="98"/>
                          <w:r>
                            <w:t xml:space="preserve">: </w:t>
                          </w:r>
                          <w:bookmarkStart w:id="99" w:name="Date_DateCustomA"/>
                          <w:r w:rsidR="00B0433A">
                            <w:t>16</w:t>
                          </w:r>
                          <w:r>
                            <w:t xml:space="preserve">. </w:t>
                          </w:r>
                          <w:r w:rsidR="00B0433A">
                            <w:t>januar</w:t>
                          </w:r>
                          <w:r>
                            <w:t xml:space="preserve"> 2023</w:t>
                          </w:r>
                          <w:bookmarkEnd w:id="99"/>
                        </w:p>
                        <w:p w14:paraId="18275B43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00" w:name="LAN_Sagsnr"/>
                          <w:bookmarkStart w:id="101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00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02" w:name="FLD_Sagsnummer"/>
                          <w:bookmarkEnd w:id="102"/>
                        </w:p>
                        <w:p w14:paraId="38E4D4D5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03" w:name="LAN_Ref"/>
                          <w:bookmarkStart w:id="104" w:name="FLD_Reference_HIF"/>
                          <w:bookmarkEnd w:id="101"/>
                          <w:r>
                            <w:rPr>
                              <w:vanish/>
                            </w:rPr>
                            <w:t>Ref</w:t>
                          </w:r>
                          <w:bookmarkEnd w:id="103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105" w:name="FLD_Reference"/>
                          <w:bookmarkEnd w:id="105"/>
                        </w:p>
                        <w:bookmarkEnd w:id="104"/>
                        <w:p w14:paraId="3DC5D1C3" w14:textId="77777777"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0F6CBD2" wp14:editId="76F63461">
                                <wp:extent cx="347980" cy="102235"/>
                                <wp:effectExtent l="0" t="0" r="0" b="0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90CEC45" w14:textId="77777777"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106" w:name="LAN_Page"/>
                          <w:r>
                            <w:t>Side</w:t>
                          </w:r>
                          <w:bookmarkEnd w:id="106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D5DE62"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IkK&#10;4Ab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5E8BA0AA" w14:textId="77777777" w:rsidR="00EE2A84" w:rsidRDefault="00EE2A84" w:rsidP="008F47F2">
                    <w:pPr>
                      <w:pStyle w:val="Emne"/>
                    </w:pPr>
                    <w:bookmarkStart w:id="107" w:name="CUS_DocumentName"/>
                    <w:r>
                      <w:t>Dagsorden</w:t>
                    </w:r>
                    <w:bookmarkEnd w:id="107"/>
                  </w:p>
                  <w:p w14:paraId="2D9F8AAD" w14:textId="77777777"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14:paraId="5C97DE6C" w14:textId="77777777" w:rsidR="00AF104F" w:rsidRDefault="00AF104F" w:rsidP="00EE2A84">
                    <w:pPr>
                      <w:pStyle w:val="Template-Afdeling"/>
                    </w:pPr>
                    <w:bookmarkStart w:id="108" w:name="USR_Name"/>
                    <w:r>
                      <w:t>Esben Højbjerre Larsen</w:t>
                    </w:r>
                    <w:bookmarkStart w:id="109" w:name="USR_Name_HIF"/>
                    <w:bookmarkEnd w:id="108"/>
                  </w:p>
                  <w:bookmarkEnd w:id="109"/>
                  <w:p w14:paraId="493CAB54" w14:textId="77777777" w:rsidR="00EE2A84" w:rsidRDefault="00EE2A84" w:rsidP="00307E90">
                    <w:pPr>
                      <w:pStyle w:val="Template"/>
                    </w:pPr>
                  </w:p>
                  <w:p w14:paraId="3785840B" w14:textId="398489E4" w:rsidR="00307E90" w:rsidRPr="00307E90" w:rsidRDefault="00BC6E27" w:rsidP="00307E90">
                    <w:pPr>
                      <w:pStyle w:val="Template"/>
                    </w:pPr>
                    <w:bookmarkStart w:id="110" w:name="LAN_Date"/>
                    <w:r>
                      <w:t>Dato</w:t>
                    </w:r>
                    <w:bookmarkEnd w:id="110"/>
                    <w:r>
                      <w:t xml:space="preserve">: </w:t>
                    </w:r>
                    <w:bookmarkStart w:id="111" w:name="Date_DateCustomA"/>
                    <w:r w:rsidR="00B0433A">
                      <w:t>16</w:t>
                    </w:r>
                    <w:r>
                      <w:t xml:space="preserve">. </w:t>
                    </w:r>
                    <w:r w:rsidR="00B0433A">
                      <w:t>januar</w:t>
                    </w:r>
                    <w:r>
                      <w:t xml:space="preserve"> 2023</w:t>
                    </w:r>
                    <w:bookmarkEnd w:id="111"/>
                  </w:p>
                  <w:p w14:paraId="18275B43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112" w:name="LAN_Sagsnr"/>
                    <w:bookmarkStart w:id="113" w:name="FLD_Sagsnummer_HIF"/>
                    <w:r>
                      <w:rPr>
                        <w:vanish/>
                      </w:rPr>
                      <w:t>Sags nr</w:t>
                    </w:r>
                    <w:bookmarkEnd w:id="112"/>
                    <w:r>
                      <w:rPr>
                        <w:vanish/>
                      </w:rPr>
                      <w:t xml:space="preserve">.: </w:t>
                    </w:r>
                    <w:bookmarkStart w:id="114" w:name="FLD_Sagsnummer"/>
                    <w:bookmarkEnd w:id="114"/>
                  </w:p>
                  <w:p w14:paraId="38E4D4D5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115" w:name="LAN_Ref"/>
                    <w:bookmarkStart w:id="116" w:name="FLD_Reference_HIF"/>
                    <w:bookmarkEnd w:id="113"/>
                    <w:r>
                      <w:rPr>
                        <w:vanish/>
                      </w:rPr>
                      <w:t>Ref</w:t>
                    </w:r>
                    <w:bookmarkEnd w:id="115"/>
                    <w:r>
                      <w:rPr>
                        <w:vanish/>
                      </w:rPr>
                      <w:t xml:space="preserve">: </w:t>
                    </w:r>
                    <w:bookmarkStart w:id="117" w:name="FLD_Reference"/>
                    <w:bookmarkEnd w:id="117"/>
                  </w:p>
                  <w:bookmarkEnd w:id="116"/>
                  <w:p w14:paraId="3DC5D1C3" w14:textId="77777777"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0F6CBD2" wp14:editId="76F63461">
                          <wp:extent cx="347980" cy="102235"/>
                          <wp:effectExtent l="0" t="0" r="0" b="0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90CEC45" w14:textId="77777777"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118" w:name="LAN_Page"/>
                    <w:r>
                      <w:t>Side</w:t>
                    </w:r>
                    <w:bookmarkEnd w:id="118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4770876"/>
    <w:multiLevelType w:val="hybridMultilevel"/>
    <w:tmpl w:val="D582829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1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2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3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5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6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17" w15:restartNumberingAfterBreak="0">
    <w:nsid w:val="744E2D38"/>
    <w:multiLevelType w:val="hybridMultilevel"/>
    <w:tmpl w:val="F46444B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CD711E"/>
    <w:multiLevelType w:val="hybridMultilevel"/>
    <w:tmpl w:val="B28402A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601755">
    <w:abstractNumId w:val="10"/>
  </w:num>
  <w:num w:numId="2" w16cid:durableId="405303645">
    <w:abstractNumId w:val="14"/>
  </w:num>
  <w:num w:numId="3" w16cid:durableId="1416977759">
    <w:abstractNumId w:val="9"/>
  </w:num>
  <w:num w:numId="4" w16cid:durableId="617368806">
    <w:abstractNumId w:val="13"/>
  </w:num>
  <w:num w:numId="5" w16cid:durableId="647058775">
    <w:abstractNumId w:val="11"/>
  </w:num>
  <w:num w:numId="6" w16cid:durableId="1317344168">
    <w:abstractNumId w:val="7"/>
  </w:num>
  <w:num w:numId="7" w16cid:durableId="1460994847">
    <w:abstractNumId w:val="6"/>
  </w:num>
  <w:num w:numId="8" w16cid:durableId="1590113759">
    <w:abstractNumId w:val="5"/>
  </w:num>
  <w:num w:numId="9" w16cid:durableId="1748111642">
    <w:abstractNumId w:val="4"/>
  </w:num>
  <w:num w:numId="10" w16cid:durableId="267782246">
    <w:abstractNumId w:val="12"/>
  </w:num>
  <w:num w:numId="11" w16cid:durableId="56589641">
    <w:abstractNumId w:val="3"/>
  </w:num>
  <w:num w:numId="12" w16cid:durableId="1917275323">
    <w:abstractNumId w:val="2"/>
  </w:num>
  <w:num w:numId="13" w16cid:durableId="1314798463">
    <w:abstractNumId w:val="1"/>
  </w:num>
  <w:num w:numId="14" w16cid:durableId="130826539">
    <w:abstractNumId w:val="0"/>
  </w:num>
  <w:num w:numId="15" w16cid:durableId="1871986924">
    <w:abstractNumId w:val="15"/>
  </w:num>
  <w:num w:numId="16" w16cid:durableId="377827635">
    <w:abstractNumId w:val="16"/>
  </w:num>
  <w:num w:numId="17" w16cid:durableId="2013290505">
    <w:abstractNumId w:val="17"/>
  </w:num>
  <w:num w:numId="18" w16cid:durableId="362243275">
    <w:abstractNumId w:val="18"/>
  </w:num>
  <w:num w:numId="19" w16cid:durableId="21432284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827B1"/>
    <w:rsid w:val="00087773"/>
    <w:rsid w:val="000941D5"/>
    <w:rsid w:val="00094D54"/>
    <w:rsid w:val="000A362D"/>
    <w:rsid w:val="000D1B50"/>
    <w:rsid w:val="000E5C1E"/>
    <w:rsid w:val="000F244E"/>
    <w:rsid w:val="0011283F"/>
    <w:rsid w:val="00123310"/>
    <w:rsid w:val="00153477"/>
    <w:rsid w:val="00154F00"/>
    <w:rsid w:val="001557DF"/>
    <w:rsid w:val="00163EFC"/>
    <w:rsid w:val="00164CC1"/>
    <w:rsid w:val="00174751"/>
    <w:rsid w:val="0018593B"/>
    <w:rsid w:val="00192812"/>
    <w:rsid w:val="001A7352"/>
    <w:rsid w:val="001C027B"/>
    <w:rsid w:val="001D1259"/>
    <w:rsid w:val="00205636"/>
    <w:rsid w:val="002137FC"/>
    <w:rsid w:val="002171DE"/>
    <w:rsid w:val="00227E7F"/>
    <w:rsid w:val="00230A33"/>
    <w:rsid w:val="00244EEB"/>
    <w:rsid w:val="0025114F"/>
    <w:rsid w:val="0026120C"/>
    <w:rsid w:val="00263273"/>
    <w:rsid w:val="00272CC5"/>
    <w:rsid w:val="00281443"/>
    <w:rsid w:val="00283F13"/>
    <w:rsid w:val="00297664"/>
    <w:rsid w:val="002A1C39"/>
    <w:rsid w:val="002A4418"/>
    <w:rsid w:val="002B1765"/>
    <w:rsid w:val="002C565F"/>
    <w:rsid w:val="002E07F2"/>
    <w:rsid w:val="002E326D"/>
    <w:rsid w:val="002E6EB1"/>
    <w:rsid w:val="002F4650"/>
    <w:rsid w:val="002F51EF"/>
    <w:rsid w:val="002F6A87"/>
    <w:rsid w:val="00307472"/>
    <w:rsid w:val="00307E90"/>
    <w:rsid w:val="00315669"/>
    <w:rsid w:val="00333BC8"/>
    <w:rsid w:val="00345389"/>
    <w:rsid w:val="00356669"/>
    <w:rsid w:val="00364895"/>
    <w:rsid w:val="00383838"/>
    <w:rsid w:val="00394ADB"/>
    <w:rsid w:val="00395BF2"/>
    <w:rsid w:val="003A022B"/>
    <w:rsid w:val="003B0624"/>
    <w:rsid w:val="003B7BF5"/>
    <w:rsid w:val="003C2C12"/>
    <w:rsid w:val="003C79B1"/>
    <w:rsid w:val="003E6170"/>
    <w:rsid w:val="003F33BA"/>
    <w:rsid w:val="0041214F"/>
    <w:rsid w:val="004143CC"/>
    <w:rsid w:val="00430307"/>
    <w:rsid w:val="00436C7A"/>
    <w:rsid w:val="00443D5B"/>
    <w:rsid w:val="00443F7C"/>
    <w:rsid w:val="004454D5"/>
    <w:rsid w:val="00451786"/>
    <w:rsid w:val="00456317"/>
    <w:rsid w:val="0047316E"/>
    <w:rsid w:val="00477895"/>
    <w:rsid w:val="00483670"/>
    <w:rsid w:val="00483C1F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25280"/>
    <w:rsid w:val="00547ACA"/>
    <w:rsid w:val="00554EE2"/>
    <w:rsid w:val="005802EE"/>
    <w:rsid w:val="00583EAB"/>
    <w:rsid w:val="00585BE9"/>
    <w:rsid w:val="00587BE6"/>
    <w:rsid w:val="005A5218"/>
    <w:rsid w:val="005D09F9"/>
    <w:rsid w:val="005D3C7F"/>
    <w:rsid w:val="005E6CB9"/>
    <w:rsid w:val="005F55D0"/>
    <w:rsid w:val="006021AE"/>
    <w:rsid w:val="006320EB"/>
    <w:rsid w:val="00641B24"/>
    <w:rsid w:val="00644058"/>
    <w:rsid w:val="00644D35"/>
    <w:rsid w:val="00645634"/>
    <w:rsid w:val="00660193"/>
    <w:rsid w:val="00665CEC"/>
    <w:rsid w:val="006910EE"/>
    <w:rsid w:val="00694DA3"/>
    <w:rsid w:val="006A1CD5"/>
    <w:rsid w:val="006C0297"/>
    <w:rsid w:val="006C3A1B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2C7D"/>
    <w:rsid w:val="00757BDC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141BA"/>
    <w:rsid w:val="00826879"/>
    <w:rsid w:val="00851355"/>
    <w:rsid w:val="008558E5"/>
    <w:rsid w:val="00863559"/>
    <w:rsid w:val="0087322B"/>
    <w:rsid w:val="00873722"/>
    <w:rsid w:val="00896541"/>
    <w:rsid w:val="008A28B2"/>
    <w:rsid w:val="008B14BE"/>
    <w:rsid w:val="008C171C"/>
    <w:rsid w:val="008F47F2"/>
    <w:rsid w:val="008F7417"/>
    <w:rsid w:val="00901304"/>
    <w:rsid w:val="0091147E"/>
    <w:rsid w:val="00916F1D"/>
    <w:rsid w:val="009300C0"/>
    <w:rsid w:val="00930E78"/>
    <w:rsid w:val="00933D59"/>
    <w:rsid w:val="009352B1"/>
    <w:rsid w:val="00936BF0"/>
    <w:rsid w:val="00940637"/>
    <w:rsid w:val="00943BEC"/>
    <w:rsid w:val="00944246"/>
    <w:rsid w:val="00961B44"/>
    <w:rsid w:val="00961BC5"/>
    <w:rsid w:val="009673E8"/>
    <w:rsid w:val="00984F0F"/>
    <w:rsid w:val="009859DF"/>
    <w:rsid w:val="00986482"/>
    <w:rsid w:val="009937C1"/>
    <w:rsid w:val="009A0EC4"/>
    <w:rsid w:val="009C107E"/>
    <w:rsid w:val="009C21B4"/>
    <w:rsid w:val="009C3A4A"/>
    <w:rsid w:val="009D15A7"/>
    <w:rsid w:val="009E58A0"/>
    <w:rsid w:val="009E5DF7"/>
    <w:rsid w:val="009E7AF4"/>
    <w:rsid w:val="009F4F0B"/>
    <w:rsid w:val="00A028ED"/>
    <w:rsid w:val="00A11327"/>
    <w:rsid w:val="00A201D8"/>
    <w:rsid w:val="00A32765"/>
    <w:rsid w:val="00A4137F"/>
    <w:rsid w:val="00A429D1"/>
    <w:rsid w:val="00A91CB9"/>
    <w:rsid w:val="00AA0EF9"/>
    <w:rsid w:val="00AB2E5C"/>
    <w:rsid w:val="00AB4E1D"/>
    <w:rsid w:val="00AC4183"/>
    <w:rsid w:val="00AD6CC4"/>
    <w:rsid w:val="00AF104F"/>
    <w:rsid w:val="00AF2199"/>
    <w:rsid w:val="00B03F98"/>
    <w:rsid w:val="00B0433A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01C3B"/>
    <w:rsid w:val="00C06BBB"/>
    <w:rsid w:val="00C12268"/>
    <w:rsid w:val="00C134B5"/>
    <w:rsid w:val="00C222A8"/>
    <w:rsid w:val="00C22DE2"/>
    <w:rsid w:val="00C501DB"/>
    <w:rsid w:val="00C62763"/>
    <w:rsid w:val="00C63886"/>
    <w:rsid w:val="00C64F00"/>
    <w:rsid w:val="00C67827"/>
    <w:rsid w:val="00C762F9"/>
    <w:rsid w:val="00C821D2"/>
    <w:rsid w:val="00C96CED"/>
    <w:rsid w:val="00CB2ECE"/>
    <w:rsid w:val="00CB6EA8"/>
    <w:rsid w:val="00CC0DF6"/>
    <w:rsid w:val="00CC3E16"/>
    <w:rsid w:val="00CD66FF"/>
    <w:rsid w:val="00CE4164"/>
    <w:rsid w:val="00D0158B"/>
    <w:rsid w:val="00D21C08"/>
    <w:rsid w:val="00D2389C"/>
    <w:rsid w:val="00D25789"/>
    <w:rsid w:val="00D2629B"/>
    <w:rsid w:val="00D67AB8"/>
    <w:rsid w:val="00D70FDC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E0382F"/>
    <w:rsid w:val="00E03C72"/>
    <w:rsid w:val="00E20A3D"/>
    <w:rsid w:val="00E27F63"/>
    <w:rsid w:val="00E37157"/>
    <w:rsid w:val="00E5777B"/>
    <w:rsid w:val="00E620D0"/>
    <w:rsid w:val="00E65CA9"/>
    <w:rsid w:val="00E73CC1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028B"/>
    <w:rsid w:val="00F31AC4"/>
    <w:rsid w:val="00F4463E"/>
    <w:rsid w:val="00F45004"/>
    <w:rsid w:val="00F754F3"/>
    <w:rsid w:val="00F76D16"/>
    <w:rsid w:val="00F80EC9"/>
    <w:rsid w:val="00F91A95"/>
    <w:rsid w:val="00F95DA2"/>
    <w:rsid w:val="00F97075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0B48A8F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99"/>
    <w:rsid w:val="00276726"/>
    <w:pPr>
      <w:ind w:left="720"/>
      <w:contextualSpacing/>
    </w:pPr>
  </w:style>
  <w:style w:type="paragraph" w:customStyle="1" w:styleId="Heading1nonumbering">
    <w:name w:val="Heading 1 no numbering"/>
    <w:basedOn w:val="Overskrift1"/>
    <w:uiPriority w:val="2"/>
    <w:qFormat/>
    <w:rsid w:val="00BD316E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BD316E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BD316E"/>
    <w:pPr>
      <w:numPr>
        <w:ilvl w:val="0"/>
        <w:numId w:val="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255</Words>
  <Characters>1582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Esben Højbjerre Larsen</dc:creator>
  <cp:lastModifiedBy>Esben Højbjerre Larsen</cp:lastModifiedBy>
  <cp:revision>15</cp:revision>
  <cp:lastPrinted>2008-10-22T12:54:00Z</cp:lastPrinted>
  <dcterms:created xsi:type="dcterms:W3CDTF">2024-01-15T11:24:00Z</dcterms:created>
  <dcterms:modified xsi:type="dcterms:W3CDTF">2024-01-16T14:08:00Z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1042</vt:lpwstr>
  </property>
  <property fmtid="{D5CDD505-2E9C-101B-9397-08002B2CF9AE}" pid="7" name="CustomerId">
    <vt:lpwstr>auoffice</vt:lpwstr>
  </property>
  <property fmtid="{D5CDD505-2E9C-101B-9397-08002B2CF9AE}" pid="8" name="TemplateId">
    <vt:lpwstr>636178634189038763</vt:lpwstr>
  </property>
  <property fmtid="{D5CDD505-2E9C-101B-9397-08002B2CF9AE}" pid="9" name="UserProfileId">
    <vt:lpwstr>636293891463347838</vt:lpwstr>
  </property>
</Properties>
</file>