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93979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6142EE" w14:paraId="4C598359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648EAE53" w14:textId="7212CDA6" w:rsidR="008141BA" w:rsidRDefault="008141BA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396F1C">
              <w:rPr>
                <w:b w:val="0"/>
              </w:rPr>
              <w:t>24</w:t>
            </w:r>
            <w:r w:rsidR="006320EB">
              <w:rPr>
                <w:b w:val="0"/>
              </w:rPr>
              <w:t>. oktober 2023</w:t>
            </w:r>
          </w:p>
          <w:p w14:paraId="50C28F0D" w14:textId="287B9B07" w:rsidR="008141BA" w:rsidRPr="00991510" w:rsidRDefault="008141BA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6320EB">
              <w:rPr>
                <w:b w:val="0"/>
              </w:rPr>
              <w:t>Virtuelt møde via Microsoft Teams</w:t>
            </w:r>
          </w:p>
          <w:p w14:paraId="52F6CAF3" w14:textId="1D862262" w:rsidR="008141BA" w:rsidRDefault="008141BA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6320EB">
              <w:rPr>
                <w:b w:val="0"/>
              </w:rPr>
              <w:t>Ordinært møde i Båndet for vejledning og studieinformation</w:t>
            </w:r>
          </w:p>
          <w:p w14:paraId="60D4B553" w14:textId="77777777" w:rsidR="008141BA" w:rsidRDefault="008141BA" w:rsidP="00551FF5">
            <w:pPr>
              <w:pStyle w:val="Dokumentinfo"/>
            </w:pPr>
          </w:p>
          <w:p w14:paraId="214B124E" w14:textId="668642E7" w:rsidR="00396F1C" w:rsidRDefault="008141BA" w:rsidP="00551FF5">
            <w:pPr>
              <w:pStyle w:val="Dokumentinfo"/>
              <w:rPr>
                <w:b w:val="0"/>
              </w:rPr>
            </w:pPr>
            <w:bookmarkStart w:id="3" w:name="LAN_Attendees"/>
            <w:r w:rsidRPr="00C06BBB">
              <w:t>Deltagere</w:t>
            </w:r>
            <w:bookmarkEnd w:id="3"/>
            <w:r w:rsidRPr="00C06BBB">
              <w:t xml:space="preserve">: </w:t>
            </w:r>
            <w:r w:rsidR="00C06BBB" w:rsidRPr="00C06BBB">
              <w:rPr>
                <w:b w:val="0"/>
              </w:rPr>
              <w:t xml:space="preserve">Anne Christine Teglborg (AU Udd.), Eva Kvistgaard Arent (Health/ordfører), Marie Louise Bro Pold (Aarhus BSS), Lykke </w:t>
            </w:r>
            <w:r w:rsidR="00C06BBB">
              <w:rPr>
                <w:b w:val="0"/>
              </w:rPr>
              <w:t>A</w:t>
            </w:r>
            <w:r w:rsidR="00C06BBB" w:rsidRPr="00C06BBB">
              <w:rPr>
                <w:b w:val="0"/>
              </w:rPr>
              <w:t>nk</w:t>
            </w:r>
            <w:r w:rsidR="00C06BBB">
              <w:rPr>
                <w:b w:val="0"/>
              </w:rPr>
              <w:t>ersen (Arts)</w:t>
            </w:r>
            <w:r w:rsidR="006142EE">
              <w:rPr>
                <w:b w:val="0"/>
              </w:rPr>
              <w:t xml:space="preserve">, </w:t>
            </w:r>
            <w:r w:rsidR="006142EE" w:rsidRPr="006142EE">
              <w:rPr>
                <w:b w:val="0"/>
              </w:rPr>
              <w:t>Catalina Kjær (Nat/Tech)</w:t>
            </w:r>
            <w:r w:rsidR="006142EE">
              <w:rPr>
                <w:b w:val="0"/>
              </w:rPr>
              <w:t xml:space="preserve"> </w:t>
            </w:r>
            <w:r w:rsidR="00396F1C">
              <w:rPr>
                <w:b w:val="0"/>
              </w:rPr>
              <w:t>samt</w:t>
            </w:r>
            <w:r w:rsidR="00C06BBB">
              <w:rPr>
                <w:b w:val="0"/>
              </w:rPr>
              <w:t xml:space="preserve"> </w:t>
            </w:r>
            <w:r w:rsidR="00396F1C">
              <w:rPr>
                <w:b w:val="0"/>
              </w:rPr>
              <w:t>Esben Højbjerre Larsen (Koordinator)</w:t>
            </w:r>
          </w:p>
          <w:p w14:paraId="0568778A" w14:textId="3E3390DF" w:rsidR="008141BA" w:rsidRPr="006142EE" w:rsidRDefault="006142EE" w:rsidP="00551FF5">
            <w:pPr>
              <w:pStyle w:val="Dokumentinfo"/>
              <w:rPr>
                <w:b w:val="0"/>
              </w:rPr>
            </w:pPr>
            <w:r w:rsidRPr="006142EE">
              <w:rPr>
                <w:bCs/>
              </w:rPr>
              <w:t xml:space="preserve">Gæst: </w:t>
            </w:r>
            <w:r w:rsidRPr="006142EE">
              <w:rPr>
                <w:b w:val="0"/>
              </w:rPr>
              <w:t>Jannie Laigaard (AU Udd.) medvirk</w:t>
            </w:r>
            <w:r>
              <w:rPr>
                <w:b w:val="0"/>
              </w:rPr>
              <w:t>er under pkt. 1.</w:t>
            </w:r>
          </w:p>
          <w:p w14:paraId="53A7183B" w14:textId="6BE7CFEF" w:rsidR="00C06BBB" w:rsidRPr="006142EE" w:rsidRDefault="00C06BBB" w:rsidP="00551FF5">
            <w:pPr>
              <w:pStyle w:val="Dokumentinfo"/>
            </w:pPr>
          </w:p>
        </w:tc>
      </w:tr>
    </w:tbl>
    <w:p w14:paraId="3E859EA4" w14:textId="77777777" w:rsidR="00485F14" w:rsidRDefault="008141BA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="00485F14">
        <w:rPr>
          <w:noProof/>
        </w:rPr>
        <w:t>1.</w:t>
      </w:r>
      <w:r w:rsidR="00485F14"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 w:rsidR="00485F14">
        <w:rPr>
          <w:noProof/>
        </w:rPr>
        <w:t>Status: Krænkelsesprojekt v/JL (30 min)</w:t>
      </w:r>
    </w:p>
    <w:p w14:paraId="2723CFE6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Til orientering (10 min)</w:t>
      </w:r>
    </w:p>
    <w:p w14:paraId="23EB67A0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Opfølgning: Interessevælger v/ACT (30 min)</w:t>
      </w:r>
    </w:p>
    <w:p w14:paraId="18F31A07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Status: Filmede uddannelsespræsentationer til tilvalgs- og kandidatdag v/CK (15 min)</w:t>
      </w:r>
    </w:p>
    <w:p w14:paraId="413A3B29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Drøftelse: Kandidatreform v/ACT (20 min)</w:t>
      </w:r>
    </w:p>
    <w:p w14:paraId="71FC6BB5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Næste møde / pipeline (5 min)</w:t>
      </w:r>
    </w:p>
    <w:p w14:paraId="7BBCFA75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Evt. (5 min)</w:t>
      </w:r>
    </w:p>
    <w:p w14:paraId="1BE15683" w14:textId="77777777" w:rsidR="00485F14" w:rsidRDefault="00485F14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Ledersparring  (10 min)</w:t>
      </w:r>
    </w:p>
    <w:p w14:paraId="1BB2D4CA" w14:textId="2EC0AABF" w:rsidR="008141BA" w:rsidRPr="009352B1" w:rsidRDefault="008141BA" w:rsidP="00044EB3">
      <w:r>
        <w:rPr>
          <w:b/>
          <w:caps/>
        </w:rPr>
        <w:fldChar w:fldCharType="end"/>
      </w:r>
    </w:p>
    <w:p w14:paraId="369A0088" w14:textId="77777777" w:rsidR="008141BA" w:rsidRPr="009352B1" w:rsidRDefault="008141BA" w:rsidP="00044EB3"/>
    <w:p w14:paraId="0B9F4038" w14:textId="77777777" w:rsidR="00485F14" w:rsidRDefault="00485F14" w:rsidP="00485F14">
      <w:pPr>
        <w:pStyle w:val="Overskrift1"/>
      </w:pPr>
      <w:bookmarkStart w:id="4" w:name="_Toc148002132"/>
      <w:bookmarkStart w:id="5" w:name="_Toc148007760"/>
      <w:bookmarkStart w:id="6" w:name="_Toc144458862"/>
      <w:bookmarkStart w:id="7" w:name="_Toc144458901"/>
      <w:bookmarkStart w:id="8" w:name="_Toc144459424"/>
      <w:bookmarkStart w:id="9" w:name="_Toc144459460"/>
      <w:bookmarkStart w:id="10" w:name="_Toc144459644"/>
      <w:bookmarkStart w:id="11" w:name="_Toc146868320"/>
      <w:bookmarkStart w:id="12" w:name="_Toc146869283"/>
      <w:bookmarkStart w:id="13" w:name="_Toc148002045"/>
      <w:bookmarkStart w:id="14" w:name="_Toc148002131"/>
      <w:r>
        <w:t>Status: Krænkelsesprojekt</w:t>
      </w:r>
      <w:bookmarkEnd w:id="4"/>
      <w:r>
        <w:t xml:space="preserve"> v/JL (30 min)</w:t>
      </w:r>
      <w:bookmarkEnd w:id="5"/>
    </w:p>
    <w:p w14:paraId="776F6707" w14:textId="77777777" w:rsidR="00485F14" w:rsidRPr="003F3974" w:rsidRDefault="00485F14" w:rsidP="00485F14"/>
    <w:p w14:paraId="07D06AB6" w14:textId="77777777" w:rsidR="00485F14" w:rsidRPr="006142EE" w:rsidRDefault="00485F14" w:rsidP="00485F14">
      <w:pPr>
        <w:rPr>
          <w:i/>
          <w:iCs/>
        </w:rPr>
      </w:pPr>
      <w:r>
        <w:rPr>
          <w:i/>
          <w:iCs/>
        </w:rPr>
        <w:t>JL</w:t>
      </w:r>
      <w:r w:rsidRPr="006142EE">
        <w:rPr>
          <w:i/>
          <w:iCs/>
        </w:rPr>
        <w:t xml:space="preserve"> er ansat frem til 1.3.24 i VEST/AU UDD for at arbejde konkret med krænkelsesproblematikken. JL giver en status på projektet og de forskellige indsatser, der er indtænkt deri.</w:t>
      </w:r>
    </w:p>
    <w:p w14:paraId="7F927BBB" w14:textId="77777777" w:rsidR="00485F14" w:rsidRDefault="00485F14" w:rsidP="00485F14">
      <w:pPr>
        <w:pStyle w:val="Overskrift1"/>
        <w:numPr>
          <w:ilvl w:val="0"/>
          <w:numId w:val="0"/>
        </w:numPr>
        <w:ind w:left="425"/>
      </w:pPr>
    </w:p>
    <w:p w14:paraId="4D132F42" w14:textId="619A82A2" w:rsidR="008141BA" w:rsidRPr="006F7105" w:rsidRDefault="001557DF" w:rsidP="007D5AED">
      <w:pPr>
        <w:pStyle w:val="Overskrift1"/>
      </w:pPr>
      <w:bookmarkStart w:id="15" w:name="_Toc148007761"/>
      <w:r>
        <w:t>Til orientering</w:t>
      </w:r>
      <w:bookmarkEnd w:id="6"/>
      <w:bookmarkEnd w:id="7"/>
      <w:bookmarkEnd w:id="8"/>
      <w:bookmarkEnd w:id="9"/>
      <w:bookmarkEnd w:id="10"/>
      <w:bookmarkEnd w:id="11"/>
      <w:r w:rsidR="00826879">
        <w:t xml:space="preserve"> (10 min)</w:t>
      </w:r>
      <w:bookmarkEnd w:id="12"/>
      <w:bookmarkEnd w:id="13"/>
      <w:bookmarkEnd w:id="14"/>
      <w:bookmarkEnd w:id="15"/>
    </w:p>
    <w:p w14:paraId="7408C63F" w14:textId="77777777" w:rsidR="008141BA" w:rsidRDefault="008141BA" w:rsidP="00044EB3"/>
    <w:p w14:paraId="0FAA65D6" w14:textId="352D5BEB" w:rsidR="008141BA" w:rsidRPr="003C2C12" w:rsidRDefault="003C2C12" w:rsidP="0029281D">
      <w:pPr>
        <w:rPr>
          <w:i/>
          <w:iCs/>
        </w:rPr>
      </w:pPr>
      <w:r w:rsidRPr="003C2C12">
        <w:rPr>
          <w:i/>
          <w:iCs/>
        </w:rPr>
        <w:t>Fast punkt.</w:t>
      </w:r>
    </w:p>
    <w:p w14:paraId="3CA66E47" w14:textId="77777777" w:rsidR="003C2C12" w:rsidRPr="003C2C12" w:rsidRDefault="003C2C12" w:rsidP="0029281D">
      <w:pPr>
        <w:rPr>
          <w:i/>
          <w:iCs/>
        </w:rPr>
      </w:pPr>
    </w:p>
    <w:p w14:paraId="7D7472A9" w14:textId="3F573E06" w:rsidR="003C2C12" w:rsidRPr="003C2C12" w:rsidRDefault="003C2C12" w:rsidP="003C2C12">
      <w:pPr>
        <w:pStyle w:val="Listeafsnit"/>
        <w:numPr>
          <w:ilvl w:val="0"/>
          <w:numId w:val="17"/>
        </w:numPr>
        <w:rPr>
          <w:i/>
          <w:iCs/>
        </w:rPr>
      </w:pPr>
      <w:r w:rsidRPr="003C2C12">
        <w:rPr>
          <w:i/>
          <w:iCs/>
        </w:rPr>
        <w:t>Nyt fra afdelingerne</w:t>
      </w:r>
    </w:p>
    <w:p w14:paraId="5EFD490F" w14:textId="7777B037" w:rsidR="003C2C12" w:rsidRPr="003C2C12" w:rsidRDefault="003C2C12" w:rsidP="003C2C12">
      <w:pPr>
        <w:pStyle w:val="Listeafsnit"/>
        <w:numPr>
          <w:ilvl w:val="0"/>
          <w:numId w:val="17"/>
        </w:numPr>
        <w:rPr>
          <w:i/>
          <w:iCs/>
        </w:rPr>
      </w:pPr>
      <w:r w:rsidRPr="003C2C12">
        <w:rPr>
          <w:i/>
          <w:iCs/>
        </w:rPr>
        <w:t xml:space="preserve">Nyt fra båndene </w:t>
      </w:r>
    </w:p>
    <w:p w14:paraId="0FE91548" w14:textId="45E3A355" w:rsidR="003C2C12" w:rsidRPr="003C2C12" w:rsidRDefault="003C2C12" w:rsidP="003C2C12">
      <w:pPr>
        <w:pStyle w:val="Listeafsnit"/>
        <w:numPr>
          <w:ilvl w:val="0"/>
          <w:numId w:val="17"/>
        </w:numPr>
        <w:rPr>
          <w:i/>
          <w:iCs/>
        </w:rPr>
      </w:pPr>
      <w:r w:rsidRPr="003C2C12">
        <w:rPr>
          <w:i/>
          <w:iCs/>
        </w:rPr>
        <w:t>Diverse</w:t>
      </w:r>
    </w:p>
    <w:p w14:paraId="0452206B" w14:textId="77777777" w:rsidR="001557DF" w:rsidRDefault="001557DF" w:rsidP="001557DF"/>
    <w:p w14:paraId="63E340FA" w14:textId="77777777" w:rsidR="00842D76" w:rsidRDefault="00842D76" w:rsidP="00842D76">
      <w:bookmarkStart w:id="16" w:name="_Toc144459463"/>
      <w:bookmarkStart w:id="17" w:name="_Toc144459647"/>
      <w:bookmarkStart w:id="18" w:name="_Toc146868324"/>
      <w:bookmarkStart w:id="19" w:name="_Toc146869288"/>
      <w:bookmarkStart w:id="20" w:name="_Toc148002046"/>
    </w:p>
    <w:p w14:paraId="6C86A0B0" w14:textId="414941C9" w:rsidR="00842D76" w:rsidRDefault="00351191" w:rsidP="00842D76">
      <w:pPr>
        <w:pStyle w:val="Overskrift1"/>
      </w:pPr>
      <w:bookmarkStart w:id="21" w:name="_Toc148002133"/>
      <w:bookmarkStart w:id="22" w:name="_Toc148007762"/>
      <w:r>
        <w:t xml:space="preserve">Opfølgning: </w:t>
      </w:r>
      <w:r w:rsidR="00842D76">
        <w:t>Interessevælger</w:t>
      </w:r>
      <w:bookmarkEnd w:id="21"/>
      <w:r w:rsidR="003F3974">
        <w:t xml:space="preserve"> v/ACT</w:t>
      </w:r>
      <w:r>
        <w:t xml:space="preserve"> (30 min)</w:t>
      </w:r>
      <w:bookmarkEnd w:id="22"/>
    </w:p>
    <w:p w14:paraId="3360E889" w14:textId="77777777" w:rsidR="006142EE" w:rsidRDefault="006142EE" w:rsidP="006142EE"/>
    <w:p w14:paraId="040ABD31" w14:textId="77777777" w:rsidR="00847543" w:rsidRDefault="00847543" w:rsidP="006142EE"/>
    <w:p w14:paraId="0AB639EA" w14:textId="163F021A" w:rsidR="00847543" w:rsidRPr="003F3974" w:rsidRDefault="00847543" w:rsidP="006142EE">
      <w:pPr>
        <w:rPr>
          <w:i/>
          <w:iCs/>
        </w:rPr>
      </w:pPr>
      <w:r w:rsidRPr="003F3974">
        <w:rPr>
          <w:i/>
          <w:iCs/>
        </w:rPr>
        <w:lastRenderedPageBreak/>
        <w:t>Opfølgning fra sidste møde</w:t>
      </w:r>
      <w:r w:rsidR="003F3974">
        <w:rPr>
          <w:i/>
          <w:iCs/>
        </w:rPr>
        <w:t>.</w:t>
      </w:r>
    </w:p>
    <w:p w14:paraId="65AF4FD7" w14:textId="222AB8F9" w:rsidR="006142EE" w:rsidRPr="003F3974" w:rsidRDefault="00847543" w:rsidP="006142EE">
      <w:pPr>
        <w:rPr>
          <w:i/>
          <w:iCs/>
        </w:rPr>
      </w:pPr>
      <w:r w:rsidRPr="003F3974">
        <w:rPr>
          <w:i/>
          <w:iCs/>
        </w:rPr>
        <w:t xml:space="preserve">Båndet drøfter forskellige løsningsmodeller for interessevælgeren med henblik på enten at tage en endelig beslutning eller, alternativt, iværksætte en </w:t>
      </w:r>
      <w:r w:rsidR="006142EE" w:rsidRPr="003F3974">
        <w:rPr>
          <w:i/>
          <w:iCs/>
        </w:rPr>
        <w:t>proces</w:t>
      </w:r>
      <w:r w:rsidR="00F33FB6">
        <w:rPr>
          <w:i/>
          <w:iCs/>
        </w:rPr>
        <w:t xml:space="preserve"> </w:t>
      </w:r>
      <w:r w:rsidRPr="003F3974">
        <w:rPr>
          <w:i/>
          <w:iCs/>
        </w:rPr>
        <w:t xml:space="preserve">henimod et bedre beslutningsgrundlag. </w:t>
      </w:r>
    </w:p>
    <w:p w14:paraId="4BD8B409" w14:textId="77777777" w:rsidR="00842D76" w:rsidRDefault="00842D76" w:rsidP="00842D76"/>
    <w:p w14:paraId="28956103" w14:textId="697FBACF" w:rsidR="00842D76" w:rsidRDefault="00842D76" w:rsidP="00842D76">
      <w:pPr>
        <w:pStyle w:val="Overskrift1"/>
      </w:pPr>
      <w:bookmarkStart w:id="23" w:name="_Toc148002134"/>
      <w:bookmarkStart w:id="24" w:name="_Toc148007763"/>
      <w:r>
        <w:t xml:space="preserve">Status: </w:t>
      </w:r>
      <w:r w:rsidR="003F3974">
        <w:t>Filmede uddannelsespræsentationer</w:t>
      </w:r>
      <w:r>
        <w:t xml:space="preserve"> til tilvalgs- og kandidatdag</w:t>
      </w:r>
      <w:bookmarkEnd w:id="23"/>
      <w:r w:rsidR="003F3974">
        <w:t xml:space="preserve"> v/CK</w:t>
      </w:r>
      <w:r w:rsidR="00351191">
        <w:t xml:space="preserve"> (15 min)</w:t>
      </w:r>
      <w:bookmarkEnd w:id="24"/>
    </w:p>
    <w:p w14:paraId="2871C478" w14:textId="77777777" w:rsidR="003F3974" w:rsidRDefault="003F3974" w:rsidP="00842D76"/>
    <w:p w14:paraId="0AC655BD" w14:textId="13A7C310" w:rsidR="003F3974" w:rsidRPr="003F3974" w:rsidRDefault="003F3974" w:rsidP="00842D76">
      <w:pPr>
        <w:rPr>
          <w:i/>
          <w:iCs/>
          <w:lang w:eastAsia="en-US"/>
        </w:rPr>
      </w:pPr>
      <w:r w:rsidRPr="003F3974">
        <w:rPr>
          <w:i/>
          <w:iCs/>
          <w:lang w:eastAsia="en-US"/>
        </w:rPr>
        <w:t xml:space="preserve">Båndet vender, hvordan det går </w:t>
      </w:r>
      <w:r>
        <w:rPr>
          <w:i/>
          <w:iCs/>
          <w:lang w:eastAsia="en-US"/>
        </w:rPr>
        <w:t xml:space="preserve">med planlægningen af tilvalg- og kandidatdagen, herunder </w:t>
      </w:r>
      <w:r w:rsidRPr="003F3974">
        <w:rPr>
          <w:i/>
          <w:iCs/>
          <w:lang w:eastAsia="en-US"/>
        </w:rPr>
        <w:t>produktion</w:t>
      </w:r>
      <w:r>
        <w:rPr>
          <w:i/>
          <w:iCs/>
          <w:lang w:eastAsia="en-US"/>
        </w:rPr>
        <w:t>en</w:t>
      </w:r>
      <w:r w:rsidRPr="003F3974">
        <w:rPr>
          <w:i/>
          <w:iCs/>
          <w:lang w:eastAsia="en-US"/>
        </w:rPr>
        <w:t xml:space="preserve"> af videoer</w:t>
      </w:r>
      <w:r>
        <w:rPr>
          <w:i/>
          <w:iCs/>
          <w:lang w:eastAsia="en-US"/>
        </w:rPr>
        <w:t>, hvor fagmiljøerne præsenterer deres uddannelser.</w:t>
      </w:r>
    </w:p>
    <w:p w14:paraId="04B70D73" w14:textId="77777777" w:rsidR="003F3974" w:rsidRDefault="003F3974" w:rsidP="00842D76">
      <w:pPr>
        <w:rPr>
          <w:lang w:eastAsia="en-US"/>
        </w:rPr>
      </w:pPr>
    </w:p>
    <w:p w14:paraId="711BDEC9" w14:textId="77777777" w:rsidR="003F3974" w:rsidRDefault="003F3974" w:rsidP="00842D76"/>
    <w:p w14:paraId="06AA3510" w14:textId="2C9DC1E8" w:rsidR="00842D76" w:rsidRPr="00842D76" w:rsidRDefault="00351191" w:rsidP="00842D76">
      <w:pPr>
        <w:pStyle w:val="Overskrift1"/>
      </w:pPr>
      <w:bookmarkStart w:id="25" w:name="_Toc148002135"/>
      <w:bookmarkStart w:id="26" w:name="_Toc148007764"/>
      <w:r>
        <w:t xml:space="preserve">Drøftelse: </w:t>
      </w:r>
      <w:r w:rsidR="00842D76">
        <w:t>Kandidatreform</w:t>
      </w:r>
      <w:bookmarkEnd w:id="25"/>
      <w:r w:rsidR="003F3974">
        <w:t xml:space="preserve"> v/ACT</w:t>
      </w:r>
      <w:r>
        <w:t xml:space="preserve"> (20 min)</w:t>
      </w:r>
      <w:bookmarkEnd w:id="26"/>
    </w:p>
    <w:p w14:paraId="199E2D8D" w14:textId="77777777" w:rsidR="00842D76" w:rsidRDefault="00842D76" w:rsidP="00842D76"/>
    <w:p w14:paraId="117C0135" w14:textId="26AEE59C" w:rsidR="003F3974" w:rsidRDefault="003F3974" w:rsidP="00842D76">
      <w:pPr>
        <w:rPr>
          <w:i/>
          <w:iCs/>
        </w:rPr>
      </w:pPr>
      <w:r w:rsidRPr="003F3974">
        <w:rPr>
          <w:i/>
          <w:iCs/>
        </w:rPr>
        <w:t>Udskudt fra forrige møde.</w:t>
      </w:r>
    </w:p>
    <w:p w14:paraId="08DF049C" w14:textId="33AD72D6" w:rsidR="003F3974" w:rsidRPr="003F3974" w:rsidRDefault="003F3974" w:rsidP="00842D76">
      <w:pPr>
        <w:rPr>
          <w:i/>
          <w:iCs/>
        </w:rPr>
      </w:pPr>
      <w:r w:rsidRPr="005C3F54">
        <w:rPr>
          <w:i/>
          <w:iCs/>
        </w:rPr>
        <w:t>Hvad bliver konsekvenserne af kandidatreformen i et vejledningsperspektiv? ACT gennemgår reformens hovedlinjer, og båndet drøfter de umiddelbare vejledningsmæssige implikationer.</w:t>
      </w:r>
    </w:p>
    <w:p w14:paraId="261F693B" w14:textId="77777777" w:rsidR="003F3974" w:rsidRPr="00842D76" w:rsidRDefault="003F3974" w:rsidP="00842D76"/>
    <w:p w14:paraId="1E0F19B2" w14:textId="51F1B1C9" w:rsidR="001557DF" w:rsidRDefault="003C2C12" w:rsidP="001557DF">
      <w:pPr>
        <w:pStyle w:val="Overskrift1"/>
      </w:pPr>
      <w:bookmarkStart w:id="27" w:name="_Toc148002136"/>
      <w:bookmarkStart w:id="28" w:name="_Toc148007765"/>
      <w:r>
        <w:t>Næste møde / pipeline</w:t>
      </w:r>
      <w:bookmarkEnd w:id="16"/>
      <w:bookmarkEnd w:id="17"/>
      <w:bookmarkEnd w:id="18"/>
      <w:r w:rsidR="00826879">
        <w:t xml:space="preserve"> (5 min)</w:t>
      </w:r>
      <w:bookmarkEnd w:id="19"/>
      <w:bookmarkEnd w:id="20"/>
      <w:bookmarkEnd w:id="27"/>
      <w:bookmarkEnd w:id="28"/>
    </w:p>
    <w:p w14:paraId="79678C10" w14:textId="77777777" w:rsidR="003C2C12" w:rsidRDefault="003C2C12" w:rsidP="003C2C12"/>
    <w:p w14:paraId="7155A67E" w14:textId="0F23A173" w:rsidR="003C2C12" w:rsidRPr="003C2C12" w:rsidRDefault="003C2C12" w:rsidP="003C2C12">
      <w:pPr>
        <w:rPr>
          <w:i/>
          <w:iCs/>
        </w:rPr>
      </w:pPr>
      <w:r w:rsidRPr="003C2C12">
        <w:rPr>
          <w:i/>
          <w:iCs/>
        </w:rPr>
        <w:t>Fast punkt.</w:t>
      </w:r>
    </w:p>
    <w:p w14:paraId="5ED30BC2" w14:textId="77777777" w:rsidR="001557DF" w:rsidRDefault="001557DF" w:rsidP="001557DF"/>
    <w:p w14:paraId="2AE64BD3" w14:textId="789161BE" w:rsidR="001557DF" w:rsidRDefault="001557DF" w:rsidP="001557DF">
      <w:pPr>
        <w:pStyle w:val="Overskrift1"/>
      </w:pPr>
      <w:bookmarkStart w:id="29" w:name="_Toc144458866"/>
      <w:bookmarkStart w:id="30" w:name="_Toc144458905"/>
      <w:bookmarkStart w:id="31" w:name="_Toc144459428"/>
      <w:bookmarkStart w:id="32" w:name="_Toc144459464"/>
      <w:bookmarkStart w:id="33" w:name="_Toc144459648"/>
      <w:bookmarkStart w:id="34" w:name="_Toc146868325"/>
      <w:bookmarkStart w:id="35" w:name="_Toc146869289"/>
      <w:bookmarkStart w:id="36" w:name="_Toc148002047"/>
      <w:bookmarkStart w:id="37" w:name="_Toc148002137"/>
      <w:bookmarkStart w:id="38" w:name="_Toc148007766"/>
      <w:r>
        <w:t>Evt.</w:t>
      </w:r>
      <w:bookmarkEnd w:id="29"/>
      <w:bookmarkEnd w:id="30"/>
      <w:bookmarkEnd w:id="31"/>
      <w:bookmarkEnd w:id="32"/>
      <w:bookmarkEnd w:id="33"/>
      <w:bookmarkEnd w:id="34"/>
      <w:r w:rsidR="006A1CD5">
        <w:t xml:space="preserve"> (5 min)</w:t>
      </w:r>
      <w:bookmarkEnd w:id="35"/>
      <w:bookmarkEnd w:id="36"/>
      <w:bookmarkEnd w:id="37"/>
      <w:bookmarkEnd w:id="38"/>
    </w:p>
    <w:p w14:paraId="1B0E5718" w14:textId="77777777" w:rsidR="001557DF" w:rsidRDefault="001557DF" w:rsidP="001557DF"/>
    <w:p w14:paraId="18C53AD7" w14:textId="04A69FAF" w:rsidR="001557DF" w:rsidRDefault="001557DF" w:rsidP="001557DF">
      <w:pPr>
        <w:pStyle w:val="Overskrift1"/>
      </w:pPr>
      <w:bookmarkStart w:id="39" w:name="_Toc144458906"/>
      <w:bookmarkStart w:id="40" w:name="_Toc144459429"/>
      <w:bookmarkStart w:id="41" w:name="_Toc144459465"/>
      <w:bookmarkStart w:id="42" w:name="_Toc144459649"/>
      <w:bookmarkStart w:id="43" w:name="_Toc146868326"/>
      <w:bookmarkStart w:id="44" w:name="_Toc144458867"/>
      <w:bookmarkStart w:id="45" w:name="_Toc146869290"/>
      <w:bookmarkStart w:id="46" w:name="_Toc148002048"/>
      <w:bookmarkStart w:id="47" w:name="_Toc148002138"/>
      <w:bookmarkStart w:id="48" w:name="_Toc148007767"/>
      <w:r>
        <w:t>Ledersparring</w:t>
      </w:r>
      <w:bookmarkEnd w:id="39"/>
      <w:bookmarkEnd w:id="40"/>
      <w:bookmarkEnd w:id="41"/>
      <w:bookmarkEnd w:id="42"/>
      <w:bookmarkEnd w:id="43"/>
      <w:r>
        <w:t xml:space="preserve"> </w:t>
      </w:r>
      <w:bookmarkEnd w:id="44"/>
      <w:r w:rsidR="006A1CD5">
        <w:t xml:space="preserve"> (10 min)</w:t>
      </w:r>
      <w:bookmarkEnd w:id="45"/>
      <w:bookmarkEnd w:id="46"/>
      <w:bookmarkEnd w:id="47"/>
      <w:bookmarkEnd w:id="48"/>
    </w:p>
    <w:p w14:paraId="34E81B10" w14:textId="77777777" w:rsidR="003C2C12" w:rsidRDefault="003C2C12" w:rsidP="003C2C12"/>
    <w:p w14:paraId="3EBFE822" w14:textId="18104C0A" w:rsidR="003C2C12" w:rsidRPr="003C2C12" w:rsidRDefault="003C2C12" w:rsidP="003C2C12">
      <w:pPr>
        <w:rPr>
          <w:i/>
          <w:iCs/>
        </w:rPr>
      </w:pPr>
      <w:r w:rsidRPr="003C2C12">
        <w:rPr>
          <w:i/>
          <w:iCs/>
        </w:rPr>
        <w:t>Fast punkt. Uden for referat.</w:t>
      </w:r>
    </w:p>
    <w:sectPr w:rsidR="003C2C12" w:rsidRPr="003C2C12" w:rsidSect="00961B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D24C" w14:textId="77777777" w:rsidR="00F3028B" w:rsidRDefault="00F3028B">
      <w:r>
        <w:separator/>
      </w:r>
    </w:p>
  </w:endnote>
  <w:endnote w:type="continuationSeparator" w:id="0">
    <w:p w14:paraId="3C23709E" w14:textId="77777777" w:rsidR="00F3028B" w:rsidRDefault="00F30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8715263-C40F-4787-9D7E-6C615C66703C}"/>
    <w:embedBold r:id="rId2" w:fontKey="{774E5442-059B-43DC-97CF-C53820F9487B}"/>
    <w:embedItalic r:id="rId3" w:fontKey="{51023CB0-F61C-4CB9-9792-8BA600B2EE53}"/>
    <w:embedBoldItalic r:id="rId4" w:fontKey="{F4D2C341-3996-4654-9E54-C80BCFC545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D5BA443-6300-4302-A980-67E29110D7F3}"/>
    <w:embedBold r:id="rId6" w:fontKey="{35689228-C37B-49E2-ACBE-4129AC1AB60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F911D5-0E36-461F-B863-B992048FCE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7389F82-C246-46EE-B304-D1119958EF8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0D05CD3-1CF8-40A7-81DE-A83852455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7D18348-2821-45E7-A7A7-2F53BC10D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DA2F" w14:textId="77777777" w:rsidR="007224A8" w:rsidRDefault="007224A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0BF1" w14:textId="77777777" w:rsidR="007224A8" w:rsidRDefault="007224A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B2C26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01C3B" w14:paraId="2B53624F" w14:textId="77777777" w:rsidTr="008F47F2">
      <w:tc>
        <w:tcPr>
          <w:tcW w:w="2409" w:type="dxa"/>
        </w:tcPr>
        <w:p w14:paraId="3249681A" w14:textId="77777777" w:rsidR="00B704CF" w:rsidRPr="009224E3" w:rsidRDefault="00B704CF" w:rsidP="00B704CF">
          <w:bookmarkStart w:id="121" w:name="IMG_Secondary"/>
          <w:r>
            <w:rPr>
              <w:noProof/>
            </w:rPr>
            <w:drawing>
              <wp:inline distT="0" distB="0" distL="0" distR="0" wp14:anchorId="200CAD55" wp14:editId="2162533F">
                <wp:extent cx="648000" cy="648000"/>
                <wp:effectExtent l="0" t="0" r="0" b="0"/>
                <wp:docPr id="116635073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3507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21"/>
        </w:p>
      </w:tc>
      <w:tc>
        <w:tcPr>
          <w:tcW w:w="2341" w:type="dxa"/>
          <w:vAlign w:val="bottom"/>
        </w:tcPr>
        <w:p w14:paraId="452B6D0F" w14:textId="77777777" w:rsidR="00B704CF" w:rsidRPr="009224E3" w:rsidRDefault="00B704CF" w:rsidP="008F47F2">
          <w:pPr>
            <w:pStyle w:val="Template-Companyname"/>
          </w:pPr>
          <w:bookmarkStart w:id="122" w:name="OFF_UnitName"/>
          <w:bookmarkStart w:id="123" w:name="OFF_UnitName_HIF"/>
          <w:r>
            <w:t>Vejledning og Studieinformation</w:t>
          </w:r>
          <w:bookmarkEnd w:id="122"/>
        </w:p>
        <w:p w14:paraId="2E03BA75" w14:textId="77777777" w:rsidR="00B704CF" w:rsidRPr="009224E3" w:rsidRDefault="00B704CF" w:rsidP="008F47F2">
          <w:pPr>
            <w:pStyle w:val="Template-Address"/>
          </w:pPr>
          <w:bookmarkStart w:id="124" w:name="LAN_AU"/>
          <w:bookmarkEnd w:id="123"/>
          <w:r>
            <w:t>Aarhus Universitet</w:t>
          </w:r>
          <w:bookmarkEnd w:id="124"/>
        </w:p>
        <w:p w14:paraId="6014E475" w14:textId="77777777" w:rsidR="00B704CF" w:rsidRPr="009224E3" w:rsidRDefault="00B704CF" w:rsidP="008F47F2">
          <w:pPr>
            <w:pStyle w:val="Template-Address"/>
          </w:pPr>
          <w:bookmarkStart w:id="125" w:name="OFF_AddressComputed"/>
          <w:r>
            <w:t>Fredrik Nielsens Vej 5</w:t>
          </w:r>
          <w:r>
            <w:br/>
            <w:t>8000 Aarhus C</w:t>
          </w:r>
          <w:bookmarkEnd w:id="125"/>
        </w:p>
      </w:tc>
      <w:tc>
        <w:tcPr>
          <w:tcW w:w="2591" w:type="dxa"/>
          <w:vAlign w:val="bottom"/>
        </w:tcPr>
        <w:p w14:paraId="1C8D410F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26" w:name="LAN_Tel"/>
          <w:bookmarkStart w:id="127" w:name="OFF_Phone_HIF"/>
          <w:r w:rsidRPr="00F3028B">
            <w:rPr>
              <w:lang w:val="en-US"/>
            </w:rPr>
            <w:t>Tlf.:</w:t>
          </w:r>
          <w:bookmarkEnd w:id="126"/>
          <w:r w:rsidRPr="00F3028B">
            <w:rPr>
              <w:lang w:val="en-US"/>
            </w:rPr>
            <w:t xml:space="preserve"> </w:t>
          </w:r>
          <w:bookmarkStart w:id="128" w:name="OFF_Phone"/>
          <w:r w:rsidRPr="00F3028B">
            <w:rPr>
              <w:lang w:val="en-US"/>
            </w:rPr>
            <w:t>+45 8715 0000</w:t>
          </w:r>
          <w:bookmarkEnd w:id="128"/>
        </w:p>
        <w:p w14:paraId="7205AD25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29" w:name="LAN_Fax"/>
          <w:bookmarkStart w:id="130" w:name="OFF_Fax_HIF"/>
          <w:bookmarkEnd w:id="127"/>
          <w:r w:rsidRPr="00F3028B">
            <w:rPr>
              <w:lang w:val="en-US"/>
            </w:rPr>
            <w:t>Fax:</w:t>
          </w:r>
          <w:bookmarkEnd w:id="129"/>
          <w:r w:rsidRPr="00F3028B">
            <w:rPr>
              <w:lang w:val="en-US"/>
            </w:rPr>
            <w:t xml:space="preserve"> </w:t>
          </w:r>
          <w:bookmarkStart w:id="131" w:name="OFF_Fax"/>
          <w:r w:rsidRPr="00F3028B">
            <w:rPr>
              <w:lang w:val="en-US"/>
            </w:rPr>
            <w:t>+45 8942 6800</w:t>
          </w:r>
          <w:bookmarkEnd w:id="131"/>
        </w:p>
        <w:p w14:paraId="5ED05655" w14:textId="77777777" w:rsidR="00B704CF" w:rsidRPr="00F3028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132" w:name="OFF_Email_HIF"/>
          <w:bookmarkEnd w:id="130"/>
          <w:r w:rsidRPr="00F3028B">
            <w:rPr>
              <w:lang w:val="en-US"/>
            </w:rPr>
            <w:t xml:space="preserve">E-mail: </w:t>
          </w:r>
          <w:bookmarkStart w:id="133" w:name="OFF_Email"/>
          <w:r w:rsidRPr="00F3028B">
            <w:rPr>
              <w:lang w:val="en-US"/>
            </w:rPr>
            <w:t>vejledning@au.dk</w:t>
          </w:r>
          <w:bookmarkEnd w:id="133"/>
        </w:p>
        <w:p w14:paraId="798CD850" w14:textId="77777777" w:rsidR="00B704CF" w:rsidRPr="009224E3" w:rsidRDefault="00B704CF" w:rsidP="008F47F2">
          <w:pPr>
            <w:pStyle w:val="Template-Address"/>
            <w:jc w:val="right"/>
          </w:pPr>
          <w:bookmarkStart w:id="134" w:name="OFF_wwwComputed_HIF"/>
          <w:bookmarkEnd w:id="132"/>
          <w:r>
            <w:t xml:space="preserve">Web: </w:t>
          </w:r>
          <w:bookmarkStart w:id="135" w:name="OFF_wwwComputed"/>
          <w:r>
            <w:t>www.au.dk</w:t>
          </w:r>
          <w:bookmarkEnd w:id="134"/>
          <w:bookmarkEnd w:id="135"/>
        </w:p>
      </w:tc>
    </w:tr>
  </w:tbl>
  <w:p w14:paraId="38EF443F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4AF7" w14:textId="77777777" w:rsidR="00F3028B" w:rsidRDefault="00F3028B">
      <w:r>
        <w:separator/>
      </w:r>
    </w:p>
  </w:footnote>
  <w:footnote w:type="continuationSeparator" w:id="0">
    <w:p w14:paraId="64E638E3" w14:textId="77777777" w:rsidR="00F3028B" w:rsidRDefault="00F30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237A2" w14:textId="77777777" w:rsidR="007224A8" w:rsidRDefault="007224A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374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7C92F44" wp14:editId="3C27045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068A9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9" w:name="OFF_Logo1AComputed_2"/>
                          <w:bookmarkStart w:id="50" w:name="OFF_Logo1AComputed_2_HIF"/>
                          <w:bookmarkEnd w:id="49"/>
                        </w:p>
                        <w:p w14:paraId="7A5BEDE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1" w:name="OFF_Logo2AComputed_2"/>
                          <w:bookmarkStart w:id="52" w:name="OFF_Logo2AComputed_2_HIF"/>
                          <w:bookmarkEnd w:id="50"/>
                          <w:bookmarkEnd w:id="51"/>
                          <w:bookmarkEnd w:id="5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92F4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42068A9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3" w:name="OFF_Logo1AComputed_2"/>
                    <w:bookmarkStart w:id="54" w:name="OFF_Logo1AComputed_2_HIF"/>
                    <w:bookmarkEnd w:id="53"/>
                  </w:p>
                  <w:p w14:paraId="7A5BEDE3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5" w:name="OFF_Logo2AComputed_2"/>
                    <w:bookmarkStart w:id="56" w:name="OFF_Logo2AComputed_2_HIF"/>
                    <w:bookmarkEnd w:id="54"/>
                    <w:bookmarkEnd w:id="55"/>
                    <w:bookmarkEnd w:id="5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FDF5A9F" wp14:editId="76A462B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9F704A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74E463C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6D2330" wp14:editId="44EBAE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4DBB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7" w:name="OFF_Logo3AComputed_2"/>
                          <w:bookmarkStart w:id="58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7"/>
                          <w:bookmarkEnd w:id="5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D2330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38E4DBB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9" w:name="OFF_Logo3AComputed_2"/>
                    <w:bookmarkStart w:id="60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9"/>
                    <w:bookmarkEnd w:id="6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0869220" wp14:editId="65A0A6E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3088A5" wp14:editId="63F704C5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03685" w14:textId="77777777" w:rsidR="00D67AB8" w:rsidRDefault="00D67AB8" w:rsidP="00C22DE2">
                          <w:pPr>
                            <w:pStyle w:val="Emne"/>
                          </w:pPr>
                          <w:bookmarkStart w:id="61" w:name="CUS_DocumentName_1"/>
                          <w:r>
                            <w:t>Dagsorden</w:t>
                          </w:r>
                          <w:bookmarkEnd w:id="61"/>
                        </w:p>
                        <w:p w14:paraId="603870B8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70492BF7" w14:textId="77777777" w:rsidR="00C22DE2" w:rsidRDefault="00C22DE2" w:rsidP="00D67AB8">
                          <w:pPr>
                            <w:pStyle w:val="Template-Afdeling"/>
                          </w:pPr>
                          <w:bookmarkStart w:id="62" w:name="USR_Name_2"/>
                          <w:r>
                            <w:t>Esben Højbjerre Larsen</w:t>
                          </w:r>
                          <w:bookmarkStart w:id="63" w:name="USR_Name_2_HIF"/>
                          <w:bookmarkEnd w:id="62"/>
                        </w:p>
                        <w:bookmarkEnd w:id="63"/>
                        <w:p w14:paraId="42289CDD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2B16A71F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64" w:name="LAN_Date_1"/>
                          <w:r>
                            <w:t>Dato</w:t>
                          </w:r>
                          <w:bookmarkEnd w:id="6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65" w:name="Date_DateCustomA_1"/>
                          <w:r>
                            <w:t>1. september 2023</w:t>
                          </w:r>
                          <w:bookmarkEnd w:id="65"/>
                        </w:p>
                        <w:p w14:paraId="1F162C2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6" w:name="LAN_Sagsnr_1"/>
                          <w:bookmarkStart w:id="6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6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8" w:name="FLD_Sagsnummer_1"/>
                          <w:bookmarkEnd w:id="68"/>
                        </w:p>
                        <w:p w14:paraId="30A795A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9" w:name="LAN_Ref_1"/>
                          <w:bookmarkStart w:id="70" w:name="FLD_Reference_1_HIF"/>
                          <w:bookmarkEnd w:id="67"/>
                          <w:r>
                            <w:rPr>
                              <w:vanish/>
                            </w:rPr>
                            <w:t>Ref</w:t>
                          </w:r>
                          <w:bookmarkEnd w:id="6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71" w:name="FLD_Reference_1"/>
                          <w:bookmarkEnd w:id="71"/>
                        </w:p>
                        <w:bookmarkEnd w:id="70"/>
                        <w:p w14:paraId="2823F856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63057C" wp14:editId="06D62930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FAD396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72" w:name="LAN_Page_1"/>
                          <w:r>
                            <w:t>Side</w:t>
                          </w:r>
                          <w:bookmarkEnd w:id="7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088A5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1003685" w14:textId="77777777" w:rsidR="00D67AB8" w:rsidRDefault="00D67AB8" w:rsidP="00C22DE2">
                    <w:pPr>
                      <w:pStyle w:val="Emne"/>
                    </w:pPr>
                    <w:bookmarkStart w:id="73" w:name="CUS_DocumentName_1"/>
                    <w:r>
                      <w:t>Dagsorden</w:t>
                    </w:r>
                    <w:bookmarkEnd w:id="73"/>
                  </w:p>
                  <w:p w14:paraId="603870B8" w14:textId="77777777" w:rsidR="00C22DE2" w:rsidRDefault="00C22DE2" w:rsidP="00C22DE2">
                    <w:pPr>
                      <w:pStyle w:val="Template"/>
                    </w:pPr>
                  </w:p>
                  <w:p w14:paraId="70492BF7" w14:textId="77777777" w:rsidR="00C22DE2" w:rsidRDefault="00C22DE2" w:rsidP="00D67AB8">
                    <w:pPr>
                      <w:pStyle w:val="Template-Afdeling"/>
                    </w:pPr>
                    <w:bookmarkStart w:id="74" w:name="USR_Name_2"/>
                    <w:r>
                      <w:t>Esben Højbjerre Larsen</w:t>
                    </w:r>
                    <w:bookmarkStart w:id="75" w:name="USR_Name_2_HIF"/>
                    <w:bookmarkEnd w:id="74"/>
                  </w:p>
                  <w:bookmarkEnd w:id="75"/>
                  <w:p w14:paraId="42289CDD" w14:textId="77777777" w:rsidR="00D67AB8" w:rsidRDefault="00D67AB8" w:rsidP="00D67AB8">
                    <w:pPr>
                      <w:pStyle w:val="Template"/>
                    </w:pPr>
                  </w:p>
                  <w:p w14:paraId="2B16A71F" w14:textId="77777777" w:rsidR="00D67AB8" w:rsidRPr="00307E90" w:rsidRDefault="00D67AB8" w:rsidP="00D67AB8">
                    <w:pPr>
                      <w:pStyle w:val="Template"/>
                    </w:pPr>
                    <w:bookmarkStart w:id="76" w:name="LAN_Date_1"/>
                    <w:r>
                      <w:t>Dato</w:t>
                    </w:r>
                    <w:bookmarkEnd w:id="76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77" w:name="Date_DateCustomA_1"/>
                    <w:r>
                      <w:t>1. september 2023</w:t>
                    </w:r>
                    <w:bookmarkEnd w:id="77"/>
                  </w:p>
                  <w:p w14:paraId="1F162C2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78" w:name="LAN_Sagsnr_1"/>
                    <w:bookmarkStart w:id="79" w:name="FLD_Sagsnummer_1_HIF"/>
                    <w:r>
                      <w:rPr>
                        <w:vanish/>
                      </w:rPr>
                      <w:t>Sags nr</w:t>
                    </w:r>
                    <w:bookmarkEnd w:id="78"/>
                    <w:r>
                      <w:rPr>
                        <w:vanish/>
                      </w:rPr>
                      <w:t xml:space="preserve">.: </w:t>
                    </w:r>
                    <w:bookmarkStart w:id="80" w:name="FLD_Sagsnummer_1"/>
                    <w:bookmarkEnd w:id="80"/>
                  </w:p>
                  <w:p w14:paraId="30A795A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81" w:name="LAN_Ref_1"/>
                    <w:bookmarkStart w:id="82" w:name="FLD_Reference_1_HIF"/>
                    <w:bookmarkEnd w:id="79"/>
                    <w:r>
                      <w:rPr>
                        <w:vanish/>
                      </w:rPr>
                      <w:t>Ref</w:t>
                    </w:r>
                    <w:bookmarkEnd w:id="81"/>
                    <w:r>
                      <w:rPr>
                        <w:vanish/>
                      </w:rPr>
                      <w:t xml:space="preserve">: </w:t>
                    </w:r>
                    <w:bookmarkStart w:id="83" w:name="FLD_Reference_1"/>
                    <w:bookmarkEnd w:id="83"/>
                  </w:p>
                  <w:bookmarkEnd w:id="82"/>
                  <w:p w14:paraId="2823F856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63057C" wp14:editId="06D62930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FAD396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84" w:name="LAN_Page_1"/>
                    <w:r>
                      <w:t>Side</w:t>
                    </w:r>
                    <w:bookmarkEnd w:id="8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4E20D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EE9D0" wp14:editId="1DDC87C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1158C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5" w:name="OFF_Logo1AComputed"/>
                          <w:bookmarkStart w:id="86" w:name="OFF_Logo1AComputed_HIF"/>
                          <w:bookmarkEnd w:id="85"/>
                        </w:p>
                        <w:p w14:paraId="49E488F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7" w:name="OFF_Logo2AComputed"/>
                          <w:bookmarkStart w:id="88" w:name="OFF_Logo2AComputed_HIF"/>
                          <w:bookmarkEnd w:id="86"/>
                          <w:bookmarkEnd w:id="87"/>
                          <w:bookmarkEnd w:id="8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EE9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641158C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89" w:name="OFF_Logo1AComputed"/>
                    <w:bookmarkStart w:id="90" w:name="OFF_Logo1AComputed_HIF"/>
                    <w:bookmarkEnd w:id="89"/>
                  </w:p>
                  <w:p w14:paraId="49E488F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91" w:name="OFF_Logo2AComputed"/>
                    <w:bookmarkStart w:id="92" w:name="OFF_Logo2AComputed_HIF"/>
                    <w:bookmarkEnd w:id="90"/>
                    <w:bookmarkEnd w:id="91"/>
                    <w:bookmarkEnd w:id="9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051FED7" wp14:editId="54AA49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6AA85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070D33A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C949F0" wp14:editId="7C26314F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76B5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3" w:name="OFF_Logo3AComputed"/>
                          <w:bookmarkStart w:id="9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3"/>
                          <w:bookmarkEnd w:id="9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C949F0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09576B5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5" w:name="OFF_Logo3AComputed"/>
                    <w:bookmarkStart w:id="96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95"/>
                    <w:bookmarkEnd w:id="9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603E9B95" wp14:editId="5CE394F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1D5DE62" wp14:editId="24C1209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BA0AA" w14:textId="77777777" w:rsidR="00EE2A84" w:rsidRDefault="00EE2A84" w:rsidP="008F47F2">
                          <w:pPr>
                            <w:pStyle w:val="Emne"/>
                          </w:pPr>
                          <w:bookmarkStart w:id="97" w:name="CUS_DocumentName"/>
                          <w:r>
                            <w:t>Dagsorden</w:t>
                          </w:r>
                          <w:bookmarkEnd w:id="97"/>
                        </w:p>
                        <w:p w14:paraId="2D9F8AAD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C97DE6C" w14:textId="77777777" w:rsidR="00AF104F" w:rsidRDefault="00AF104F" w:rsidP="00EE2A84">
                          <w:pPr>
                            <w:pStyle w:val="Template-Afdeling"/>
                          </w:pPr>
                          <w:bookmarkStart w:id="98" w:name="USR_Name"/>
                          <w:r>
                            <w:t>Esben Højbjerre Larsen</w:t>
                          </w:r>
                          <w:bookmarkStart w:id="99" w:name="USR_Name_HIF"/>
                          <w:bookmarkEnd w:id="98"/>
                        </w:p>
                        <w:bookmarkEnd w:id="99"/>
                        <w:p w14:paraId="493CAB54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3785840B" w14:textId="0B15C1C9" w:rsidR="00307E90" w:rsidRPr="00307E90" w:rsidRDefault="00BC6E27" w:rsidP="00307E90">
                          <w:pPr>
                            <w:pStyle w:val="Template"/>
                          </w:pPr>
                          <w:bookmarkStart w:id="100" w:name="LAN_Date"/>
                          <w:r>
                            <w:t>Dato</w:t>
                          </w:r>
                          <w:bookmarkEnd w:id="100"/>
                          <w:r>
                            <w:t xml:space="preserve">: </w:t>
                          </w:r>
                          <w:bookmarkStart w:id="101" w:name="Date_DateCustomA"/>
                          <w:r>
                            <w:t>1</w:t>
                          </w:r>
                          <w:r w:rsidR="007224A8">
                            <w:t>0</w:t>
                          </w:r>
                          <w:r>
                            <w:t xml:space="preserve">. </w:t>
                          </w:r>
                          <w:r w:rsidR="007224A8">
                            <w:t>oktober</w:t>
                          </w:r>
                          <w:r>
                            <w:t xml:space="preserve"> 2023</w:t>
                          </w:r>
                          <w:bookmarkEnd w:id="101"/>
                        </w:p>
                        <w:p w14:paraId="18275B4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2" w:name="LAN_Sagsnr"/>
                          <w:bookmarkStart w:id="10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0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04" w:name="FLD_Sagsnummer"/>
                          <w:bookmarkEnd w:id="104"/>
                        </w:p>
                        <w:p w14:paraId="38E4D4D5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5" w:name="LAN_Ref"/>
                          <w:bookmarkStart w:id="106" w:name="FLD_Reference_HIF"/>
                          <w:bookmarkEnd w:id="103"/>
                          <w:r>
                            <w:rPr>
                              <w:vanish/>
                            </w:rPr>
                            <w:t>Ref</w:t>
                          </w:r>
                          <w:bookmarkEnd w:id="10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07" w:name="FLD_Reference"/>
                          <w:bookmarkEnd w:id="107"/>
                        </w:p>
                        <w:bookmarkEnd w:id="106"/>
                        <w:p w14:paraId="3DC5D1C3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F6CBD2" wp14:editId="76F63461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0CEC45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08" w:name="LAN_Page"/>
                          <w:r>
                            <w:t>Side</w:t>
                          </w:r>
                          <w:bookmarkEnd w:id="108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5DE62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5E8BA0AA" w14:textId="77777777" w:rsidR="00EE2A84" w:rsidRDefault="00EE2A84" w:rsidP="008F47F2">
                    <w:pPr>
                      <w:pStyle w:val="Emne"/>
                    </w:pPr>
                    <w:bookmarkStart w:id="109" w:name="CUS_DocumentName"/>
                    <w:r>
                      <w:t>Dagsorden</w:t>
                    </w:r>
                    <w:bookmarkEnd w:id="109"/>
                  </w:p>
                  <w:p w14:paraId="2D9F8AAD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C97DE6C" w14:textId="77777777" w:rsidR="00AF104F" w:rsidRDefault="00AF104F" w:rsidP="00EE2A84">
                    <w:pPr>
                      <w:pStyle w:val="Template-Afdeling"/>
                    </w:pPr>
                    <w:bookmarkStart w:id="110" w:name="USR_Name"/>
                    <w:r>
                      <w:t>Esben Højbjerre Larsen</w:t>
                    </w:r>
                    <w:bookmarkStart w:id="111" w:name="USR_Name_HIF"/>
                    <w:bookmarkEnd w:id="110"/>
                  </w:p>
                  <w:bookmarkEnd w:id="111"/>
                  <w:p w14:paraId="493CAB54" w14:textId="77777777" w:rsidR="00EE2A84" w:rsidRDefault="00EE2A84" w:rsidP="00307E90">
                    <w:pPr>
                      <w:pStyle w:val="Template"/>
                    </w:pPr>
                  </w:p>
                  <w:p w14:paraId="3785840B" w14:textId="0B15C1C9" w:rsidR="00307E90" w:rsidRPr="00307E90" w:rsidRDefault="00BC6E27" w:rsidP="00307E90">
                    <w:pPr>
                      <w:pStyle w:val="Template"/>
                    </w:pPr>
                    <w:bookmarkStart w:id="112" w:name="LAN_Date"/>
                    <w:r>
                      <w:t>Dato</w:t>
                    </w:r>
                    <w:bookmarkEnd w:id="112"/>
                    <w:r>
                      <w:t xml:space="preserve">: </w:t>
                    </w:r>
                    <w:bookmarkStart w:id="113" w:name="Date_DateCustomA"/>
                    <w:r>
                      <w:t>1</w:t>
                    </w:r>
                    <w:r w:rsidR="007224A8">
                      <w:t>0</w:t>
                    </w:r>
                    <w:r>
                      <w:t xml:space="preserve">. </w:t>
                    </w:r>
                    <w:r w:rsidR="007224A8">
                      <w:t>oktober</w:t>
                    </w:r>
                    <w:r>
                      <w:t xml:space="preserve"> 2023</w:t>
                    </w:r>
                    <w:bookmarkEnd w:id="113"/>
                  </w:p>
                  <w:p w14:paraId="18275B4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114" w:name="LAN_Sagsnr"/>
                    <w:bookmarkStart w:id="115" w:name="FLD_Sagsnummer_HIF"/>
                    <w:r>
                      <w:rPr>
                        <w:vanish/>
                      </w:rPr>
                      <w:t>Sags nr</w:t>
                    </w:r>
                    <w:bookmarkEnd w:id="114"/>
                    <w:r>
                      <w:rPr>
                        <w:vanish/>
                      </w:rPr>
                      <w:t xml:space="preserve">.: </w:t>
                    </w:r>
                    <w:bookmarkStart w:id="116" w:name="FLD_Sagsnummer"/>
                    <w:bookmarkEnd w:id="116"/>
                  </w:p>
                  <w:p w14:paraId="38E4D4D5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117" w:name="LAN_Ref"/>
                    <w:bookmarkStart w:id="118" w:name="FLD_Reference_HIF"/>
                    <w:bookmarkEnd w:id="115"/>
                    <w:r>
                      <w:rPr>
                        <w:vanish/>
                      </w:rPr>
                      <w:t>Ref</w:t>
                    </w:r>
                    <w:bookmarkEnd w:id="117"/>
                    <w:r>
                      <w:rPr>
                        <w:vanish/>
                      </w:rPr>
                      <w:t xml:space="preserve">: </w:t>
                    </w:r>
                    <w:bookmarkStart w:id="119" w:name="FLD_Reference"/>
                    <w:bookmarkEnd w:id="119"/>
                  </w:p>
                  <w:bookmarkEnd w:id="118"/>
                  <w:p w14:paraId="3DC5D1C3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F6CBD2" wp14:editId="76F63461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0CEC45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20" w:name="LAN_Page"/>
                    <w:r>
                      <w:t>Side</w:t>
                    </w:r>
                    <w:bookmarkEnd w:id="120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744E2D38"/>
    <w:multiLevelType w:val="hybridMultilevel"/>
    <w:tmpl w:val="F46444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  <w:num w:numId="17" w16cid:durableId="201329050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557DF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1191"/>
    <w:rsid w:val="00356669"/>
    <w:rsid w:val="00364895"/>
    <w:rsid w:val="00383838"/>
    <w:rsid w:val="00394ADB"/>
    <w:rsid w:val="00395BF2"/>
    <w:rsid w:val="00396F1C"/>
    <w:rsid w:val="003A022B"/>
    <w:rsid w:val="003B0624"/>
    <w:rsid w:val="003B7BF5"/>
    <w:rsid w:val="003C2C12"/>
    <w:rsid w:val="003C79B1"/>
    <w:rsid w:val="003E6170"/>
    <w:rsid w:val="003F33BA"/>
    <w:rsid w:val="003F3974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5F14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25280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142EE"/>
    <w:rsid w:val="006320EB"/>
    <w:rsid w:val="00641B24"/>
    <w:rsid w:val="00644058"/>
    <w:rsid w:val="00644D35"/>
    <w:rsid w:val="00645634"/>
    <w:rsid w:val="00660193"/>
    <w:rsid w:val="00665CEC"/>
    <w:rsid w:val="006910EE"/>
    <w:rsid w:val="00694DA3"/>
    <w:rsid w:val="006A1CD5"/>
    <w:rsid w:val="006C0297"/>
    <w:rsid w:val="006C3A1B"/>
    <w:rsid w:val="006C725C"/>
    <w:rsid w:val="006E2A21"/>
    <w:rsid w:val="006F3C30"/>
    <w:rsid w:val="006F7105"/>
    <w:rsid w:val="00702F7A"/>
    <w:rsid w:val="00717773"/>
    <w:rsid w:val="007224A8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41BA"/>
    <w:rsid w:val="00826879"/>
    <w:rsid w:val="00842D76"/>
    <w:rsid w:val="00847543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167E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06BB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335A4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44962"/>
    <w:rsid w:val="00E620D0"/>
    <w:rsid w:val="00E65CA9"/>
    <w:rsid w:val="00E73CC1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028B"/>
    <w:rsid w:val="00F31AC4"/>
    <w:rsid w:val="00F33FB6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B48A8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269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Esben Højbjerre Larsen</dc:creator>
  <cp:lastModifiedBy>Esben Højbjerre Larsen</cp:lastModifiedBy>
  <cp:revision>9</cp:revision>
  <cp:lastPrinted>2008-10-22T12:54:00Z</cp:lastPrinted>
  <dcterms:created xsi:type="dcterms:W3CDTF">2023-10-12T09:17:00Z</dcterms:created>
  <dcterms:modified xsi:type="dcterms:W3CDTF">2023-10-13T11:13:00Z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1042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636293891463347838</vt:lpwstr>
  </property>
</Properties>
</file>