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2"/>
        <w:gridCol w:w="2211"/>
      </w:tblGrid>
      <w:tr w:rsidR="00AB2E5C" w:rsidRPr="005C2184" w:rsidTr="00E33599">
        <w:trPr>
          <w:trHeight w:val="3552"/>
        </w:trPr>
        <w:tc>
          <w:tcPr>
            <w:tcW w:w="7422" w:type="dxa"/>
          </w:tcPr>
          <w:p w:rsidR="0043314E" w:rsidRPr="009777BC" w:rsidRDefault="005C2184" w:rsidP="0043314E">
            <w:pPr>
              <w:pStyle w:val="Normal-Dokumentinfo"/>
              <w:rPr>
                <w:szCs w:val="21"/>
              </w:rPr>
            </w:pPr>
            <w:bookmarkStart w:id="0" w:name="SD_LAN_Meetingon"/>
            <w:r w:rsidRPr="005C2184">
              <w:rPr>
                <w:szCs w:val="21"/>
              </w:rPr>
              <w:t>Møde den</w:t>
            </w:r>
            <w:bookmarkEnd w:id="0"/>
            <w:r w:rsidR="0043314E" w:rsidRPr="005C2184">
              <w:rPr>
                <w:szCs w:val="21"/>
              </w:rPr>
              <w:t>:</w:t>
            </w:r>
            <w:r w:rsidR="00C50E72" w:rsidRPr="005C2184">
              <w:rPr>
                <w:szCs w:val="21"/>
              </w:rPr>
              <w:t xml:space="preserve"> </w:t>
            </w:r>
            <w:r w:rsidR="002F7665" w:rsidRPr="009777BC">
              <w:rPr>
                <w:szCs w:val="21"/>
              </w:rPr>
              <w:t>24</w:t>
            </w:r>
            <w:r w:rsidR="00DF7F17" w:rsidRPr="009777BC">
              <w:rPr>
                <w:szCs w:val="21"/>
              </w:rPr>
              <w:t>.</w:t>
            </w:r>
            <w:r w:rsidR="002F7665" w:rsidRPr="009777BC">
              <w:rPr>
                <w:szCs w:val="21"/>
              </w:rPr>
              <w:t>09</w:t>
            </w:r>
            <w:r w:rsidR="00FF78D1" w:rsidRPr="009777BC">
              <w:rPr>
                <w:szCs w:val="21"/>
              </w:rPr>
              <w:t>.</w:t>
            </w:r>
            <w:r w:rsidR="002F7665" w:rsidRPr="009777BC">
              <w:rPr>
                <w:szCs w:val="21"/>
              </w:rPr>
              <w:t>2019</w:t>
            </w:r>
            <w:r w:rsidR="00FF78D1" w:rsidRPr="009777BC">
              <w:rPr>
                <w:szCs w:val="21"/>
              </w:rPr>
              <w:t xml:space="preserve"> kl. 10-12</w:t>
            </w:r>
          </w:p>
          <w:p w:rsidR="00BE7FE4" w:rsidRPr="009777BC" w:rsidRDefault="002F7665" w:rsidP="0043314E">
            <w:pPr>
              <w:pStyle w:val="Normal-Dokumentinfo"/>
              <w:rPr>
                <w:szCs w:val="21"/>
              </w:rPr>
            </w:pPr>
            <w:r w:rsidRPr="009777BC">
              <w:rPr>
                <w:szCs w:val="21"/>
              </w:rPr>
              <w:t>1445-017/023</w:t>
            </w:r>
            <w:r w:rsidR="008B1F80" w:rsidRPr="009777BC">
              <w:rPr>
                <w:szCs w:val="21"/>
              </w:rPr>
              <w:t xml:space="preserve"> (vært: </w:t>
            </w:r>
            <w:r w:rsidRPr="009777BC">
              <w:rPr>
                <w:szCs w:val="21"/>
              </w:rPr>
              <w:t>Anne</w:t>
            </w:r>
            <w:r w:rsidR="008B1F80" w:rsidRPr="009777BC">
              <w:rPr>
                <w:szCs w:val="21"/>
              </w:rPr>
              <w:t>)</w:t>
            </w:r>
          </w:p>
          <w:p w:rsidR="00A01062" w:rsidRPr="005C2184" w:rsidRDefault="00D62187" w:rsidP="0043314E">
            <w:pPr>
              <w:pStyle w:val="Normal-Dokumentinfo"/>
              <w:rPr>
                <w:szCs w:val="21"/>
              </w:rPr>
            </w:pPr>
            <w:r w:rsidRPr="005C2184">
              <w:rPr>
                <w:szCs w:val="21"/>
              </w:rPr>
              <w:t>VEST båndmøde</w:t>
            </w:r>
          </w:p>
          <w:p w:rsidR="00A36231" w:rsidRPr="005C2184" w:rsidRDefault="00A36231" w:rsidP="00456317">
            <w:pPr>
              <w:pStyle w:val="Normal-Dokumentinfo"/>
              <w:rPr>
                <w:szCs w:val="21"/>
              </w:rPr>
            </w:pPr>
          </w:p>
          <w:p w:rsidR="00FC2ABE" w:rsidRDefault="00C96F53" w:rsidP="0033638F">
            <w:pPr>
              <w:pStyle w:val="Normal-Dokumentinfo"/>
              <w:rPr>
                <w:szCs w:val="21"/>
              </w:rPr>
            </w:pPr>
            <w:r w:rsidRPr="005C2184">
              <w:rPr>
                <w:szCs w:val="21"/>
              </w:rPr>
              <w:t>Deltagere</w:t>
            </w:r>
            <w:r w:rsidR="00AB2E5C" w:rsidRPr="005C2184">
              <w:rPr>
                <w:szCs w:val="21"/>
              </w:rPr>
              <w:t xml:space="preserve">: </w:t>
            </w:r>
            <w:r w:rsidR="00FF78D1" w:rsidRPr="005C2184">
              <w:rPr>
                <w:b w:val="0"/>
                <w:szCs w:val="21"/>
              </w:rPr>
              <w:t>Eva Kvistgaard Arent</w:t>
            </w:r>
            <w:r w:rsidR="00FF78D1">
              <w:rPr>
                <w:b w:val="0"/>
                <w:szCs w:val="21"/>
              </w:rPr>
              <w:t xml:space="preserve"> (ST), </w:t>
            </w:r>
            <w:r w:rsidR="00686EFD">
              <w:rPr>
                <w:b w:val="0"/>
                <w:szCs w:val="21"/>
              </w:rPr>
              <w:t xml:space="preserve">Anne Christine Teglborg </w:t>
            </w:r>
            <w:r w:rsidR="00FF78D1">
              <w:rPr>
                <w:b w:val="0"/>
                <w:szCs w:val="21"/>
              </w:rPr>
              <w:t>(</w:t>
            </w:r>
            <w:r w:rsidR="00686EFD">
              <w:rPr>
                <w:b w:val="0"/>
                <w:szCs w:val="21"/>
              </w:rPr>
              <w:t>AU UDD</w:t>
            </w:r>
            <w:r w:rsidR="00686EFD" w:rsidRPr="005C2184">
              <w:rPr>
                <w:b w:val="0"/>
                <w:szCs w:val="21"/>
              </w:rPr>
              <w:t xml:space="preserve">), </w:t>
            </w:r>
            <w:r w:rsidR="00C50E72" w:rsidRPr="005C2184">
              <w:rPr>
                <w:b w:val="0"/>
                <w:szCs w:val="21"/>
              </w:rPr>
              <w:t xml:space="preserve">Jesper Sølund Hansen </w:t>
            </w:r>
            <w:r w:rsidR="002929E7" w:rsidRPr="005C2184">
              <w:rPr>
                <w:b w:val="0"/>
                <w:szCs w:val="21"/>
              </w:rPr>
              <w:t>(AR), Lisette Prins (HE</w:t>
            </w:r>
            <w:r w:rsidR="0033638F">
              <w:rPr>
                <w:b w:val="0"/>
                <w:szCs w:val="21"/>
              </w:rPr>
              <w:t>/Båndordfører</w:t>
            </w:r>
            <w:r w:rsidR="002929E7">
              <w:rPr>
                <w:b w:val="0"/>
                <w:szCs w:val="21"/>
              </w:rPr>
              <w:t xml:space="preserve">), </w:t>
            </w:r>
            <w:r w:rsidR="00074089">
              <w:rPr>
                <w:b w:val="0"/>
                <w:szCs w:val="21"/>
              </w:rPr>
              <w:t>Marie Louise Bro Pold</w:t>
            </w:r>
            <w:r w:rsidR="00F10DD8" w:rsidRPr="005C2184">
              <w:rPr>
                <w:b w:val="0"/>
                <w:szCs w:val="21"/>
              </w:rPr>
              <w:t xml:space="preserve"> (</w:t>
            </w:r>
            <w:r w:rsidR="00F10DD8">
              <w:rPr>
                <w:b w:val="0"/>
                <w:szCs w:val="21"/>
              </w:rPr>
              <w:t xml:space="preserve">Aarhus </w:t>
            </w:r>
            <w:r w:rsidR="00F10DD8" w:rsidRPr="005C2184">
              <w:rPr>
                <w:b w:val="0"/>
                <w:szCs w:val="21"/>
              </w:rPr>
              <w:t>BSS)</w:t>
            </w:r>
            <w:r w:rsidR="00F10DD8">
              <w:rPr>
                <w:b w:val="0"/>
                <w:szCs w:val="21"/>
              </w:rPr>
              <w:t>,</w:t>
            </w:r>
            <w:r w:rsidR="00F10DD8" w:rsidRPr="005C2184">
              <w:rPr>
                <w:b w:val="0"/>
                <w:szCs w:val="21"/>
              </w:rPr>
              <w:t xml:space="preserve"> </w:t>
            </w:r>
            <w:r w:rsidR="00C50E72" w:rsidRPr="005C2184">
              <w:rPr>
                <w:b w:val="0"/>
                <w:szCs w:val="21"/>
              </w:rPr>
              <w:t>og Esben Højbjerre Larsen (koordinator)</w:t>
            </w:r>
            <w:r w:rsidR="0044643A">
              <w:rPr>
                <w:szCs w:val="21"/>
              </w:rPr>
              <w:tab/>
            </w:r>
          </w:p>
          <w:p w:rsidR="009777BC" w:rsidRDefault="009777BC" w:rsidP="0033638F">
            <w:pPr>
              <w:pStyle w:val="Normal-Dokumentinfo"/>
              <w:rPr>
                <w:b w:val="0"/>
                <w:szCs w:val="21"/>
              </w:rPr>
            </w:pPr>
            <w:r>
              <w:rPr>
                <w:szCs w:val="21"/>
              </w:rPr>
              <w:t xml:space="preserve">Afbud: </w:t>
            </w:r>
            <w:r w:rsidR="0057374B">
              <w:rPr>
                <w:b w:val="0"/>
                <w:szCs w:val="21"/>
              </w:rPr>
              <w:t>Birgitte Castenskjold Viborg</w:t>
            </w:r>
            <w:r w:rsidR="0057374B" w:rsidRPr="005C2184">
              <w:rPr>
                <w:b w:val="0"/>
                <w:szCs w:val="21"/>
              </w:rPr>
              <w:t xml:space="preserve"> </w:t>
            </w:r>
            <w:r w:rsidR="0057374B">
              <w:rPr>
                <w:b w:val="0"/>
                <w:szCs w:val="21"/>
              </w:rPr>
              <w:t>(ASE)</w:t>
            </w:r>
          </w:p>
          <w:p w:rsidR="0057374B" w:rsidRDefault="0057374B" w:rsidP="0033638F">
            <w:pPr>
              <w:pStyle w:val="Normal-Dokumentinfo"/>
              <w:rPr>
                <w:szCs w:val="21"/>
              </w:rPr>
            </w:pPr>
            <w:r w:rsidRPr="0057374B">
              <w:rPr>
                <w:szCs w:val="21"/>
              </w:rPr>
              <w:t>Gæster:</w:t>
            </w:r>
            <w:r>
              <w:rPr>
                <w:szCs w:val="21"/>
              </w:rPr>
              <w:t xml:space="preserve"> </w:t>
            </w:r>
          </w:p>
          <w:p w:rsidR="0057374B" w:rsidRPr="0057374B" w:rsidRDefault="00C5331C" w:rsidP="0057374B">
            <w:pPr>
              <w:pStyle w:val="Normal-Dokumentinfo"/>
              <w:rPr>
                <w:b w:val="0"/>
                <w:szCs w:val="21"/>
              </w:rPr>
            </w:pPr>
            <w:r w:rsidRPr="00C5331C">
              <w:rPr>
                <w:b w:val="0"/>
              </w:rPr>
              <w:t xml:space="preserve">Hans Jørgen Lodberg, </w:t>
            </w:r>
            <w:r w:rsidR="0057374B" w:rsidRPr="00C5331C">
              <w:rPr>
                <w:b w:val="0"/>
                <w:szCs w:val="21"/>
              </w:rPr>
              <w:t xml:space="preserve">Rehabiliteringscentret </w:t>
            </w:r>
            <w:r w:rsidR="0057374B" w:rsidRPr="0057374B">
              <w:rPr>
                <w:b w:val="0"/>
                <w:szCs w:val="21"/>
              </w:rPr>
              <w:t>ved Aarhus Kommune medvirker under pkt. 1.</w:t>
            </w:r>
          </w:p>
          <w:p w:rsidR="0057374B" w:rsidRPr="0057374B" w:rsidRDefault="0057374B" w:rsidP="0057374B">
            <w:pPr>
              <w:pStyle w:val="Normal-Dokumentinfo"/>
              <w:rPr>
                <w:szCs w:val="21"/>
              </w:rPr>
            </w:pPr>
            <w:r w:rsidRPr="0057374B">
              <w:rPr>
                <w:b w:val="0"/>
                <w:szCs w:val="21"/>
              </w:rPr>
              <w:t>Flemming Berg (SPS) samt Laura Kongsgaard og Rune Kjær Kappel (RSC) medvirker under pkt. 1 og 2.</w:t>
            </w:r>
          </w:p>
        </w:tc>
        <w:tc>
          <w:tcPr>
            <w:tcW w:w="2211" w:type="dxa"/>
          </w:tcPr>
          <w:p w:rsidR="00AB2E5C" w:rsidRPr="005C2184" w:rsidRDefault="00B716AB" w:rsidP="00456317">
            <w:pPr>
              <w:pStyle w:val="Normal-DokumentNavn"/>
              <w:rPr>
                <w:sz w:val="21"/>
                <w:szCs w:val="21"/>
              </w:rPr>
            </w:pPr>
            <w:r w:rsidRPr="005C2184">
              <w:rPr>
                <w:sz w:val="21"/>
                <w:szCs w:val="21"/>
              </w:rPr>
              <w:t>Dagsorden</w:t>
            </w:r>
          </w:p>
        </w:tc>
      </w:tr>
    </w:tbl>
    <w:p w:rsidR="003D5BD1" w:rsidRPr="005C2184" w:rsidRDefault="003D5BD1" w:rsidP="00B716AB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6113"/>
      </w:tblGrid>
      <w:tr w:rsidR="00D154CC" w:rsidRPr="005C2184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D62187" w:rsidP="00F15D93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1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57374B" w:rsidP="00C96F53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Besøg af Rehabiliteringscentret ved Aarhus Kommune (kl. 10-10:30)</w:t>
            </w:r>
          </w:p>
        </w:tc>
      </w:tr>
      <w:tr w:rsidR="00D154CC" w:rsidRPr="005C2184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4CC" w:rsidRDefault="00D154CC" w:rsidP="00FF78D1">
            <w:pPr>
              <w:rPr>
                <w:szCs w:val="21"/>
              </w:rPr>
            </w:pPr>
            <w:r>
              <w:rPr>
                <w:szCs w:val="21"/>
              </w:rPr>
              <w:t>v/</w:t>
            </w:r>
            <w:r w:rsidR="00C5331C" w:rsidRPr="00A714C0">
              <w:t>Hans Jørgen Lodberg</w:t>
            </w:r>
          </w:p>
          <w:p w:rsidR="00D154CC" w:rsidRDefault="00D154CC" w:rsidP="00FF78D1">
            <w:pPr>
              <w:rPr>
                <w:szCs w:val="21"/>
              </w:rPr>
            </w:pPr>
          </w:p>
          <w:p w:rsidR="00BF4DF1" w:rsidRDefault="00D154CC" w:rsidP="00D154CC">
            <w:pPr>
              <w:rPr>
                <w:szCs w:val="21"/>
              </w:rPr>
            </w:pPr>
            <w:r>
              <w:rPr>
                <w:szCs w:val="21"/>
              </w:rPr>
              <w:t>Præsentation af tilbuddet og dialog om mulige samarbejdsflader.</w:t>
            </w:r>
          </w:p>
          <w:p w:rsidR="00C5331C" w:rsidRDefault="00C5331C" w:rsidP="00D154CC">
            <w:pPr>
              <w:rPr>
                <w:szCs w:val="21"/>
              </w:rPr>
            </w:pPr>
          </w:p>
          <w:p w:rsidR="00C5331C" w:rsidRDefault="00C5331C" w:rsidP="00D154CC">
            <w:pPr>
              <w:rPr>
                <w:szCs w:val="21"/>
              </w:rPr>
            </w:pPr>
            <w:r w:rsidRPr="00C5331C">
              <w:rPr>
                <w:b/>
                <w:szCs w:val="21"/>
              </w:rPr>
              <w:t>Bilag:</w:t>
            </w:r>
            <w:r>
              <w:rPr>
                <w:szCs w:val="21"/>
              </w:rPr>
              <w:t xml:space="preserve"> Udbudsmateriale fra </w:t>
            </w:r>
            <w:proofErr w:type="gramStart"/>
            <w:r>
              <w:rPr>
                <w:szCs w:val="21"/>
              </w:rPr>
              <w:t>Rehabiliteringscentret  ligger</w:t>
            </w:r>
            <w:proofErr w:type="gramEnd"/>
            <w:r>
              <w:rPr>
                <w:szCs w:val="21"/>
              </w:rPr>
              <w:t xml:space="preserve"> i båndmappen</w:t>
            </w:r>
          </w:p>
          <w:p w:rsidR="00D154CC" w:rsidRPr="0054038C" w:rsidRDefault="00D154CC" w:rsidP="00D154CC">
            <w:pPr>
              <w:rPr>
                <w:szCs w:val="21"/>
              </w:rPr>
            </w:pPr>
          </w:p>
        </w:tc>
      </w:tr>
      <w:tr w:rsidR="00D154CC" w:rsidRPr="005C2184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46" w:rsidRPr="005C2184" w:rsidRDefault="00103C46" w:rsidP="00F15D93">
            <w:pPr>
              <w:rPr>
                <w:szCs w:val="21"/>
              </w:rPr>
            </w:pPr>
          </w:p>
        </w:tc>
      </w:tr>
    </w:tbl>
    <w:p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8"/>
        <w:gridCol w:w="6130"/>
      </w:tblGrid>
      <w:tr w:rsidR="00D62187" w:rsidRPr="005C2184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D62187" w:rsidP="00F15D93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2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57374B" w:rsidP="00F15D93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Dialog med SPS og RSC (kl. 10:30-11:30)</w:t>
            </w:r>
          </w:p>
        </w:tc>
      </w:tr>
      <w:tr w:rsidR="00D62187" w:rsidRPr="005C2184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48A" w:rsidRDefault="00D154CC" w:rsidP="008B2D38">
            <w:pPr>
              <w:rPr>
                <w:szCs w:val="21"/>
              </w:rPr>
            </w:pPr>
            <w:r>
              <w:rPr>
                <w:szCs w:val="21"/>
              </w:rPr>
              <w:t>v/Esben</w:t>
            </w:r>
          </w:p>
          <w:p w:rsidR="00D154CC" w:rsidRDefault="00D154CC" w:rsidP="008B2D38">
            <w:pPr>
              <w:rPr>
                <w:szCs w:val="21"/>
              </w:rPr>
            </w:pPr>
          </w:p>
          <w:p w:rsidR="00734257" w:rsidRDefault="001252BE" w:rsidP="0057374B">
            <w:pPr>
              <w:pStyle w:val="Listeafsnit"/>
              <w:numPr>
                <w:ilvl w:val="0"/>
                <w:numId w:val="23"/>
              </w:numPr>
              <w:spacing w:after="0" w:line="240" w:lineRule="auto"/>
              <w:contextualSpacing w:val="0"/>
            </w:pPr>
            <w:r>
              <w:t>Status</w:t>
            </w:r>
            <w:r w:rsidR="0011718B">
              <w:t xml:space="preserve"> </w:t>
            </w:r>
            <w:r w:rsidR="00A714C0">
              <w:t>på samarbejde med SPS</w:t>
            </w:r>
          </w:p>
          <w:p w:rsidR="00A714C0" w:rsidRDefault="00A714C0" w:rsidP="0057374B">
            <w:pPr>
              <w:pStyle w:val="Listeafsnit"/>
              <w:numPr>
                <w:ilvl w:val="0"/>
                <w:numId w:val="23"/>
              </w:numPr>
              <w:spacing w:after="0" w:line="240" w:lineRule="auto"/>
              <w:contextualSpacing w:val="0"/>
            </w:pPr>
            <w:r>
              <w:t>Status på samarbejde med RSC</w:t>
            </w:r>
            <w:bookmarkStart w:id="1" w:name="_GoBack"/>
            <w:bookmarkEnd w:id="1"/>
          </w:p>
          <w:p w:rsidR="0057374B" w:rsidRDefault="0057374B" w:rsidP="0057374B">
            <w:pPr>
              <w:pStyle w:val="Listeafsnit"/>
              <w:numPr>
                <w:ilvl w:val="0"/>
                <w:numId w:val="23"/>
              </w:numPr>
              <w:spacing w:after="0" w:line="240" w:lineRule="auto"/>
              <w:contextualSpacing w:val="0"/>
            </w:pPr>
            <w:r>
              <w:t>Nyt tilbud til studerende med grønlandsk baggrund</w:t>
            </w:r>
          </w:p>
          <w:p w:rsidR="0057374B" w:rsidRDefault="00262DF7" w:rsidP="0057374B">
            <w:pPr>
              <w:pStyle w:val="Listeafsnit"/>
              <w:numPr>
                <w:ilvl w:val="0"/>
                <w:numId w:val="23"/>
              </w:numPr>
              <w:spacing w:after="0" w:line="240" w:lineRule="auto"/>
              <w:contextualSpacing w:val="0"/>
            </w:pPr>
            <w:r>
              <w:t xml:space="preserve">Vækst </w:t>
            </w:r>
            <w:r w:rsidR="00E70DF0">
              <w:t>i antallet af</w:t>
            </w:r>
            <w:r>
              <w:t xml:space="preserve"> s</w:t>
            </w:r>
            <w:r w:rsidR="0057374B">
              <w:t xml:space="preserve">tuderende med psykiske lidelser: </w:t>
            </w:r>
            <w:r w:rsidR="00E70DF0">
              <w:t>hvad kan vi gøre?</w:t>
            </w:r>
          </w:p>
          <w:p w:rsidR="0057374B" w:rsidRPr="005C2184" w:rsidRDefault="0057374B" w:rsidP="008B2D38">
            <w:pPr>
              <w:rPr>
                <w:szCs w:val="21"/>
              </w:rPr>
            </w:pPr>
          </w:p>
        </w:tc>
      </w:tr>
      <w:tr w:rsidR="00D62187" w:rsidRPr="005C2184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</w:p>
        </w:tc>
      </w:tr>
    </w:tbl>
    <w:p w:rsidR="00D62187" w:rsidRPr="005C2184" w:rsidRDefault="00D62187" w:rsidP="00D62187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6110"/>
      </w:tblGrid>
      <w:tr w:rsidR="00C96F53" w:rsidRPr="005C2184" w:rsidTr="00F15D93"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D62187" w:rsidP="00F15D93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t>Punkt 3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57374B" w:rsidP="00C50E72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Til orientering (10 min)</w:t>
            </w:r>
          </w:p>
        </w:tc>
      </w:tr>
      <w:tr w:rsidR="00C96F53" w:rsidRPr="005C2184" w:rsidTr="00F15D93">
        <w:trPr>
          <w:trHeight w:val="636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46" w:rsidRPr="005C2184" w:rsidRDefault="0057374B" w:rsidP="00FF78D1">
            <w:pPr>
              <w:rPr>
                <w:szCs w:val="21"/>
              </w:rPr>
            </w:pPr>
            <w:r>
              <w:rPr>
                <w:szCs w:val="21"/>
              </w:rPr>
              <w:t>Fast punkt.</w:t>
            </w:r>
          </w:p>
        </w:tc>
      </w:tr>
      <w:tr w:rsidR="00C96F53" w:rsidRPr="005C2184" w:rsidTr="00F15D93">
        <w:trPr>
          <w:trHeight w:val="411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46" w:rsidRPr="005C2184" w:rsidRDefault="00103C46" w:rsidP="00F15D93">
            <w:pPr>
              <w:rPr>
                <w:szCs w:val="21"/>
              </w:rPr>
            </w:pPr>
          </w:p>
        </w:tc>
      </w:tr>
    </w:tbl>
    <w:p w:rsidR="00103C46" w:rsidRDefault="00103C46" w:rsidP="00103C46">
      <w:pPr>
        <w:rPr>
          <w:szCs w:val="21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6110"/>
      </w:tblGrid>
      <w:tr w:rsidR="00D62187" w:rsidRPr="005C2184" w:rsidTr="00D154CC"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D62187" w:rsidP="00D154CC">
            <w:pPr>
              <w:rPr>
                <w:b/>
                <w:szCs w:val="21"/>
              </w:rPr>
            </w:pPr>
            <w:r w:rsidRPr="005C2184">
              <w:rPr>
                <w:b/>
                <w:szCs w:val="21"/>
              </w:rPr>
              <w:lastRenderedPageBreak/>
              <w:t xml:space="preserve">Punkt </w:t>
            </w:r>
            <w:r w:rsidR="00D154CC">
              <w:rPr>
                <w:b/>
                <w:szCs w:val="21"/>
              </w:rPr>
              <w:t>5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276119" w:rsidP="00F15D93">
            <w:pPr>
              <w:rPr>
                <w:b/>
                <w:szCs w:val="21"/>
              </w:rPr>
            </w:pPr>
            <w:r>
              <w:rPr>
                <w:b/>
                <w:szCs w:val="21"/>
              </w:rPr>
              <w:t>Evt.</w:t>
            </w:r>
            <w:r w:rsidR="0061261D">
              <w:rPr>
                <w:b/>
                <w:szCs w:val="21"/>
              </w:rPr>
              <w:t xml:space="preserve"> (10 min)</w:t>
            </w:r>
          </w:p>
        </w:tc>
      </w:tr>
      <w:tr w:rsidR="00D62187" w:rsidRPr="005C2184" w:rsidTr="00D154CC">
        <w:trPr>
          <w:trHeight w:val="636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187" w:rsidRPr="005C2184" w:rsidRDefault="00B716AB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Beskrivelse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3E64DA" w:rsidP="00F15D93">
            <w:pPr>
              <w:rPr>
                <w:szCs w:val="21"/>
              </w:rPr>
            </w:pPr>
            <w:r>
              <w:rPr>
                <w:szCs w:val="21"/>
              </w:rPr>
              <w:t>Bordet rundt.</w:t>
            </w:r>
          </w:p>
        </w:tc>
      </w:tr>
      <w:tr w:rsidR="00D62187" w:rsidRPr="005C2184" w:rsidTr="00D154CC">
        <w:trPr>
          <w:trHeight w:val="411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Referat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187" w:rsidRPr="005C2184" w:rsidRDefault="00D62187" w:rsidP="00F15D93">
            <w:pPr>
              <w:rPr>
                <w:szCs w:val="21"/>
              </w:rPr>
            </w:pPr>
          </w:p>
        </w:tc>
      </w:tr>
    </w:tbl>
    <w:p w:rsidR="00D62187" w:rsidRPr="005C2184" w:rsidRDefault="00D62187" w:rsidP="00D62187">
      <w:pPr>
        <w:rPr>
          <w:szCs w:val="21"/>
        </w:rPr>
      </w:pPr>
    </w:p>
    <w:p w:rsidR="00934F34" w:rsidRPr="005C2184" w:rsidRDefault="00934F34" w:rsidP="00D62187">
      <w:pPr>
        <w:rPr>
          <w:b/>
          <w:szCs w:val="21"/>
        </w:rPr>
      </w:pPr>
    </w:p>
    <w:p w:rsidR="00D62187" w:rsidRPr="005C2184" w:rsidRDefault="00F51DF2" w:rsidP="00D62187">
      <w:pPr>
        <w:rPr>
          <w:b/>
          <w:szCs w:val="21"/>
        </w:rPr>
      </w:pPr>
      <w:r>
        <w:rPr>
          <w:b/>
          <w:szCs w:val="21"/>
        </w:rPr>
        <w:t>Pipeline</w:t>
      </w:r>
      <w:r w:rsidR="00D62187" w:rsidRPr="005C2184">
        <w:rPr>
          <w:b/>
          <w:szCs w:val="21"/>
        </w:rPr>
        <w:t>:</w:t>
      </w:r>
    </w:p>
    <w:p w:rsidR="00B716AB" w:rsidRDefault="0011718B" w:rsidP="00D62187">
      <w:pPr>
        <w:rPr>
          <w:szCs w:val="21"/>
        </w:rPr>
      </w:pPr>
      <w:r w:rsidRPr="0011718B">
        <w:rPr>
          <w:szCs w:val="21"/>
        </w:rPr>
        <w:t>Evaluering af årets optag</w:t>
      </w:r>
      <w:r>
        <w:rPr>
          <w:szCs w:val="21"/>
        </w:rPr>
        <w:t xml:space="preserve"> (08.10)</w:t>
      </w:r>
    </w:p>
    <w:p w:rsidR="0011718B" w:rsidRDefault="0011718B" w:rsidP="00D62187">
      <w:pPr>
        <w:rPr>
          <w:szCs w:val="21"/>
        </w:rPr>
      </w:pPr>
    </w:p>
    <w:p w:rsidR="0011718B" w:rsidRPr="005C2184" w:rsidRDefault="0011718B" w:rsidP="00D62187">
      <w:pPr>
        <w:rPr>
          <w:szCs w:val="21"/>
        </w:rPr>
      </w:pPr>
    </w:p>
    <w:p w:rsidR="00B716AB" w:rsidRPr="005C2184" w:rsidRDefault="00B716AB" w:rsidP="00D62187">
      <w:pPr>
        <w:rPr>
          <w:b/>
          <w:szCs w:val="21"/>
        </w:rPr>
      </w:pPr>
      <w:r w:rsidRPr="005C2184">
        <w:rPr>
          <w:b/>
          <w:szCs w:val="21"/>
        </w:rPr>
        <w:t>Kommende møder:</w:t>
      </w:r>
    </w:p>
    <w:p w:rsidR="00B716AB" w:rsidRPr="005C2184" w:rsidRDefault="00B716AB" w:rsidP="00D62187">
      <w:pPr>
        <w:rPr>
          <w:szCs w:val="21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36"/>
        <w:gridCol w:w="1997"/>
        <w:gridCol w:w="2174"/>
      </w:tblGrid>
      <w:tr w:rsidR="00B56D67" w:rsidRPr="005C2184" w:rsidTr="00B56D67">
        <w:tc>
          <w:tcPr>
            <w:tcW w:w="1936" w:type="dxa"/>
          </w:tcPr>
          <w:p w:rsidR="00B56D67" w:rsidRPr="005C2184" w:rsidRDefault="00B56D6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Dato</w:t>
            </w:r>
          </w:p>
        </w:tc>
        <w:tc>
          <w:tcPr>
            <w:tcW w:w="1997" w:type="dxa"/>
          </w:tcPr>
          <w:p w:rsidR="00B56D67" w:rsidRPr="005C2184" w:rsidRDefault="00B56D67" w:rsidP="00F15D93">
            <w:pPr>
              <w:rPr>
                <w:szCs w:val="21"/>
              </w:rPr>
            </w:pPr>
            <w:r w:rsidRPr="005C2184">
              <w:rPr>
                <w:szCs w:val="21"/>
              </w:rPr>
              <w:t>Tid</w:t>
            </w:r>
          </w:p>
        </w:tc>
        <w:tc>
          <w:tcPr>
            <w:tcW w:w="2174" w:type="dxa"/>
          </w:tcPr>
          <w:p w:rsidR="00B56D67" w:rsidRPr="005C2184" w:rsidRDefault="00B9023F" w:rsidP="00F15D93">
            <w:pPr>
              <w:rPr>
                <w:szCs w:val="21"/>
              </w:rPr>
            </w:pPr>
            <w:r>
              <w:rPr>
                <w:szCs w:val="21"/>
              </w:rPr>
              <w:t>Sted</w:t>
            </w:r>
          </w:p>
        </w:tc>
      </w:tr>
      <w:tr w:rsidR="00B56D67" w:rsidRPr="005C2184" w:rsidTr="00B56D67">
        <w:tc>
          <w:tcPr>
            <w:tcW w:w="1936" w:type="dxa"/>
          </w:tcPr>
          <w:p w:rsidR="00B56D67" w:rsidRPr="005C2184" w:rsidRDefault="00D154CC" w:rsidP="00B56D67">
            <w:pPr>
              <w:rPr>
                <w:szCs w:val="21"/>
              </w:rPr>
            </w:pPr>
            <w:r>
              <w:rPr>
                <w:szCs w:val="21"/>
              </w:rPr>
              <w:t>08.10.2019</w:t>
            </w:r>
          </w:p>
        </w:tc>
        <w:tc>
          <w:tcPr>
            <w:tcW w:w="1997" w:type="dxa"/>
          </w:tcPr>
          <w:p w:rsidR="00B56D67" w:rsidRPr="005C2184" w:rsidRDefault="00D154CC" w:rsidP="00F15D93">
            <w:pPr>
              <w:rPr>
                <w:szCs w:val="21"/>
              </w:rPr>
            </w:pPr>
            <w:r>
              <w:rPr>
                <w:szCs w:val="21"/>
              </w:rPr>
              <w:t>10-12</w:t>
            </w:r>
          </w:p>
        </w:tc>
        <w:tc>
          <w:tcPr>
            <w:tcW w:w="2174" w:type="dxa"/>
          </w:tcPr>
          <w:p w:rsidR="00B56D67" w:rsidRPr="005C2184" w:rsidRDefault="00D154CC" w:rsidP="00F15D93">
            <w:pPr>
              <w:rPr>
                <w:szCs w:val="21"/>
              </w:rPr>
            </w:pPr>
            <w:r>
              <w:rPr>
                <w:szCs w:val="21"/>
              </w:rPr>
              <w:t>1443-413 (Marie Louise)</w:t>
            </w:r>
          </w:p>
        </w:tc>
      </w:tr>
      <w:tr w:rsidR="00B56D67" w:rsidRPr="005C2184" w:rsidTr="00B56D67">
        <w:tc>
          <w:tcPr>
            <w:tcW w:w="1936" w:type="dxa"/>
          </w:tcPr>
          <w:p w:rsidR="00B56D67" w:rsidRPr="005C2184" w:rsidRDefault="00D154CC" w:rsidP="00B56D67">
            <w:pPr>
              <w:rPr>
                <w:szCs w:val="21"/>
              </w:rPr>
            </w:pPr>
            <w:r>
              <w:rPr>
                <w:szCs w:val="21"/>
              </w:rPr>
              <w:t>22.10.2019</w:t>
            </w:r>
          </w:p>
        </w:tc>
        <w:tc>
          <w:tcPr>
            <w:tcW w:w="1997" w:type="dxa"/>
          </w:tcPr>
          <w:p w:rsidR="00B56D67" w:rsidRPr="005C2184" w:rsidRDefault="00D154CC" w:rsidP="00F15D93">
            <w:pPr>
              <w:rPr>
                <w:szCs w:val="21"/>
              </w:rPr>
            </w:pPr>
            <w:r>
              <w:rPr>
                <w:szCs w:val="21"/>
              </w:rPr>
              <w:t>10-12</w:t>
            </w:r>
          </w:p>
        </w:tc>
        <w:tc>
          <w:tcPr>
            <w:tcW w:w="2174" w:type="dxa"/>
          </w:tcPr>
          <w:p w:rsidR="00B56D67" w:rsidRPr="005C2184" w:rsidRDefault="00D154CC" w:rsidP="00F15D93">
            <w:pPr>
              <w:rPr>
                <w:szCs w:val="21"/>
              </w:rPr>
            </w:pPr>
            <w:r>
              <w:rPr>
                <w:szCs w:val="21"/>
              </w:rPr>
              <w:t>3210-03.068 (Birgitte)</w:t>
            </w:r>
          </w:p>
        </w:tc>
      </w:tr>
    </w:tbl>
    <w:p w:rsidR="00D62187" w:rsidRPr="005C2184" w:rsidRDefault="00D62187" w:rsidP="00D62187">
      <w:pPr>
        <w:rPr>
          <w:szCs w:val="21"/>
        </w:rPr>
      </w:pPr>
    </w:p>
    <w:p w:rsidR="00D62187" w:rsidRPr="005C2184" w:rsidRDefault="00D62187" w:rsidP="00D62187">
      <w:pPr>
        <w:rPr>
          <w:szCs w:val="21"/>
        </w:rPr>
      </w:pPr>
      <w:r w:rsidRPr="005C2184">
        <w:rPr>
          <w:szCs w:val="21"/>
        </w:rPr>
        <w:t xml:space="preserve">Dagsordner udsendes </w:t>
      </w:r>
      <w:r w:rsidR="00B716AB" w:rsidRPr="005C2184">
        <w:rPr>
          <w:szCs w:val="21"/>
        </w:rPr>
        <w:t>torsdag</w:t>
      </w:r>
      <w:r w:rsidRPr="005C2184">
        <w:rPr>
          <w:szCs w:val="21"/>
        </w:rPr>
        <w:t xml:space="preserve"> eftermiddag, sidste frist for indsendelse af punkter er </w:t>
      </w:r>
      <w:r w:rsidR="00B716AB" w:rsidRPr="005C2184">
        <w:rPr>
          <w:szCs w:val="21"/>
        </w:rPr>
        <w:t>torsdag</w:t>
      </w:r>
      <w:r w:rsidRPr="005C2184">
        <w:rPr>
          <w:szCs w:val="21"/>
        </w:rPr>
        <w:t xml:space="preserve"> inden 12.</w:t>
      </w:r>
    </w:p>
    <w:p w:rsidR="00B716AB" w:rsidRPr="005C2184" w:rsidRDefault="00B716AB" w:rsidP="00D62187">
      <w:pPr>
        <w:rPr>
          <w:szCs w:val="21"/>
        </w:rPr>
      </w:pPr>
    </w:p>
    <w:p w:rsidR="00D62187" w:rsidRPr="005C2184" w:rsidRDefault="00D62187" w:rsidP="00D62187">
      <w:pPr>
        <w:rPr>
          <w:szCs w:val="21"/>
        </w:rPr>
      </w:pPr>
    </w:p>
    <w:p w:rsidR="00ED49DE" w:rsidRPr="005C2184" w:rsidRDefault="00ED49DE" w:rsidP="00D62187">
      <w:pPr>
        <w:pStyle w:val="Indholdsfortegnelse1"/>
        <w:rPr>
          <w:szCs w:val="21"/>
        </w:rPr>
      </w:pPr>
    </w:p>
    <w:sectPr w:rsidR="00ED49DE" w:rsidRPr="005C2184" w:rsidSect="00E33599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FBF" w:rsidRDefault="00B43FBF">
      <w:r>
        <w:separator/>
      </w:r>
    </w:p>
  </w:endnote>
  <w:endnote w:type="continuationSeparator" w:id="0">
    <w:p w:rsidR="00B43FBF" w:rsidRDefault="00B43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FD965CF-E2D6-4249-B6ED-A650F2EDCBB8}"/>
    <w:embedBold r:id="rId2" w:fontKey="{CD0A23D2-C9CD-471C-A49B-42A341FED525}"/>
    <w:embedItalic r:id="rId3" w:fontKey="{47700ADA-1336-41F7-847F-AB58C763576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714BE5B7-E5CD-49A5-8003-916C94959854}"/>
    <w:embedBold r:id="rId5" w:fontKey="{F2B08098-D0D6-4BA6-BB91-D0346FE4E2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F39D77D-C9BB-4192-BA06-77A2FFAAE840}"/>
    <w:embedBold r:id="rId7" w:fontKey="{BD45A059-0705-4C3F-BF13-535BA0DAAD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B8DCCF0-C097-4372-A73D-48215820667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306F8297-8C6E-4200-B9DC-60DD4D9A9C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845D090-755E-4C29-B324-039FC3DD97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1E6" w:rsidRDefault="00A721E6">
    <w:pPr>
      <w:pStyle w:val="Sidefod"/>
    </w:pPr>
    <w:r>
      <w:tab/>
    </w:r>
    <w:r>
      <w:tab/>
    </w:r>
    <w:r>
      <w:tab/>
    </w:r>
    <w:r w:rsidR="000B694C" w:rsidRPr="00336DC5">
      <w:rPr>
        <w:vanish/>
      </w:rPr>
      <w:fldChar w:fldCharType="begin"/>
    </w:r>
    <w:r w:rsidRPr="00336DC5">
      <w:rPr>
        <w:vanish/>
      </w:rPr>
      <w:instrText>page</w:instrText>
    </w:r>
    <w:r w:rsidR="000B694C" w:rsidRPr="00336DC5">
      <w:rPr>
        <w:vanish/>
      </w:rPr>
      <w:fldChar w:fldCharType="separate"/>
    </w:r>
    <w:r w:rsidR="00A714C0">
      <w:rPr>
        <w:noProof/>
        <w:vanish/>
      </w:rPr>
      <w:t>2</w:t>
    </w:r>
    <w:r w:rsidR="000B694C" w:rsidRPr="00336DC5">
      <w:rPr>
        <w:vanish/>
      </w:rPr>
      <w:fldChar w:fldCharType="end"/>
    </w:r>
    <w:r w:rsidRPr="00336DC5">
      <w:rPr>
        <w:vanish/>
      </w:rPr>
      <w:t>/</w:t>
    </w:r>
    <w:r w:rsidR="000B694C" w:rsidRPr="00336DC5">
      <w:rPr>
        <w:vanish/>
      </w:rPr>
      <w:fldChar w:fldCharType="begin"/>
    </w:r>
    <w:r w:rsidRPr="00336DC5">
      <w:rPr>
        <w:vanish/>
      </w:rPr>
      <w:instrText>numpages</w:instrText>
    </w:r>
    <w:r w:rsidR="000B694C" w:rsidRPr="00336DC5">
      <w:rPr>
        <w:vanish/>
      </w:rPr>
      <w:fldChar w:fldCharType="separate"/>
    </w:r>
    <w:r w:rsidR="00A714C0">
      <w:rPr>
        <w:noProof/>
        <w:vanish/>
      </w:rPr>
      <w:t>2</w:t>
    </w:r>
    <w:r w:rsidR="000B694C" w:rsidRPr="00336DC5">
      <w:rPr>
        <w:vanish/>
      </w:rPr>
      <w:fldChar w:fldCharType="end"/>
    </w:r>
    <w:r w:rsidRPr="00336DC5">
      <w:rPr>
        <w:vanish/>
      </w:rPr>
      <w:t>/</w:t>
    </w:r>
    <w:r w:rsidR="000B694C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0B694C" w:rsidRPr="00336DC5">
      <w:rPr>
        <w:vanish/>
      </w:rPr>
      <w:fldChar w:fldCharType="separate"/>
    </w:r>
    <w:r w:rsidR="00A714C0">
      <w:rPr>
        <w:noProof/>
        <w:vanish/>
      </w:rPr>
      <w:t>2</w:t>
    </w:r>
    <w:r w:rsidR="000B694C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E34" w:rsidRDefault="00260E34" w:rsidP="00260E34"/>
  <w:p w:rsidR="00260E34" w:rsidRDefault="00260E34" w:rsidP="00260E34"/>
  <w:tbl>
    <w:tblPr>
      <w:tblW w:w="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</w:tblGrid>
    <w:tr w:rsidR="00B716AB" w:rsidRPr="00C41C80" w:rsidTr="00B716AB">
      <w:tc>
        <w:tcPr>
          <w:tcW w:w="2410" w:type="dxa"/>
        </w:tcPr>
        <w:p w:rsidR="00B716AB" w:rsidRPr="00C41C80" w:rsidRDefault="00B716AB" w:rsidP="002478F8">
          <w:pPr>
            <w:pStyle w:val="Template-Address"/>
            <w:rPr>
              <w:lang w:val="en-GB"/>
            </w:rPr>
          </w:pPr>
          <w:bookmarkStart w:id="38" w:name="bmkSecundaryLogo"/>
          <w:bookmarkEnd w:id="38"/>
        </w:p>
      </w:tc>
    </w:tr>
  </w:tbl>
  <w:p w:rsidR="00260E34" w:rsidRPr="006C3A1B" w:rsidRDefault="00260E34" w:rsidP="00260E34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FBF" w:rsidRDefault="00B43FBF">
      <w:r>
        <w:separator/>
      </w:r>
    </w:p>
  </w:footnote>
  <w:footnote w:type="continuationSeparator" w:id="0">
    <w:p w:rsidR="00B43FBF" w:rsidRDefault="00B43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8F8" w:rsidRDefault="00B56D67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2" name="Lærre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B6927B" id="Lærred 9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brZAsAAIw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3810"/>
              <wp:wrapNone/>
              <wp:docPr id="7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F8" w:rsidRDefault="00D62187" w:rsidP="002478F8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2478F8" w:rsidRDefault="002478F8" w:rsidP="002478F8">
                          <w:pPr>
                            <w:pStyle w:val="Template-Unitnamelogoname"/>
                          </w:pPr>
                          <w:bookmarkStart w:id="3" w:name="SD_OFF_Unitname_N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5A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u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sNt5A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2478F8" w:rsidRDefault="00D62187" w:rsidP="002478F8">
                    <w:pPr>
                      <w:pStyle w:val="Template-Parentlogoname"/>
                    </w:pPr>
                    <w:bookmarkStart w:id="4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4"/>
                  </w:p>
                  <w:p w:rsidR="002478F8" w:rsidRDefault="002478F8" w:rsidP="002478F8">
                    <w:pPr>
                      <w:pStyle w:val="Template-Unitnamelogoname"/>
                    </w:pPr>
                    <w:bookmarkStart w:id="5" w:name="SD_OFF_Unitname_N2"/>
                    <w:bookmarkEnd w:id="5"/>
                  </w:p>
                </w:txbxContent>
              </v:textbox>
              <w10:wrap anchorx="page" anchory="page"/>
            </v:shape>
          </w:pict>
        </mc:Fallback>
      </mc:AlternateContent>
    </w:r>
  </w:p>
  <w:p w:rsidR="003D5E3D" w:rsidRDefault="00D6218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6D6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E3D" w:rsidRDefault="005C2184" w:rsidP="00A11327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 w:rsidR="003D5E3D">
                            <w:rPr>
                              <w:rStyle w:val="Sidetal"/>
                            </w:rPr>
                            <w:t xml:space="preserve"> </w:t>
                          </w:r>
                          <w:r w:rsidR="000B694C">
                            <w:rPr>
                              <w:rStyle w:val="Sidetal"/>
                            </w:rPr>
                            <w:fldChar w:fldCharType="begin"/>
                          </w:r>
                          <w:r w:rsidR="003D5E3D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0B694C">
                            <w:rPr>
                              <w:rStyle w:val="Sidetal"/>
                            </w:rPr>
                            <w:fldChar w:fldCharType="separate"/>
                          </w:r>
                          <w:r w:rsidR="00A714C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0B694C">
                            <w:rPr>
                              <w:rStyle w:val="Sidetal"/>
                            </w:rPr>
                            <w:fldChar w:fldCharType="end"/>
                          </w:r>
                          <w:r w:rsidR="007A64B8">
                            <w:rPr>
                              <w:rStyle w:val="Sidetal"/>
                            </w:rPr>
                            <w:t>/</w:t>
                          </w:r>
                          <w:r w:rsidR="000B694C">
                            <w:rPr>
                              <w:rStyle w:val="Sidetal"/>
                            </w:rPr>
                            <w:fldChar w:fldCharType="begin"/>
                          </w:r>
                          <w:r w:rsidR="003D5E3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0B694C">
                            <w:rPr>
                              <w:rStyle w:val="Sidetal"/>
                            </w:rPr>
                            <w:fldChar w:fldCharType="separate"/>
                          </w:r>
                          <w:r w:rsidR="00A714C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0B694C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D5E3D" w:rsidRPr="00192812" w:rsidRDefault="00D62187" w:rsidP="00B954B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jlsQIAALA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" filled="f" stroked="f">
              <v:textbox inset="0,0,0,0">
                <w:txbxContent>
                  <w:p w:rsidR="003D5E3D" w:rsidRDefault="005C2184" w:rsidP="00A11327">
                    <w:pPr>
                      <w:rPr>
                        <w:rStyle w:val="Sidetal"/>
                      </w:rPr>
                    </w:pPr>
                    <w:bookmarkStart w:id="5" w:name="SD_LAN_Page_N2"/>
                    <w:r>
                      <w:rPr>
                        <w:rStyle w:val="Sidetal"/>
                      </w:rPr>
                      <w:t>Side</w:t>
                    </w:r>
                    <w:bookmarkEnd w:id="5"/>
                    <w:r w:rsidR="003D5E3D">
                      <w:rPr>
                        <w:rStyle w:val="Sidetal"/>
                      </w:rPr>
                      <w:t xml:space="preserve"> </w:t>
                    </w:r>
                    <w:r w:rsidR="000B694C">
                      <w:rPr>
                        <w:rStyle w:val="Sidetal"/>
                      </w:rPr>
                      <w:fldChar w:fldCharType="begin"/>
                    </w:r>
                    <w:r w:rsidR="003D5E3D">
                      <w:rPr>
                        <w:rStyle w:val="Sidetal"/>
                      </w:rPr>
                      <w:instrText xml:space="preserve"> PAGE </w:instrText>
                    </w:r>
                    <w:r w:rsidR="000B694C">
                      <w:rPr>
                        <w:rStyle w:val="Sidetal"/>
                      </w:rPr>
                      <w:fldChar w:fldCharType="separate"/>
                    </w:r>
                    <w:r w:rsidR="00A714C0">
                      <w:rPr>
                        <w:rStyle w:val="Sidetal"/>
                        <w:noProof/>
                      </w:rPr>
                      <w:t>2</w:t>
                    </w:r>
                    <w:r w:rsidR="000B694C">
                      <w:rPr>
                        <w:rStyle w:val="Sidetal"/>
                      </w:rPr>
                      <w:fldChar w:fldCharType="end"/>
                    </w:r>
                    <w:r w:rsidR="007A64B8">
                      <w:rPr>
                        <w:rStyle w:val="Sidetal"/>
                      </w:rPr>
                      <w:t>/</w:t>
                    </w:r>
                    <w:r w:rsidR="000B694C">
                      <w:rPr>
                        <w:rStyle w:val="Sidetal"/>
                      </w:rPr>
                      <w:fldChar w:fldCharType="begin"/>
                    </w:r>
                    <w:r w:rsidR="003D5E3D">
                      <w:rPr>
                        <w:rStyle w:val="Sidetal"/>
                      </w:rPr>
                      <w:instrText xml:space="preserve"> NUMPAGES </w:instrText>
                    </w:r>
                    <w:r w:rsidR="000B694C">
                      <w:rPr>
                        <w:rStyle w:val="Sidetal"/>
                      </w:rPr>
                      <w:fldChar w:fldCharType="separate"/>
                    </w:r>
                    <w:r w:rsidR="00A714C0">
                      <w:rPr>
                        <w:rStyle w:val="Sidetal"/>
                        <w:noProof/>
                      </w:rPr>
                      <w:t>2</w:t>
                    </w:r>
                    <w:r w:rsidR="000B694C">
                      <w:rPr>
                        <w:rStyle w:val="Sidetal"/>
                      </w:rPr>
                      <w:fldChar w:fldCharType="end"/>
                    </w:r>
                  </w:p>
                  <w:p w:rsidR="003D5E3D" w:rsidRPr="00192812" w:rsidRDefault="00D62187" w:rsidP="00B954B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8F8" w:rsidRDefault="00B56D67" w:rsidP="002478F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5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E1DC94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0" t="0" r="1016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78F8" w:rsidRDefault="00D62187" w:rsidP="002478F8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6"/>
                        </w:p>
                        <w:p w:rsidR="002478F8" w:rsidRDefault="002478F8" w:rsidP="002478F8">
                          <w:pPr>
                            <w:pStyle w:val="Template-Unitnamelogoname"/>
                          </w:pPr>
                          <w:bookmarkStart w:id="7" w:name="SD_OFF_UnitName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2478F8" w:rsidRDefault="00D62187" w:rsidP="002478F8">
                    <w:pPr>
                      <w:pStyle w:val="Template-Parentlogoname"/>
                    </w:pPr>
                    <w:bookmarkStart w:id="10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0"/>
                  </w:p>
                  <w:p w:rsidR="002478F8" w:rsidRDefault="002478F8" w:rsidP="002478F8">
                    <w:pPr>
                      <w:pStyle w:val="Template-Unitnamelogoname"/>
                    </w:pPr>
                    <w:bookmarkStart w:id="11" w:name="SD_OFF_UnitName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</w:p>
  <w:p w:rsidR="003D5E3D" w:rsidRDefault="00D6218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6D6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7F6F" w:rsidRPr="00D62187" w:rsidRDefault="00747F6F" w:rsidP="00747F6F">
                          <w:pPr>
                            <w:pStyle w:val="Template-Afdeling"/>
                            <w:rPr>
                              <w:vanish/>
                            </w:rPr>
                          </w:pPr>
                          <w:bookmarkStart w:id="8" w:name="SD_USR_Afdeling"/>
                          <w:bookmarkStart w:id="9" w:name="SD_USR_Department"/>
                          <w:bookmarkStart w:id="10" w:name="SD_OFF_Afdeling"/>
                          <w:bookmarkStart w:id="11" w:name="HIF_SD_USR_Department"/>
                          <w:bookmarkEnd w:id="8"/>
                          <w:bookmarkEnd w:id="9"/>
                          <w:bookmarkEnd w:id="10"/>
                        </w:p>
                        <w:p w:rsidR="00747F6F" w:rsidRPr="00D62187" w:rsidRDefault="00747F6F" w:rsidP="00747F6F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:rsidR="00747F6F" w:rsidRPr="00D62187" w:rsidRDefault="00747F6F" w:rsidP="00747F6F">
                          <w:pPr>
                            <w:pStyle w:val="Template-NavnMellemnavn"/>
                            <w:rPr>
                              <w:vanish/>
                            </w:rPr>
                          </w:pPr>
                          <w:bookmarkStart w:id="12" w:name="SD_USR_Name"/>
                          <w:bookmarkStart w:id="13" w:name="HIF_SD_USR_Name"/>
                          <w:bookmarkEnd w:id="12"/>
                          <w:bookmarkEnd w:id="11"/>
                        </w:p>
                        <w:bookmarkEnd w:id="13"/>
                        <w:p w:rsidR="00747F6F" w:rsidRDefault="00747F6F" w:rsidP="00747F6F">
                          <w:pPr>
                            <w:pStyle w:val="Template-Brugerinfo"/>
                          </w:pPr>
                        </w:p>
                        <w:p w:rsidR="00747F6F" w:rsidRPr="00D62187" w:rsidRDefault="00747F6F" w:rsidP="00747F6F">
                          <w:pPr>
                            <w:pStyle w:val="Template-Brugerinfo"/>
                            <w:rPr>
                              <w:vanish/>
                            </w:rPr>
                          </w:pPr>
                          <w:bookmarkStart w:id="14" w:name="SD_USR_Title"/>
                          <w:bookmarkStart w:id="15" w:name="HIF_SD_USR_Title"/>
                          <w:bookmarkEnd w:id="14"/>
                        </w:p>
                        <w:p w:rsidR="00747F6F" w:rsidRPr="00D62187" w:rsidRDefault="00747F6F" w:rsidP="00747F6F">
                          <w:pPr>
                            <w:pStyle w:val="Template"/>
                            <w:rPr>
                              <w:vanish/>
                            </w:rPr>
                          </w:pPr>
                        </w:p>
                        <w:p w:rsidR="00873AA6" w:rsidRPr="00307E90" w:rsidRDefault="00873AA6" w:rsidP="00873AA6">
                          <w:pPr>
                            <w:pStyle w:val="Template"/>
                          </w:pPr>
                          <w:bookmarkStart w:id="16" w:name="SD_LAN_Date_N2"/>
                          <w:bookmarkEnd w:id="15"/>
                          <w:r>
                            <w:t>Dato</w:t>
                          </w:r>
                          <w:bookmarkEnd w:id="16"/>
                          <w:r w:rsidR="00BF1B1E">
                            <w:t xml:space="preserve">: </w:t>
                          </w:r>
                          <w:r w:rsidR="009777BC" w:rsidRPr="009777BC">
                            <w:t>19</w:t>
                          </w:r>
                          <w:r w:rsidR="00FF78D1" w:rsidRPr="009777BC">
                            <w:t>-</w:t>
                          </w:r>
                          <w:r w:rsidR="009777BC" w:rsidRPr="009777BC">
                            <w:t>09</w:t>
                          </w:r>
                          <w:r w:rsidR="00FF78D1" w:rsidRPr="009777BC">
                            <w:t>-</w:t>
                          </w:r>
                          <w:r w:rsidR="009777BC" w:rsidRPr="009777BC">
                            <w:t>2019</w:t>
                          </w:r>
                        </w:p>
                        <w:p w:rsidR="00873AA6" w:rsidRPr="00D62187" w:rsidRDefault="005C2184" w:rsidP="00873AA6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SD_LAN_Sagsnr"/>
                          <w:bookmarkStart w:id="18" w:name="HIF_SD_FLD_Sagsnummer"/>
                          <w:r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 w:rsidR="00873AA6" w:rsidRPr="00D62187">
                            <w:rPr>
                              <w:vanish/>
                            </w:rPr>
                            <w:t xml:space="preserve">.: </w:t>
                          </w:r>
                          <w:bookmarkStart w:id="19" w:name="SD_FLD_Sagsnummer"/>
                          <w:bookmarkEnd w:id="19"/>
                        </w:p>
                        <w:p w:rsidR="00873AA6" w:rsidRPr="00D62187" w:rsidRDefault="005C2184" w:rsidP="00873AA6">
                          <w:pPr>
                            <w:pStyle w:val="Template"/>
                          </w:pPr>
                          <w:bookmarkStart w:id="20" w:name="SD_LAN_Ref"/>
                          <w:bookmarkStart w:id="21" w:name="HIF_SD_FLD_Reference"/>
                          <w:bookmarkEnd w:id="18"/>
                          <w:r>
                            <w:t>Ref</w:t>
                          </w:r>
                          <w:bookmarkEnd w:id="20"/>
                          <w:r w:rsidR="00873AA6" w:rsidRPr="00D62187">
                            <w:t xml:space="preserve">: </w:t>
                          </w:r>
                          <w:r w:rsidR="008B2D38">
                            <w:t>E</w:t>
                          </w:r>
                          <w:r w:rsidR="00C50E72">
                            <w:t>HL</w:t>
                          </w:r>
                        </w:p>
                        <w:bookmarkEnd w:id="21"/>
                        <w:p w:rsidR="00873AA6" w:rsidRPr="00C96CED" w:rsidRDefault="00D62187" w:rsidP="00873AA6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9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3AA6" w:rsidRDefault="00873AA6" w:rsidP="00873AA6">
                          <w:pPr>
                            <w:pStyle w:val="Template-Date"/>
                            <w:spacing w:line="120" w:lineRule="exact"/>
                          </w:pPr>
                        </w:p>
                        <w:p w:rsidR="003D5E3D" w:rsidRPr="00873AA6" w:rsidRDefault="005C2184" w:rsidP="00873AA6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SD_LAN_Page"/>
                          <w:r>
                            <w:t>Side</w:t>
                          </w:r>
                          <w:bookmarkEnd w:id="22"/>
                          <w:r w:rsidR="00873AA6">
                            <w:t xml:space="preserve"> 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73AA6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714C0">
                            <w:rPr>
                              <w:rStyle w:val="Sidetal"/>
                            </w:rPr>
                            <w:t>1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73AA6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73AA6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714C0">
                            <w:rPr>
                              <w:rStyle w:val="Sidetal"/>
                            </w:rPr>
                            <w:t>2</w:t>
                          </w:r>
                          <w:r w:rsidR="000B694C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747F6F" w:rsidRPr="00D62187" w:rsidRDefault="00747F6F" w:rsidP="00747F6F">
                    <w:pPr>
                      <w:pStyle w:val="Template-Afdeling"/>
                      <w:rPr>
                        <w:vanish/>
                      </w:rPr>
                    </w:pPr>
                    <w:bookmarkStart w:id="23" w:name="SD_USR_Afdeling"/>
                    <w:bookmarkStart w:id="24" w:name="SD_USR_Department"/>
                    <w:bookmarkStart w:id="25" w:name="SD_OFF_Afdeling"/>
                    <w:bookmarkStart w:id="26" w:name="HIF_SD_USR_Department"/>
                    <w:bookmarkEnd w:id="23"/>
                    <w:bookmarkEnd w:id="24"/>
                    <w:bookmarkEnd w:id="25"/>
                  </w:p>
                  <w:p w:rsidR="00747F6F" w:rsidRPr="00D62187" w:rsidRDefault="00747F6F" w:rsidP="00747F6F">
                    <w:pPr>
                      <w:pStyle w:val="Template"/>
                      <w:rPr>
                        <w:vanish/>
                      </w:rPr>
                    </w:pPr>
                  </w:p>
                  <w:p w:rsidR="00747F6F" w:rsidRPr="00D62187" w:rsidRDefault="00747F6F" w:rsidP="00747F6F">
                    <w:pPr>
                      <w:pStyle w:val="Template-NavnMellemnavn"/>
                      <w:rPr>
                        <w:vanish/>
                      </w:rPr>
                    </w:pPr>
                    <w:bookmarkStart w:id="27" w:name="SD_USR_Name"/>
                    <w:bookmarkStart w:id="28" w:name="HIF_SD_USR_Name"/>
                    <w:bookmarkEnd w:id="27"/>
                    <w:bookmarkEnd w:id="26"/>
                  </w:p>
                  <w:bookmarkEnd w:id="28"/>
                  <w:p w:rsidR="00747F6F" w:rsidRDefault="00747F6F" w:rsidP="00747F6F">
                    <w:pPr>
                      <w:pStyle w:val="Template-Brugerinfo"/>
                    </w:pPr>
                  </w:p>
                  <w:p w:rsidR="00747F6F" w:rsidRPr="00D62187" w:rsidRDefault="00747F6F" w:rsidP="00747F6F">
                    <w:pPr>
                      <w:pStyle w:val="Template-Brugerinfo"/>
                      <w:rPr>
                        <w:vanish/>
                      </w:rPr>
                    </w:pPr>
                    <w:bookmarkStart w:id="29" w:name="SD_USR_Title"/>
                    <w:bookmarkStart w:id="30" w:name="HIF_SD_USR_Title"/>
                    <w:bookmarkEnd w:id="29"/>
                  </w:p>
                  <w:p w:rsidR="00747F6F" w:rsidRPr="00D62187" w:rsidRDefault="00747F6F" w:rsidP="00747F6F">
                    <w:pPr>
                      <w:pStyle w:val="Template"/>
                      <w:rPr>
                        <w:vanish/>
                      </w:rPr>
                    </w:pPr>
                  </w:p>
                  <w:p w:rsidR="00873AA6" w:rsidRPr="00307E90" w:rsidRDefault="00873AA6" w:rsidP="00873AA6">
                    <w:pPr>
                      <w:pStyle w:val="Template"/>
                    </w:pPr>
                    <w:bookmarkStart w:id="31" w:name="SD_LAN_Date_N2"/>
                    <w:bookmarkEnd w:id="30"/>
                    <w:r>
                      <w:t>Dato</w:t>
                    </w:r>
                    <w:bookmarkEnd w:id="31"/>
                    <w:r w:rsidR="00BF1B1E">
                      <w:t xml:space="preserve">: </w:t>
                    </w:r>
                    <w:r w:rsidR="009777BC" w:rsidRPr="009777BC">
                      <w:t>19</w:t>
                    </w:r>
                    <w:r w:rsidR="00FF78D1" w:rsidRPr="009777BC">
                      <w:t>-</w:t>
                    </w:r>
                    <w:r w:rsidR="009777BC" w:rsidRPr="009777BC">
                      <w:t>09</w:t>
                    </w:r>
                    <w:r w:rsidR="00FF78D1" w:rsidRPr="009777BC">
                      <w:t>-</w:t>
                    </w:r>
                    <w:r w:rsidR="009777BC" w:rsidRPr="009777BC">
                      <w:t>2019</w:t>
                    </w:r>
                  </w:p>
                  <w:p w:rsidR="00873AA6" w:rsidRPr="00D62187" w:rsidRDefault="005C2184" w:rsidP="00873AA6">
                    <w:pPr>
                      <w:pStyle w:val="Template"/>
                      <w:rPr>
                        <w:vanish/>
                      </w:rPr>
                    </w:pPr>
                    <w:bookmarkStart w:id="32" w:name="SD_LAN_Sagsnr"/>
                    <w:bookmarkStart w:id="33" w:name="HIF_SD_FLD_Sagsnummer"/>
                    <w:r>
                      <w:rPr>
                        <w:vanish/>
                      </w:rPr>
                      <w:t>Sags nr</w:t>
                    </w:r>
                    <w:bookmarkEnd w:id="32"/>
                    <w:r w:rsidR="00873AA6" w:rsidRPr="00D62187">
                      <w:rPr>
                        <w:vanish/>
                      </w:rPr>
                      <w:t xml:space="preserve">.: </w:t>
                    </w:r>
                    <w:bookmarkStart w:id="34" w:name="SD_FLD_Sagsnummer"/>
                    <w:bookmarkEnd w:id="34"/>
                  </w:p>
                  <w:p w:rsidR="00873AA6" w:rsidRPr="00D62187" w:rsidRDefault="005C2184" w:rsidP="00873AA6">
                    <w:pPr>
                      <w:pStyle w:val="Template"/>
                    </w:pPr>
                    <w:bookmarkStart w:id="35" w:name="SD_LAN_Ref"/>
                    <w:bookmarkStart w:id="36" w:name="HIF_SD_FLD_Reference"/>
                    <w:bookmarkEnd w:id="33"/>
                    <w:r>
                      <w:t>Ref</w:t>
                    </w:r>
                    <w:bookmarkEnd w:id="35"/>
                    <w:r w:rsidR="00873AA6" w:rsidRPr="00D62187">
                      <w:t xml:space="preserve">: </w:t>
                    </w:r>
                    <w:r w:rsidR="008B2D38">
                      <w:t>E</w:t>
                    </w:r>
                    <w:r w:rsidR="00C50E72">
                      <w:t>HL</w:t>
                    </w:r>
                  </w:p>
                  <w:bookmarkEnd w:id="36"/>
                  <w:p w:rsidR="00873AA6" w:rsidRPr="00C96CED" w:rsidRDefault="00D62187" w:rsidP="00873AA6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9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3AA6" w:rsidRDefault="00873AA6" w:rsidP="00873AA6">
                    <w:pPr>
                      <w:pStyle w:val="Template-Date"/>
                      <w:spacing w:line="120" w:lineRule="exact"/>
                    </w:pPr>
                  </w:p>
                  <w:p w:rsidR="003D5E3D" w:rsidRPr="00873AA6" w:rsidRDefault="005C2184" w:rsidP="00873AA6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SD_LAN_Page"/>
                    <w:r>
                      <w:t>Side</w:t>
                    </w:r>
                    <w:bookmarkEnd w:id="37"/>
                    <w:r w:rsidR="00873AA6">
                      <w:t xml:space="preserve"> 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73AA6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714C0">
                      <w:rPr>
                        <w:rStyle w:val="Sidetal"/>
                      </w:rPr>
                      <w:t>1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73AA6">
                      <w:rPr>
                        <w:rStyle w:val="Sidetal"/>
                        <w:noProof w:val="0"/>
                      </w:rPr>
                      <w:t>/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73AA6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714C0">
                      <w:rPr>
                        <w:rStyle w:val="Sidetal"/>
                      </w:rPr>
                      <w:t>2</w:t>
                    </w:r>
                    <w:r w:rsidR="000B694C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56E28"/>
    <w:multiLevelType w:val="hybridMultilevel"/>
    <w:tmpl w:val="93D83C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F827F0"/>
    <w:multiLevelType w:val="hybridMultilevel"/>
    <w:tmpl w:val="94BEA1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8362E8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F5F71FD"/>
    <w:multiLevelType w:val="multilevel"/>
    <w:tmpl w:val="0406001D"/>
    <w:name w:val="HeadingNumbering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75551F4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A3626516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62BE5E34"/>
    <w:multiLevelType w:val="hybridMultilevel"/>
    <w:tmpl w:val="62282A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2" w15:restartNumberingAfterBreak="0">
    <w:nsid w:val="79A177C4"/>
    <w:multiLevelType w:val="hybridMultilevel"/>
    <w:tmpl w:val="C6A4FA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21"/>
  </w:num>
  <w:num w:numId="16">
    <w:abstractNumId w:val="16"/>
  </w:num>
  <w:num w:numId="17">
    <w:abstractNumId w:val="13"/>
  </w:num>
  <w:num w:numId="18">
    <w:abstractNumId w:val="12"/>
  </w:num>
  <w:num w:numId="19">
    <w:abstractNumId w:val="15"/>
  </w:num>
  <w:num w:numId="20">
    <w:abstractNumId w:val="10"/>
  </w:num>
  <w:num w:numId="21">
    <w:abstractNumId w:val="11"/>
  </w:num>
  <w:num w:numId="22">
    <w:abstractNumId w:val="22"/>
  </w:num>
  <w:num w:numId="23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187"/>
    <w:rsid w:val="00003B6C"/>
    <w:rsid w:val="00006C23"/>
    <w:rsid w:val="00027A0A"/>
    <w:rsid w:val="00033757"/>
    <w:rsid w:val="00051A09"/>
    <w:rsid w:val="00061F99"/>
    <w:rsid w:val="00074089"/>
    <w:rsid w:val="00083CA9"/>
    <w:rsid w:val="00087773"/>
    <w:rsid w:val="00094D54"/>
    <w:rsid w:val="00097039"/>
    <w:rsid w:val="0009718E"/>
    <w:rsid w:val="000B694C"/>
    <w:rsid w:val="000C6377"/>
    <w:rsid w:val="000D1DE3"/>
    <w:rsid w:val="000D6CD2"/>
    <w:rsid w:val="000F02A6"/>
    <w:rsid w:val="00103C46"/>
    <w:rsid w:val="0011718B"/>
    <w:rsid w:val="00120D4B"/>
    <w:rsid w:val="001252BE"/>
    <w:rsid w:val="00134A8C"/>
    <w:rsid w:val="00146DC7"/>
    <w:rsid w:val="00153477"/>
    <w:rsid w:val="0015528B"/>
    <w:rsid w:val="00192812"/>
    <w:rsid w:val="001A2209"/>
    <w:rsid w:val="001A29A9"/>
    <w:rsid w:val="002171DE"/>
    <w:rsid w:val="00227E7F"/>
    <w:rsid w:val="00232538"/>
    <w:rsid w:val="002478F8"/>
    <w:rsid w:val="00260E34"/>
    <w:rsid w:val="00262DF7"/>
    <w:rsid w:val="00266E3A"/>
    <w:rsid w:val="00267DB2"/>
    <w:rsid w:val="00270235"/>
    <w:rsid w:val="00271C6C"/>
    <w:rsid w:val="00276119"/>
    <w:rsid w:val="002929E7"/>
    <w:rsid w:val="0029775F"/>
    <w:rsid w:val="002A72A0"/>
    <w:rsid w:val="002C33C1"/>
    <w:rsid w:val="002E326D"/>
    <w:rsid w:val="002E6FF9"/>
    <w:rsid w:val="002F3033"/>
    <w:rsid w:val="002F5402"/>
    <w:rsid w:val="002F7665"/>
    <w:rsid w:val="0030194C"/>
    <w:rsid w:val="00303E0D"/>
    <w:rsid w:val="00307579"/>
    <w:rsid w:val="0033638F"/>
    <w:rsid w:val="003613EA"/>
    <w:rsid w:val="00361F20"/>
    <w:rsid w:val="003711E4"/>
    <w:rsid w:val="00382E80"/>
    <w:rsid w:val="003921DD"/>
    <w:rsid w:val="003932A5"/>
    <w:rsid w:val="003D49BF"/>
    <w:rsid w:val="003D5596"/>
    <w:rsid w:val="003D5BD1"/>
    <w:rsid w:val="003D5E3D"/>
    <w:rsid w:val="003E448A"/>
    <w:rsid w:val="003E4A18"/>
    <w:rsid w:val="003E6170"/>
    <w:rsid w:val="003E64DA"/>
    <w:rsid w:val="003F10F4"/>
    <w:rsid w:val="003F33BA"/>
    <w:rsid w:val="00402611"/>
    <w:rsid w:val="004062ED"/>
    <w:rsid w:val="0041142D"/>
    <w:rsid w:val="00423990"/>
    <w:rsid w:val="0043314E"/>
    <w:rsid w:val="00440C00"/>
    <w:rsid w:val="00443D5B"/>
    <w:rsid w:val="0044643A"/>
    <w:rsid w:val="00456317"/>
    <w:rsid w:val="0048777D"/>
    <w:rsid w:val="004A66E6"/>
    <w:rsid w:val="004A74B2"/>
    <w:rsid w:val="004B7890"/>
    <w:rsid w:val="004C208C"/>
    <w:rsid w:val="004F0B15"/>
    <w:rsid w:val="00504494"/>
    <w:rsid w:val="005152B4"/>
    <w:rsid w:val="00524DD1"/>
    <w:rsid w:val="0054038C"/>
    <w:rsid w:val="00547ACA"/>
    <w:rsid w:val="00572517"/>
    <w:rsid w:val="005726FD"/>
    <w:rsid w:val="0057374B"/>
    <w:rsid w:val="00575485"/>
    <w:rsid w:val="005802EE"/>
    <w:rsid w:val="00592743"/>
    <w:rsid w:val="0059750E"/>
    <w:rsid w:val="005978B7"/>
    <w:rsid w:val="005C2184"/>
    <w:rsid w:val="005E13CA"/>
    <w:rsid w:val="005E6CB9"/>
    <w:rsid w:val="00602F47"/>
    <w:rsid w:val="0061261D"/>
    <w:rsid w:val="00641B24"/>
    <w:rsid w:val="006535CF"/>
    <w:rsid w:val="00686EFD"/>
    <w:rsid w:val="006A1349"/>
    <w:rsid w:val="006A4163"/>
    <w:rsid w:val="006B4CE3"/>
    <w:rsid w:val="006C3A1B"/>
    <w:rsid w:val="006D002E"/>
    <w:rsid w:val="006D023E"/>
    <w:rsid w:val="006D7B83"/>
    <w:rsid w:val="006E0F5F"/>
    <w:rsid w:val="00704F07"/>
    <w:rsid w:val="00714333"/>
    <w:rsid w:val="00721952"/>
    <w:rsid w:val="00723380"/>
    <w:rsid w:val="007264B9"/>
    <w:rsid w:val="00731229"/>
    <w:rsid w:val="00734257"/>
    <w:rsid w:val="00736658"/>
    <w:rsid w:val="00747F6F"/>
    <w:rsid w:val="00757BDC"/>
    <w:rsid w:val="00773E7E"/>
    <w:rsid w:val="00775968"/>
    <w:rsid w:val="007925D2"/>
    <w:rsid w:val="00795523"/>
    <w:rsid w:val="007955B4"/>
    <w:rsid w:val="00795981"/>
    <w:rsid w:val="007A64B8"/>
    <w:rsid w:val="007B0355"/>
    <w:rsid w:val="007E0484"/>
    <w:rsid w:val="007F121A"/>
    <w:rsid w:val="00806025"/>
    <w:rsid w:val="00806832"/>
    <w:rsid w:val="00814AFC"/>
    <w:rsid w:val="00826302"/>
    <w:rsid w:val="0083637E"/>
    <w:rsid w:val="00852917"/>
    <w:rsid w:val="00863559"/>
    <w:rsid w:val="00873AA6"/>
    <w:rsid w:val="00877A78"/>
    <w:rsid w:val="008856B3"/>
    <w:rsid w:val="008868CF"/>
    <w:rsid w:val="008A4E02"/>
    <w:rsid w:val="008B1F80"/>
    <w:rsid w:val="008B2D38"/>
    <w:rsid w:val="008E5BD1"/>
    <w:rsid w:val="0090088D"/>
    <w:rsid w:val="00913796"/>
    <w:rsid w:val="00930E78"/>
    <w:rsid w:val="00934F34"/>
    <w:rsid w:val="0093783D"/>
    <w:rsid w:val="00947C62"/>
    <w:rsid w:val="0095299B"/>
    <w:rsid w:val="00953C9D"/>
    <w:rsid w:val="00954AA9"/>
    <w:rsid w:val="00961B44"/>
    <w:rsid w:val="00966E3C"/>
    <w:rsid w:val="00975CA9"/>
    <w:rsid w:val="009777BC"/>
    <w:rsid w:val="009A5DA4"/>
    <w:rsid w:val="009C3A4A"/>
    <w:rsid w:val="009C473B"/>
    <w:rsid w:val="009C7904"/>
    <w:rsid w:val="00A01062"/>
    <w:rsid w:val="00A11327"/>
    <w:rsid w:val="00A14DFA"/>
    <w:rsid w:val="00A154E1"/>
    <w:rsid w:val="00A2162C"/>
    <w:rsid w:val="00A2299B"/>
    <w:rsid w:val="00A36231"/>
    <w:rsid w:val="00A569B2"/>
    <w:rsid w:val="00A714C0"/>
    <w:rsid w:val="00A721E6"/>
    <w:rsid w:val="00A74664"/>
    <w:rsid w:val="00A74EA6"/>
    <w:rsid w:val="00A861B5"/>
    <w:rsid w:val="00A91794"/>
    <w:rsid w:val="00A91CB9"/>
    <w:rsid w:val="00A93C57"/>
    <w:rsid w:val="00A96F24"/>
    <w:rsid w:val="00AA0190"/>
    <w:rsid w:val="00AA0EF9"/>
    <w:rsid w:val="00AA69B2"/>
    <w:rsid w:val="00AB2E5C"/>
    <w:rsid w:val="00AB4E1D"/>
    <w:rsid w:val="00AC03C4"/>
    <w:rsid w:val="00AC15C3"/>
    <w:rsid w:val="00AE0AF9"/>
    <w:rsid w:val="00B15221"/>
    <w:rsid w:val="00B32457"/>
    <w:rsid w:val="00B37634"/>
    <w:rsid w:val="00B43FBF"/>
    <w:rsid w:val="00B56D67"/>
    <w:rsid w:val="00B5730D"/>
    <w:rsid w:val="00B60F23"/>
    <w:rsid w:val="00B716AB"/>
    <w:rsid w:val="00B84835"/>
    <w:rsid w:val="00B9023F"/>
    <w:rsid w:val="00B936B1"/>
    <w:rsid w:val="00B954B3"/>
    <w:rsid w:val="00BA56DF"/>
    <w:rsid w:val="00BE7CAE"/>
    <w:rsid w:val="00BE7FBE"/>
    <w:rsid w:val="00BE7FE4"/>
    <w:rsid w:val="00BF1B1E"/>
    <w:rsid w:val="00BF3805"/>
    <w:rsid w:val="00BF4DF1"/>
    <w:rsid w:val="00C372A4"/>
    <w:rsid w:val="00C41C80"/>
    <w:rsid w:val="00C50E72"/>
    <w:rsid w:val="00C5331C"/>
    <w:rsid w:val="00C62715"/>
    <w:rsid w:val="00C62763"/>
    <w:rsid w:val="00C96CED"/>
    <w:rsid w:val="00C96F53"/>
    <w:rsid w:val="00CB2ECE"/>
    <w:rsid w:val="00CD726C"/>
    <w:rsid w:val="00D154CC"/>
    <w:rsid w:val="00D227D0"/>
    <w:rsid w:val="00D31A8E"/>
    <w:rsid w:val="00D41A07"/>
    <w:rsid w:val="00D62187"/>
    <w:rsid w:val="00D7661D"/>
    <w:rsid w:val="00D8213E"/>
    <w:rsid w:val="00D87781"/>
    <w:rsid w:val="00D910A8"/>
    <w:rsid w:val="00D9564B"/>
    <w:rsid w:val="00DB035F"/>
    <w:rsid w:val="00DC0050"/>
    <w:rsid w:val="00DC3723"/>
    <w:rsid w:val="00DD5471"/>
    <w:rsid w:val="00DE3C16"/>
    <w:rsid w:val="00DE4C4D"/>
    <w:rsid w:val="00DF4545"/>
    <w:rsid w:val="00DF7F17"/>
    <w:rsid w:val="00E026D2"/>
    <w:rsid w:val="00E14594"/>
    <w:rsid w:val="00E33599"/>
    <w:rsid w:val="00E36FDE"/>
    <w:rsid w:val="00E44CA7"/>
    <w:rsid w:val="00E461F3"/>
    <w:rsid w:val="00E517A9"/>
    <w:rsid w:val="00E52AF8"/>
    <w:rsid w:val="00E70DF0"/>
    <w:rsid w:val="00EA6633"/>
    <w:rsid w:val="00EC285C"/>
    <w:rsid w:val="00ED49DE"/>
    <w:rsid w:val="00EE5AEB"/>
    <w:rsid w:val="00EF7D36"/>
    <w:rsid w:val="00F05149"/>
    <w:rsid w:val="00F078E4"/>
    <w:rsid w:val="00F10DD8"/>
    <w:rsid w:val="00F32917"/>
    <w:rsid w:val="00F4463E"/>
    <w:rsid w:val="00F45004"/>
    <w:rsid w:val="00F51DF2"/>
    <w:rsid w:val="00F67A46"/>
    <w:rsid w:val="00F76D16"/>
    <w:rsid w:val="00F86029"/>
    <w:rsid w:val="00FA31F3"/>
    <w:rsid w:val="00FB39F0"/>
    <w:rsid w:val="00FC2ABE"/>
    <w:rsid w:val="00FD06CB"/>
    <w:rsid w:val="00FE0DAB"/>
    <w:rsid w:val="00FF260D"/>
    <w:rsid w:val="00FF5E36"/>
    <w:rsid w:val="00FF756E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,"/>
  <w:listSeparator w:val=";"/>
  <w14:docId w14:val="4A16F5B8"/>
  <w15:docId w15:val="{EC6CF6FD-136A-45D8-BC31-20A2A5C0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Mail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Liste">
    <w:name w:val="List"/>
    <w:basedOn w:val="Normal"/>
    <w:semiHidden/>
    <w:rsid w:val="00E52AF8"/>
    <w:pPr>
      <w:ind w:left="283" w:hanging="283"/>
    </w:pPr>
  </w:style>
  <w:style w:type="paragraph" w:styleId="Liste2">
    <w:name w:val="List 2"/>
    <w:basedOn w:val="Normal"/>
    <w:semiHidden/>
    <w:rsid w:val="00E52AF8"/>
    <w:pPr>
      <w:ind w:left="566" w:hanging="283"/>
    </w:pPr>
  </w:style>
  <w:style w:type="paragraph" w:styleId="Liste3">
    <w:name w:val="List 3"/>
    <w:basedOn w:val="Normal"/>
    <w:semiHidden/>
    <w:rsid w:val="00E52AF8"/>
    <w:pPr>
      <w:ind w:left="849" w:hanging="283"/>
    </w:pPr>
  </w:style>
  <w:style w:type="paragraph" w:styleId="Liste4">
    <w:name w:val="List 4"/>
    <w:basedOn w:val="Normal"/>
    <w:semiHidden/>
    <w:rsid w:val="00E52AF8"/>
    <w:pPr>
      <w:ind w:left="1132" w:hanging="283"/>
    </w:pPr>
  </w:style>
  <w:style w:type="paragraph" w:styleId="Liste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E52A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E52A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E52A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E52A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E52A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52AF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uiPriority w:val="59"/>
    <w:rsid w:val="00E52AF8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E52AF8"/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semiHidden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semiHidden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eastAsia="en-US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semiHidden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ED49DE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D621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Overskrift1Tegn">
    <w:name w:val="Overskrift 1 Tegn"/>
    <w:link w:val="Overskrift1"/>
    <w:uiPriority w:val="9"/>
    <w:rsid w:val="00D62187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Overskrift2Tegn">
    <w:name w:val="Overskrift 2 Tegn"/>
    <w:link w:val="Overskrift2"/>
    <w:uiPriority w:val="9"/>
    <w:rsid w:val="00D62187"/>
    <w:rPr>
      <w:rFonts w:ascii="Georgia" w:hAnsi="Georgia" w:cs="Arial"/>
      <w:bCs/>
      <w:iCs/>
      <w:sz w:val="21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3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ehl\Application%20Data\Microsoft\Skabeloner\Refer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</Template>
  <TotalTime>54</TotalTime>
  <Pages>2</Pages>
  <Words>197</Words>
  <Characters>1252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Lisette Prins</dc:creator>
  <cp:lastModifiedBy>Esben Højbjerre Larsen</cp:lastModifiedBy>
  <cp:revision>5</cp:revision>
  <cp:lastPrinted>2015-04-21T09:43:00Z</cp:lastPrinted>
  <dcterms:created xsi:type="dcterms:W3CDTF">2019-09-19T08:03:00Z</dcterms:created>
  <dcterms:modified xsi:type="dcterms:W3CDTF">2019-09-20T08:46:00Z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1846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  <property fmtid="{D5CDD505-2E9C-101B-9397-08002B2CF9AE}" pid="7" name="ContentRemapped">
    <vt:lpwstr>true</vt:lpwstr>
  </property>
</Properties>
</file>