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22"/>
        <w:gridCol w:w="2211"/>
      </w:tblGrid>
      <w:tr w:rsidR="00AB2E5C" w:rsidRPr="005C2184" w:rsidTr="00E33599">
        <w:trPr>
          <w:trHeight w:val="3552"/>
        </w:trPr>
        <w:tc>
          <w:tcPr>
            <w:tcW w:w="7422" w:type="dxa"/>
          </w:tcPr>
          <w:p w:rsidR="0043314E" w:rsidRPr="002F7F77" w:rsidRDefault="005C2184" w:rsidP="0043314E">
            <w:pPr>
              <w:pStyle w:val="Normal-Dokumentinfo"/>
              <w:rPr>
                <w:szCs w:val="21"/>
              </w:rPr>
            </w:pPr>
            <w:bookmarkStart w:id="0" w:name="SD_LAN_Meetingon"/>
            <w:r w:rsidRPr="005C2184">
              <w:rPr>
                <w:szCs w:val="21"/>
              </w:rPr>
              <w:t>Møde den</w:t>
            </w:r>
            <w:bookmarkEnd w:id="0"/>
            <w:r w:rsidR="0043314E" w:rsidRPr="005C2184">
              <w:rPr>
                <w:szCs w:val="21"/>
              </w:rPr>
              <w:t>:</w:t>
            </w:r>
            <w:r w:rsidR="00C50E72" w:rsidRPr="005C2184">
              <w:rPr>
                <w:szCs w:val="21"/>
              </w:rPr>
              <w:t xml:space="preserve"> </w:t>
            </w:r>
            <w:r w:rsidR="00D33A3A" w:rsidRPr="00D33A3A">
              <w:rPr>
                <w:szCs w:val="21"/>
              </w:rPr>
              <w:t>26</w:t>
            </w:r>
            <w:r w:rsidR="00986C29" w:rsidRPr="00D33A3A">
              <w:rPr>
                <w:szCs w:val="21"/>
              </w:rPr>
              <w:t>.</w:t>
            </w:r>
            <w:r w:rsidR="00D33A3A" w:rsidRPr="00D33A3A">
              <w:rPr>
                <w:szCs w:val="21"/>
              </w:rPr>
              <w:t>01</w:t>
            </w:r>
            <w:r w:rsidR="00FF78D1" w:rsidRPr="00D33A3A">
              <w:rPr>
                <w:szCs w:val="21"/>
              </w:rPr>
              <w:t>.</w:t>
            </w:r>
            <w:r w:rsidR="00D33A3A" w:rsidRPr="00D33A3A">
              <w:rPr>
                <w:szCs w:val="21"/>
              </w:rPr>
              <w:t>2021</w:t>
            </w:r>
            <w:r w:rsidR="00FF78D1" w:rsidRPr="00D33A3A">
              <w:rPr>
                <w:szCs w:val="21"/>
              </w:rPr>
              <w:t xml:space="preserve"> </w:t>
            </w:r>
            <w:r w:rsidR="00FF78D1" w:rsidRPr="002F7F77">
              <w:rPr>
                <w:szCs w:val="21"/>
              </w:rPr>
              <w:t>kl. 10-12</w:t>
            </w:r>
          </w:p>
          <w:p w:rsidR="00BE7FE4" w:rsidRPr="00D33A3A" w:rsidRDefault="00D33A3A" w:rsidP="0043314E">
            <w:pPr>
              <w:pStyle w:val="Normal-Dokumentinfo"/>
              <w:rPr>
                <w:szCs w:val="21"/>
              </w:rPr>
            </w:pPr>
            <w:r w:rsidRPr="00D33A3A">
              <w:rPr>
                <w:szCs w:val="21"/>
              </w:rPr>
              <w:t>Via Microsoft Teams</w:t>
            </w:r>
          </w:p>
          <w:p w:rsidR="00A01062" w:rsidRPr="005C2184" w:rsidRDefault="00D62187" w:rsidP="0043314E">
            <w:pPr>
              <w:pStyle w:val="Normal-Dokumentinfo"/>
              <w:rPr>
                <w:szCs w:val="21"/>
              </w:rPr>
            </w:pPr>
            <w:r w:rsidRPr="005C2184">
              <w:rPr>
                <w:szCs w:val="21"/>
              </w:rPr>
              <w:t>VEST båndmøde</w:t>
            </w:r>
          </w:p>
          <w:p w:rsidR="00A36231" w:rsidRPr="005C2184" w:rsidRDefault="00A36231" w:rsidP="00456317">
            <w:pPr>
              <w:pStyle w:val="Normal-Dokumentinfo"/>
              <w:rPr>
                <w:szCs w:val="21"/>
              </w:rPr>
            </w:pPr>
          </w:p>
          <w:p w:rsidR="00D33A3A" w:rsidRDefault="00C96F53" w:rsidP="00D33A3A">
            <w:pPr>
              <w:pStyle w:val="Normal-Dokumentinfo"/>
              <w:rPr>
                <w:b w:val="0"/>
                <w:szCs w:val="21"/>
              </w:rPr>
            </w:pPr>
            <w:r w:rsidRPr="005C2184">
              <w:rPr>
                <w:szCs w:val="21"/>
              </w:rPr>
              <w:t>Deltagere</w:t>
            </w:r>
            <w:r w:rsidR="00AB2E5C" w:rsidRPr="005C2184">
              <w:rPr>
                <w:szCs w:val="21"/>
              </w:rPr>
              <w:t xml:space="preserve">: </w:t>
            </w:r>
            <w:r w:rsidR="00686EFD">
              <w:rPr>
                <w:b w:val="0"/>
                <w:szCs w:val="21"/>
              </w:rPr>
              <w:t xml:space="preserve">Anne Christine Teglborg </w:t>
            </w:r>
            <w:r w:rsidR="00FF78D1">
              <w:rPr>
                <w:b w:val="0"/>
                <w:szCs w:val="21"/>
              </w:rPr>
              <w:t>(</w:t>
            </w:r>
            <w:r w:rsidR="00686EFD">
              <w:rPr>
                <w:b w:val="0"/>
                <w:szCs w:val="21"/>
              </w:rPr>
              <w:t>AU UDD</w:t>
            </w:r>
            <w:r w:rsidR="00686EFD" w:rsidRPr="005C2184">
              <w:rPr>
                <w:b w:val="0"/>
                <w:szCs w:val="21"/>
              </w:rPr>
              <w:t xml:space="preserve">), </w:t>
            </w:r>
            <w:r w:rsidR="00C50E72" w:rsidRPr="005C2184">
              <w:rPr>
                <w:b w:val="0"/>
                <w:szCs w:val="21"/>
              </w:rPr>
              <w:t xml:space="preserve">Jesper Sølund Hansen </w:t>
            </w:r>
            <w:r w:rsidR="002929E7" w:rsidRPr="005C2184">
              <w:rPr>
                <w:b w:val="0"/>
                <w:szCs w:val="21"/>
              </w:rPr>
              <w:t>(AR), Lisette Prins (HE</w:t>
            </w:r>
            <w:r w:rsidR="002929E7">
              <w:rPr>
                <w:b w:val="0"/>
                <w:szCs w:val="21"/>
              </w:rPr>
              <w:t xml:space="preserve">), </w:t>
            </w:r>
            <w:r w:rsidR="00FA083D">
              <w:rPr>
                <w:b w:val="0"/>
                <w:szCs w:val="21"/>
              </w:rPr>
              <w:t>Eva Kvistgaard Arent</w:t>
            </w:r>
            <w:r w:rsidR="002F7F77">
              <w:rPr>
                <w:b w:val="0"/>
                <w:szCs w:val="21"/>
              </w:rPr>
              <w:t xml:space="preserve"> (</w:t>
            </w:r>
            <w:r w:rsidR="00ED5824">
              <w:rPr>
                <w:b w:val="0"/>
                <w:szCs w:val="21"/>
              </w:rPr>
              <w:t>NAT-TECH</w:t>
            </w:r>
            <w:r w:rsidR="00D33A3A">
              <w:rPr>
                <w:b w:val="0"/>
                <w:szCs w:val="21"/>
              </w:rPr>
              <w:t>/ordfører</w:t>
            </w:r>
            <w:r w:rsidR="002F7F77">
              <w:rPr>
                <w:b w:val="0"/>
                <w:szCs w:val="21"/>
              </w:rPr>
              <w:t>), Stina Lykkebye Tylén</w:t>
            </w:r>
            <w:r w:rsidR="00F10DD8" w:rsidRPr="005C2184">
              <w:rPr>
                <w:b w:val="0"/>
                <w:szCs w:val="21"/>
              </w:rPr>
              <w:t xml:space="preserve"> (</w:t>
            </w:r>
            <w:r w:rsidR="00F10DD8">
              <w:rPr>
                <w:b w:val="0"/>
                <w:szCs w:val="21"/>
              </w:rPr>
              <w:t xml:space="preserve">Aarhus </w:t>
            </w:r>
            <w:r w:rsidR="00F10DD8" w:rsidRPr="005C2184">
              <w:rPr>
                <w:b w:val="0"/>
                <w:szCs w:val="21"/>
              </w:rPr>
              <w:t>BSS)</w:t>
            </w:r>
            <w:r w:rsidR="00F10DD8">
              <w:rPr>
                <w:b w:val="0"/>
                <w:szCs w:val="21"/>
              </w:rPr>
              <w:t>,</w:t>
            </w:r>
            <w:r w:rsidR="00F10DD8" w:rsidRPr="005C2184">
              <w:rPr>
                <w:b w:val="0"/>
                <w:szCs w:val="21"/>
              </w:rPr>
              <w:t xml:space="preserve"> </w:t>
            </w:r>
            <w:r w:rsidR="00C50E72" w:rsidRPr="005C2184">
              <w:rPr>
                <w:b w:val="0"/>
                <w:szCs w:val="21"/>
              </w:rPr>
              <w:t>og Esben Højbjerre Larsen (koordinator)</w:t>
            </w:r>
          </w:p>
          <w:p w:rsidR="00FC2ABE" w:rsidRPr="00D33A3A" w:rsidRDefault="00D33A3A" w:rsidP="00D33A3A">
            <w:pPr>
              <w:pStyle w:val="Normal-Dokumentinfo"/>
              <w:rPr>
                <w:szCs w:val="21"/>
              </w:rPr>
            </w:pPr>
            <w:r w:rsidRPr="00D33A3A">
              <w:rPr>
                <w:szCs w:val="21"/>
              </w:rPr>
              <w:t>Gæster:</w:t>
            </w:r>
            <w:r>
              <w:rPr>
                <w:szCs w:val="21"/>
              </w:rPr>
              <w:t xml:space="preserve"> </w:t>
            </w:r>
            <w:r>
              <w:rPr>
                <w:b w:val="0"/>
                <w:szCs w:val="21"/>
              </w:rPr>
              <w:t>Lasse Tamberg Jensen, Rikke Brixvold Hviid</w:t>
            </w:r>
            <w:r w:rsidR="00E04E27">
              <w:rPr>
                <w:b w:val="0"/>
                <w:szCs w:val="21"/>
              </w:rPr>
              <w:t xml:space="preserve"> og Anders Lund Borre (Optagelse)</w:t>
            </w:r>
            <w:r w:rsidR="00821F54">
              <w:rPr>
                <w:b w:val="0"/>
                <w:szCs w:val="21"/>
              </w:rPr>
              <w:t xml:space="preserve"> medvirker under pkt. 4.</w:t>
            </w:r>
            <w:r w:rsidR="0044643A" w:rsidRPr="00D33A3A">
              <w:rPr>
                <w:szCs w:val="21"/>
              </w:rPr>
              <w:tab/>
            </w:r>
          </w:p>
        </w:tc>
        <w:tc>
          <w:tcPr>
            <w:tcW w:w="2211" w:type="dxa"/>
          </w:tcPr>
          <w:p w:rsidR="00AB2E5C" w:rsidRPr="005C2184" w:rsidRDefault="00B716AB" w:rsidP="00456317">
            <w:pPr>
              <w:pStyle w:val="Normal-DokumentNavn"/>
              <w:rPr>
                <w:sz w:val="21"/>
                <w:szCs w:val="21"/>
              </w:rPr>
            </w:pPr>
            <w:r w:rsidRPr="005C2184">
              <w:rPr>
                <w:sz w:val="21"/>
                <w:szCs w:val="21"/>
              </w:rPr>
              <w:t>Dagsorden</w:t>
            </w:r>
          </w:p>
        </w:tc>
      </w:tr>
    </w:tbl>
    <w:p w:rsidR="003D5BD1" w:rsidRPr="005C2184" w:rsidRDefault="003D5BD1" w:rsidP="00B716AB">
      <w:pPr>
        <w:rPr>
          <w:szCs w:val="21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8"/>
        <w:gridCol w:w="6110"/>
      </w:tblGrid>
      <w:tr w:rsidR="003E448A" w:rsidRPr="005C2184" w:rsidTr="00F15D93"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5C2184" w:rsidRDefault="00D62187" w:rsidP="00F15D93">
            <w:pPr>
              <w:rPr>
                <w:b/>
                <w:szCs w:val="21"/>
              </w:rPr>
            </w:pPr>
            <w:r w:rsidRPr="005C2184">
              <w:rPr>
                <w:b/>
                <w:szCs w:val="21"/>
              </w:rPr>
              <w:t>Punkt 1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5C2184" w:rsidRDefault="00986C29" w:rsidP="00C96F53">
            <w:pPr>
              <w:rPr>
                <w:b/>
                <w:szCs w:val="21"/>
              </w:rPr>
            </w:pPr>
            <w:r>
              <w:rPr>
                <w:b/>
                <w:szCs w:val="21"/>
              </w:rPr>
              <w:t>Til orientering (10 min)</w:t>
            </w:r>
          </w:p>
        </w:tc>
      </w:tr>
      <w:tr w:rsidR="003E448A" w:rsidRPr="005C2184" w:rsidTr="00F15D93">
        <w:trPr>
          <w:trHeight w:val="636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5C2184" w:rsidRDefault="00B716AB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Beskrivelse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77" w:rsidRDefault="00986C29" w:rsidP="00FF78D1">
            <w:pPr>
              <w:rPr>
                <w:szCs w:val="21"/>
              </w:rPr>
            </w:pPr>
            <w:r>
              <w:rPr>
                <w:szCs w:val="21"/>
              </w:rPr>
              <w:t>Fast punkt.</w:t>
            </w:r>
          </w:p>
          <w:p w:rsidR="002F7F77" w:rsidRPr="0054038C" w:rsidRDefault="002F7F77" w:rsidP="00986C29">
            <w:pPr>
              <w:rPr>
                <w:szCs w:val="21"/>
              </w:rPr>
            </w:pPr>
          </w:p>
        </w:tc>
      </w:tr>
      <w:tr w:rsidR="003E448A" w:rsidRPr="005C2184" w:rsidTr="00F15D93">
        <w:trPr>
          <w:trHeight w:val="411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5C2184" w:rsidRDefault="00D62187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Referat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46" w:rsidRPr="005C2184" w:rsidRDefault="00103C46" w:rsidP="00F15D93">
            <w:pPr>
              <w:rPr>
                <w:szCs w:val="21"/>
              </w:rPr>
            </w:pPr>
          </w:p>
        </w:tc>
      </w:tr>
    </w:tbl>
    <w:p w:rsidR="00D62187" w:rsidRPr="005C2184" w:rsidRDefault="00D62187" w:rsidP="00D62187">
      <w:pPr>
        <w:rPr>
          <w:szCs w:val="21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6"/>
        <w:gridCol w:w="6112"/>
      </w:tblGrid>
      <w:tr w:rsidR="00D62187" w:rsidRPr="005C2184" w:rsidTr="00F15D93"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5C2184" w:rsidRDefault="00D62187" w:rsidP="00F15D93">
            <w:pPr>
              <w:rPr>
                <w:b/>
                <w:szCs w:val="21"/>
              </w:rPr>
            </w:pPr>
            <w:r w:rsidRPr="005C2184">
              <w:rPr>
                <w:b/>
                <w:szCs w:val="21"/>
              </w:rPr>
              <w:t>Punkt 2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5C2184" w:rsidRDefault="000C47C0" w:rsidP="00F15D93">
            <w:pPr>
              <w:rPr>
                <w:b/>
                <w:szCs w:val="21"/>
              </w:rPr>
            </w:pPr>
            <w:r>
              <w:rPr>
                <w:b/>
                <w:szCs w:val="21"/>
              </w:rPr>
              <w:t xml:space="preserve">Opfølgning:  </w:t>
            </w:r>
            <w:r>
              <w:rPr>
                <w:b/>
                <w:szCs w:val="21"/>
              </w:rPr>
              <w:t>Opgørelse over tværgående indsatser</w:t>
            </w:r>
          </w:p>
        </w:tc>
      </w:tr>
      <w:tr w:rsidR="00D62187" w:rsidRPr="005C2184" w:rsidTr="00F15D93">
        <w:trPr>
          <w:trHeight w:val="636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5C2184" w:rsidRDefault="00B716AB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Beskrivelse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29" w:rsidRDefault="000C47C0" w:rsidP="008B2D38">
            <w:pPr>
              <w:rPr>
                <w:szCs w:val="21"/>
              </w:rPr>
            </w:pPr>
            <w:r>
              <w:rPr>
                <w:szCs w:val="21"/>
              </w:rPr>
              <w:t>v/Esben</w:t>
            </w:r>
          </w:p>
          <w:p w:rsidR="00CA4145" w:rsidRDefault="00CA4145" w:rsidP="008B2D38">
            <w:pPr>
              <w:rPr>
                <w:szCs w:val="21"/>
              </w:rPr>
            </w:pPr>
          </w:p>
          <w:p w:rsidR="00CA4145" w:rsidRDefault="00CA4145" w:rsidP="00CA4145">
            <w:pPr>
              <w:rPr>
                <w:szCs w:val="21"/>
              </w:rPr>
            </w:pPr>
            <w:r>
              <w:rPr>
                <w:szCs w:val="21"/>
              </w:rPr>
              <w:t xml:space="preserve">Esben </w:t>
            </w:r>
            <w:r>
              <w:rPr>
                <w:szCs w:val="21"/>
              </w:rPr>
              <w:t>har udarbejdet</w:t>
            </w:r>
            <w:r>
              <w:rPr>
                <w:szCs w:val="21"/>
              </w:rPr>
              <w:t xml:space="preserve"> et skema, som kan sendes ud til de tværgående arbejdsgrupper/redaktioner med henblik på at afdække opgaveforståelse, ressourcebrug og aktuelle fokuspunkter. Skemaet udfyldes i dialog med kontaktpersonen i de grupper, hvor der er tilknyttet en VEST-leder som kontaktperson.</w:t>
            </w:r>
          </w:p>
          <w:p w:rsidR="00CA4145" w:rsidRDefault="00CA4145" w:rsidP="00CA4145">
            <w:pPr>
              <w:rPr>
                <w:szCs w:val="21"/>
              </w:rPr>
            </w:pPr>
          </w:p>
          <w:p w:rsidR="00CA4145" w:rsidRPr="005C2184" w:rsidRDefault="00CA4145" w:rsidP="008B2D38">
            <w:pPr>
              <w:rPr>
                <w:szCs w:val="21"/>
              </w:rPr>
            </w:pPr>
            <w:r w:rsidRPr="00CA4145">
              <w:rPr>
                <w:b/>
                <w:szCs w:val="21"/>
              </w:rPr>
              <w:t>Bilag:</w:t>
            </w:r>
            <w:r>
              <w:rPr>
                <w:szCs w:val="21"/>
              </w:rPr>
              <w:t xml:space="preserve"> Skemaet er vedhæftet,</w:t>
            </w:r>
          </w:p>
        </w:tc>
      </w:tr>
      <w:tr w:rsidR="00D62187" w:rsidRPr="005C2184" w:rsidTr="00F15D93">
        <w:trPr>
          <w:trHeight w:val="411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5C2184" w:rsidRDefault="00D62187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Referat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29" w:rsidRPr="005C2184" w:rsidRDefault="00986C29" w:rsidP="00F15D93">
            <w:pPr>
              <w:rPr>
                <w:szCs w:val="21"/>
              </w:rPr>
            </w:pPr>
          </w:p>
        </w:tc>
      </w:tr>
    </w:tbl>
    <w:p w:rsidR="00D62187" w:rsidRPr="005C2184" w:rsidRDefault="00D62187" w:rsidP="00D62187">
      <w:pPr>
        <w:rPr>
          <w:szCs w:val="21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6"/>
        <w:gridCol w:w="6112"/>
      </w:tblGrid>
      <w:tr w:rsidR="009E4037" w:rsidRPr="005C2184" w:rsidTr="00F15D93"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5C2184" w:rsidRDefault="00D62187" w:rsidP="00F15D93">
            <w:pPr>
              <w:rPr>
                <w:b/>
                <w:szCs w:val="21"/>
              </w:rPr>
            </w:pPr>
            <w:r w:rsidRPr="005C2184">
              <w:rPr>
                <w:b/>
                <w:szCs w:val="21"/>
              </w:rPr>
              <w:t>Punkt 3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5C2184" w:rsidRDefault="00CA4145" w:rsidP="00C50E72">
            <w:pPr>
              <w:rPr>
                <w:b/>
                <w:szCs w:val="21"/>
              </w:rPr>
            </w:pPr>
            <w:r>
              <w:rPr>
                <w:b/>
                <w:szCs w:val="21"/>
              </w:rPr>
              <w:t>Status: Produktion af vejledningsfilm i forbindelse med projekt om opsøgende indsats</w:t>
            </w:r>
          </w:p>
        </w:tc>
      </w:tr>
      <w:tr w:rsidR="009E4037" w:rsidRPr="005C2184" w:rsidTr="00F15D93">
        <w:trPr>
          <w:trHeight w:val="636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5C2184" w:rsidRDefault="00B716AB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Beskrivelse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37" w:rsidRDefault="00CA4145" w:rsidP="00986C29">
            <w:pPr>
              <w:rPr>
                <w:szCs w:val="21"/>
              </w:rPr>
            </w:pPr>
            <w:r>
              <w:rPr>
                <w:szCs w:val="21"/>
              </w:rPr>
              <w:t>v/Stina</w:t>
            </w:r>
          </w:p>
          <w:p w:rsidR="00CA4145" w:rsidRDefault="00CA4145" w:rsidP="00986C29">
            <w:pPr>
              <w:rPr>
                <w:szCs w:val="21"/>
              </w:rPr>
            </w:pPr>
          </w:p>
          <w:p w:rsidR="00CA4145" w:rsidRPr="005C2184" w:rsidRDefault="00CA4145" w:rsidP="00986C29">
            <w:pPr>
              <w:rPr>
                <w:szCs w:val="21"/>
              </w:rPr>
            </w:pPr>
            <w:r>
              <w:rPr>
                <w:szCs w:val="21"/>
              </w:rPr>
              <w:t>Udsat fra forrige møde</w:t>
            </w:r>
          </w:p>
        </w:tc>
      </w:tr>
      <w:tr w:rsidR="009E4037" w:rsidRPr="005C2184" w:rsidTr="00F15D93">
        <w:trPr>
          <w:trHeight w:val="411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5C2184" w:rsidRDefault="00D62187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Referat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46" w:rsidRPr="005C2184" w:rsidRDefault="00103C46" w:rsidP="00F15D93">
            <w:pPr>
              <w:rPr>
                <w:szCs w:val="21"/>
              </w:rPr>
            </w:pPr>
          </w:p>
        </w:tc>
      </w:tr>
    </w:tbl>
    <w:p w:rsidR="00D62187" w:rsidRPr="005C2184" w:rsidRDefault="00D62187" w:rsidP="00D62187">
      <w:pPr>
        <w:rPr>
          <w:szCs w:val="21"/>
        </w:rPr>
      </w:pPr>
    </w:p>
    <w:p w:rsidR="00D62187" w:rsidRPr="005C2184" w:rsidRDefault="00D62187" w:rsidP="00D62187">
      <w:pPr>
        <w:rPr>
          <w:szCs w:val="21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8"/>
        <w:gridCol w:w="6070"/>
      </w:tblGrid>
      <w:tr w:rsidR="00D62187" w:rsidRPr="005C2184" w:rsidTr="00103C46"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5C2184" w:rsidRDefault="00D62187" w:rsidP="00E14594">
            <w:pPr>
              <w:rPr>
                <w:b/>
                <w:szCs w:val="21"/>
              </w:rPr>
            </w:pPr>
            <w:r w:rsidRPr="005C2184">
              <w:rPr>
                <w:b/>
                <w:szCs w:val="21"/>
              </w:rPr>
              <w:t xml:space="preserve">Punkt </w:t>
            </w:r>
            <w:r w:rsidR="00E14594" w:rsidRPr="005C2184">
              <w:rPr>
                <w:b/>
                <w:szCs w:val="21"/>
              </w:rPr>
              <w:t>4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5C2184" w:rsidRDefault="00821F54" w:rsidP="00266E3A">
            <w:pPr>
              <w:rPr>
                <w:b/>
                <w:szCs w:val="21"/>
              </w:rPr>
            </w:pPr>
            <w:r>
              <w:rPr>
                <w:b/>
                <w:szCs w:val="21"/>
              </w:rPr>
              <w:t>Dialog med Optagelse (kl. 11)</w:t>
            </w:r>
          </w:p>
        </w:tc>
      </w:tr>
      <w:tr w:rsidR="00D62187" w:rsidRPr="005C2184" w:rsidTr="00103C46">
        <w:trPr>
          <w:trHeight w:val="636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5C2184" w:rsidRDefault="00B716AB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lastRenderedPageBreak/>
              <w:t>Beskrivelse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35F" w:rsidRDefault="00821F54" w:rsidP="00986C29">
            <w:pPr>
              <w:rPr>
                <w:szCs w:val="21"/>
              </w:rPr>
            </w:pPr>
            <w:r>
              <w:rPr>
                <w:szCs w:val="21"/>
              </w:rPr>
              <w:t>v/Esben</w:t>
            </w:r>
          </w:p>
          <w:p w:rsidR="00821F54" w:rsidRDefault="00821F54" w:rsidP="00986C29">
            <w:pPr>
              <w:rPr>
                <w:szCs w:val="21"/>
              </w:rPr>
            </w:pPr>
          </w:p>
          <w:p w:rsidR="00821F54" w:rsidRDefault="00821F54" w:rsidP="00821F54">
            <w:r>
              <w:t>Dialog om</w:t>
            </w:r>
            <w:r>
              <w:t xml:space="preserve"> kommunikation</w:t>
            </w:r>
            <w:r>
              <w:t>en</w:t>
            </w:r>
            <w:r>
              <w:t xml:space="preserve"> melle</w:t>
            </w:r>
            <w:r>
              <w:t>m VEST-båndet og Optagelse i forbindelse med nye adgangsbekendtgørelser:</w:t>
            </w:r>
            <w:r>
              <w:t xml:space="preserve"> </w:t>
            </w:r>
            <w:r>
              <w:t xml:space="preserve">hvordan </w:t>
            </w:r>
            <w:r>
              <w:t xml:space="preserve">forbedrer </w:t>
            </w:r>
            <w:r>
              <w:t xml:space="preserve">vi </w:t>
            </w:r>
            <w:r>
              <w:t xml:space="preserve">kommunikationen af de regler, </w:t>
            </w:r>
            <w:r>
              <w:t xml:space="preserve">som </w:t>
            </w:r>
            <w:r>
              <w:t xml:space="preserve">ansøgere/studerende er underlagt i en optagelsesproces. </w:t>
            </w:r>
          </w:p>
          <w:p w:rsidR="00821F54" w:rsidRDefault="00821F54" w:rsidP="00821F54"/>
          <w:p w:rsidR="00821F54" w:rsidRPr="00821F54" w:rsidRDefault="00821F54" w:rsidP="00821F54">
            <w:pPr>
              <w:rPr>
                <w:rFonts w:ascii="Calibri" w:hAnsi="Calibri"/>
                <w:sz w:val="22"/>
                <w:szCs w:val="22"/>
              </w:rPr>
            </w:pPr>
            <w:r>
              <w:t>Lasse Tamberg Jensen, Rikke Brixvold Hviid og Anders Lund Borre deltager på vegne af Optagelse.</w:t>
            </w:r>
          </w:p>
          <w:p w:rsidR="00821F54" w:rsidRPr="005C2184" w:rsidRDefault="00821F54" w:rsidP="00986C29">
            <w:pPr>
              <w:rPr>
                <w:szCs w:val="21"/>
              </w:rPr>
            </w:pPr>
          </w:p>
        </w:tc>
      </w:tr>
      <w:tr w:rsidR="00D62187" w:rsidRPr="005C2184" w:rsidTr="00103C46">
        <w:trPr>
          <w:trHeight w:val="411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5C2184" w:rsidRDefault="00D62187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Referat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46" w:rsidRPr="005C2184" w:rsidRDefault="00103C46" w:rsidP="00F15D93">
            <w:pPr>
              <w:rPr>
                <w:szCs w:val="21"/>
              </w:rPr>
            </w:pPr>
          </w:p>
        </w:tc>
      </w:tr>
    </w:tbl>
    <w:p w:rsidR="00103C46" w:rsidRPr="005C2184" w:rsidRDefault="00103C46" w:rsidP="00103C46">
      <w:pPr>
        <w:rPr>
          <w:szCs w:val="21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9"/>
        <w:gridCol w:w="6069"/>
      </w:tblGrid>
      <w:tr w:rsidR="00103C46" w:rsidRPr="005C2184" w:rsidTr="00103C46"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C46" w:rsidRPr="005C2184" w:rsidRDefault="00103C46" w:rsidP="00103C46">
            <w:pPr>
              <w:rPr>
                <w:b/>
                <w:szCs w:val="21"/>
              </w:rPr>
            </w:pPr>
            <w:r w:rsidRPr="005C2184">
              <w:rPr>
                <w:b/>
                <w:szCs w:val="21"/>
              </w:rPr>
              <w:t xml:space="preserve">Punkt </w:t>
            </w:r>
            <w:r>
              <w:rPr>
                <w:b/>
                <w:szCs w:val="21"/>
              </w:rPr>
              <w:t>5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46" w:rsidRPr="00CA4145" w:rsidRDefault="00CA4145" w:rsidP="001F2814">
            <w:pPr>
              <w:rPr>
                <w:b/>
                <w:szCs w:val="21"/>
              </w:rPr>
            </w:pPr>
            <w:r w:rsidRPr="00CA4145">
              <w:rPr>
                <w:b/>
                <w:szCs w:val="21"/>
              </w:rPr>
              <w:t>Drøftelse: Principper for vejledningen (2. udkast)</w:t>
            </w:r>
          </w:p>
        </w:tc>
      </w:tr>
      <w:tr w:rsidR="00103C46" w:rsidRPr="005C2184" w:rsidTr="00103C46">
        <w:trPr>
          <w:trHeight w:val="636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C46" w:rsidRPr="005C2184" w:rsidRDefault="00103C46" w:rsidP="001F2814">
            <w:pPr>
              <w:rPr>
                <w:szCs w:val="21"/>
              </w:rPr>
            </w:pPr>
            <w:r w:rsidRPr="005C2184">
              <w:rPr>
                <w:szCs w:val="21"/>
              </w:rPr>
              <w:t>Beskrivelse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A7" w:rsidRDefault="00CA4145" w:rsidP="001F2814">
            <w:pPr>
              <w:rPr>
                <w:szCs w:val="21"/>
              </w:rPr>
            </w:pPr>
            <w:r>
              <w:rPr>
                <w:szCs w:val="21"/>
              </w:rPr>
              <w:t>v/ Stina og Jesper</w:t>
            </w:r>
          </w:p>
          <w:p w:rsidR="00CA4145" w:rsidRDefault="00CA4145" w:rsidP="001F2814">
            <w:pPr>
              <w:rPr>
                <w:szCs w:val="21"/>
              </w:rPr>
            </w:pPr>
          </w:p>
          <w:p w:rsidR="00CA4145" w:rsidRDefault="00CA4145" w:rsidP="00CA4145">
            <w:pPr>
              <w:rPr>
                <w:szCs w:val="21"/>
              </w:rPr>
            </w:pPr>
            <w:r>
              <w:t>Jesper og jeg har arbejdet videre med udkast</w:t>
            </w:r>
            <w:r>
              <w:t>et</w:t>
            </w:r>
            <w:r>
              <w:t xml:space="preserve"> til principperne for studie- og karrierevejledningen på AU. </w:t>
            </w:r>
            <w:r>
              <w:t>Båndet opfordres til at komme med input</w:t>
            </w:r>
            <w:r>
              <w:t>– både til det indholdsmæssige og det sproglige</w:t>
            </w:r>
            <w:r>
              <w:t>.</w:t>
            </w:r>
          </w:p>
          <w:p w:rsidR="00CA4145" w:rsidRDefault="00CA4145" w:rsidP="001F2814">
            <w:pPr>
              <w:rPr>
                <w:szCs w:val="21"/>
              </w:rPr>
            </w:pPr>
          </w:p>
          <w:p w:rsidR="00CA4145" w:rsidRPr="005C2184" w:rsidRDefault="00CA4145" w:rsidP="001F2814">
            <w:pPr>
              <w:rPr>
                <w:szCs w:val="21"/>
              </w:rPr>
            </w:pPr>
            <w:r w:rsidRPr="00CA4145">
              <w:rPr>
                <w:b/>
                <w:szCs w:val="21"/>
              </w:rPr>
              <w:t>Bilag:</w:t>
            </w:r>
            <w:r>
              <w:rPr>
                <w:szCs w:val="21"/>
              </w:rPr>
              <w:t xml:space="preserve"> Principperne er vedhæftet</w:t>
            </w:r>
          </w:p>
        </w:tc>
      </w:tr>
      <w:tr w:rsidR="00103C46" w:rsidRPr="005C2184" w:rsidTr="00103C46">
        <w:trPr>
          <w:trHeight w:val="411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46" w:rsidRPr="005C2184" w:rsidRDefault="00103C46" w:rsidP="001F2814">
            <w:pPr>
              <w:rPr>
                <w:szCs w:val="21"/>
              </w:rPr>
            </w:pPr>
            <w:r w:rsidRPr="005C2184">
              <w:rPr>
                <w:szCs w:val="21"/>
              </w:rPr>
              <w:t>Referat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46" w:rsidRPr="005C2184" w:rsidRDefault="00103C46" w:rsidP="001F2814">
            <w:pPr>
              <w:rPr>
                <w:szCs w:val="21"/>
              </w:rPr>
            </w:pPr>
          </w:p>
        </w:tc>
      </w:tr>
    </w:tbl>
    <w:p w:rsidR="00D62187" w:rsidRPr="005C2184" w:rsidRDefault="00D62187" w:rsidP="00D62187">
      <w:pPr>
        <w:rPr>
          <w:szCs w:val="21"/>
        </w:rPr>
      </w:pPr>
      <w:bookmarkStart w:id="1" w:name="_GoBack"/>
      <w:bookmarkEnd w:id="1"/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8"/>
        <w:gridCol w:w="6110"/>
      </w:tblGrid>
      <w:tr w:rsidR="00D62187" w:rsidRPr="005C2184" w:rsidTr="00F15D93"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5C2184" w:rsidRDefault="00D62187" w:rsidP="00103C46">
            <w:pPr>
              <w:rPr>
                <w:b/>
                <w:szCs w:val="21"/>
              </w:rPr>
            </w:pPr>
            <w:r w:rsidRPr="005C2184">
              <w:rPr>
                <w:b/>
                <w:szCs w:val="21"/>
              </w:rPr>
              <w:t xml:space="preserve">Punkt </w:t>
            </w:r>
            <w:r w:rsidR="00103C46">
              <w:rPr>
                <w:b/>
                <w:szCs w:val="21"/>
              </w:rPr>
              <w:t>7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5C2184" w:rsidRDefault="00276119" w:rsidP="00F15D93">
            <w:pPr>
              <w:rPr>
                <w:b/>
                <w:szCs w:val="21"/>
              </w:rPr>
            </w:pPr>
            <w:r>
              <w:rPr>
                <w:b/>
                <w:szCs w:val="21"/>
              </w:rPr>
              <w:t>Evt.</w:t>
            </w:r>
            <w:r w:rsidR="0061261D">
              <w:rPr>
                <w:b/>
                <w:szCs w:val="21"/>
              </w:rPr>
              <w:t xml:space="preserve"> (10 min)</w:t>
            </w:r>
          </w:p>
        </w:tc>
      </w:tr>
      <w:tr w:rsidR="00D62187" w:rsidRPr="005C2184" w:rsidTr="00F15D93">
        <w:trPr>
          <w:trHeight w:val="636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5C2184" w:rsidRDefault="00B716AB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Beskrivelse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5C2184" w:rsidRDefault="003E64DA" w:rsidP="00F15D93">
            <w:pPr>
              <w:rPr>
                <w:szCs w:val="21"/>
              </w:rPr>
            </w:pPr>
            <w:r>
              <w:rPr>
                <w:szCs w:val="21"/>
              </w:rPr>
              <w:t>Bordet rundt.</w:t>
            </w:r>
          </w:p>
        </w:tc>
      </w:tr>
      <w:tr w:rsidR="00D62187" w:rsidRPr="005C2184" w:rsidTr="00F15D93">
        <w:trPr>
          <w:trHeight w:val="411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5C2184" w:rsidRDefault="00D62187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Referat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5C2184" w:rsidRDefault="00D62187" w:rsidP="00F15D93">
            <w:pPr>
              <w:rPr>
                <w:szCs w:val="21"/>
              </w:rPr>
            </w:pPr>
          </w:p>
        </w:tc>
      </w:tr>
    </w:tbl>
    <w:p w:rsidR="00D62187" w:rsidRPr="005C2184" w:rsidRDefault="00D62187" w:rsidP="00D62187">
      <w:pPr>
        <w:rPr>
          <w:szCs w:val="21"/>
        </w:rPr>
      </w:pPr>
    </w:p>
    <w:p w:rsidR="00934F34" w:rsidRPr="005C2184" w:rsidRDefault="00934F34" w:rsidP="00D62187">
      <w:pPr>
        <w:rPr>
          <w:b/>
          <w:szCs w:val="21"/>
        </w:rPr>
      </w:pPr>
    </w:p>
    <w:p w:rsidR="00D62187" w:rsidRPr="005C2184" w:rsidRDefault="00F51DF2" w:rsidP="00D62187">
      <w:pPr>
        <w:rPr>
          <w:b/>
          <w:szCs w:val="21"/>
        </w:rPr>
      </w:pPr>
      <w:r>
        <w:rPr>
          <w:b/>
          <w:szCs w:val="21"/>
        </w:rPr>
        <w:t>Pipeline</w:t>
      </w:r>
      <w:r w:rsidR="00D62187" w:rsidRPr="005C2184">
        <w:rPr>
          <w:b/>
          <w:szCs w:val="21"/>
        </w:rPr>
        <w:t>:</w:t>
      </w:r>
    </w:p>
    <w:p w:rsidR="00B716AB" w:rsidRPr="005C2184" w:rsidRDefault="00B716AB" w:rsidP="00D62187">
      <w:pPr>
        <w:rPr>
          <w:szCs w:val="21"/>
        </w:rPr>
      </w:pPr>
    </w:p>
    <w:p w:rsidR="00B716AB" w:rsidRPr="005C2184" w:rsidRDefault="00B716AB" w:rsidP="00D62187">
      <w:pPr>
        <w:rPr>
          <w:b/>
          <w:szCs w:val="21"/>
        </w:rPr>
      </w:pPr>
      <w:r w:rsidRPr="005C2184">
        <w:rPr>
          <w:b/>
          <w:szCs w:val="21"/>
        </w:rPr>
        <w:t>Kommende møder:</w:t>
      </w:r>
    </w:p>
    <w:p w:rsidR="00B716AB" w:rsidRPr="005C2184" w:rsidRDefault="00B716AB" w:rsidP="00D62187">
      <w:pPr>
        <w:rPr>
          <w:szCs w:val="21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36"/>
        <w:gridCol w:w="1997"/>
        <w:gridCol w:w="2174"/>
      </w:tblGrid>
      <w:tr w:rsidR="00B56D67" w:rsidRPr="005C2184" w:rsidTr="00B56D67">
        <w:tc>
          <w:tcPr>
            <w:tcW w:w="1936" w:type="dxa"/>
          </w:tcPr>
          <w:p w:rsidR="00B56D67" w:rsidRPr="005C2184" w:rsidRDefault="00B56D67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Dato</w:t>
            </w:r>
          </w:p>
        </w:tc>
        <w:tc>
          <w:tcPr>
            <w:tcW w:w="1997" w:type="dxa"/>
          </w:tcPr>
          <w:p w:rsidR="00B56D67" w:rsidRPr="005C2184" w:rsidRDefault="00B56D67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Tid</w:t>
            </w:r>
          </w:p>
        </w:tc>
        <w:tc>
          <w:tcPr>
            <w:tcW w:w="2174" w:type="dxa"/>
          </w:tcPr>
          <w:p w:rsidR="00B56D67" w:rsidRPr="005C2184" w:rsidRDefault="00B9023F" w:rsidP="00F15D93">
            <w:pPr>
              <w:rPr>
                <w:szCs w:val="21"/>
              </w:rPr>
            </w:pPr>
            <w:r>
              <w:rPr>
                <w:szCs w:val="21"/>
              </w:rPr>
              <w:t>Sted</w:t>
            </w:r>
          </w:p>
        </w:tc>
      </w:tr>
      <w:tr w:rsidR="00B56D67" w:rsidRPr="005C2184" w:rsidTr="00B56D67">
        <w:tc>
          <w:tcPr>
            <w:tcW w:w="1936" w:type="dxa"/>
          </w:tcPr>
          <w:p w:rsidR="00B56D67" w:rsidRPr="005C2184" w:rsidRDefault="00B56D67" w:rsidP="00B56D67">
            <w:pPr>
              <w:rPr>
                <w:szCs w:val="21"/>
              </w:rPr>
            </w:pPr>
          </w:p>
        </w:tc>
        <w:tc>
          <w:tcPr>
            <w:tcW w:w="1997" w:type="dxa"/>
          </w:tcPr>
          <w:p w:rsidR="00B56D67" w:rsidRPr="005C2184" w:rsidRDefault="00B56D67" w:rsidP="00F15D93">
            <w:pPr>
              <w:rPr>
                <w:szCs w:val="21"/>
              </w:rPr>
            </w:pPr>
          </w:p>
        </w:tc>
        <w:tc>
          <w:tcPr>
            <w:tcW w:w="2174" w:type="dxa"/>
          </w:tcPr>
          <w:p w:rsidR="00B56D67" w:rsidRPr="005C2184" w:rsidRDefault="00B56D67" w:rsidP="00F15D93">
            <w:pPr>
              <w:rPr>
                <w:szCs w:val="21"/>
              </w:rPr>
            </w:pPr>
          </w:p>
        </w:tc>
      </w:tr>
      <w:tr w:rsidR="00B56D67" w:rsidRPr="005C2184" w:rsidTr="00B56D67">
        <w:tc>
          <w:tcPr>
            <w:tcW w:w="1936" w:type="dxa"/>
          </w:tcPr>
          <w:p w:rsidR="00B56D67" w:rsidRPr="005C2184" w:rsidRDefault="00B56D67" w:rsidP="00B56D67">
            <w:pPr>
              <w:rPr>
                <w:szCs w:val="21"/>
              </w:rPr>
            </w:pPr>
          </w:p>
        </w:tc>
        <w:tc>
          <w:tcPr>
            <w:tcW w:w="1997" w:type="dxa"/>
          </w:tcPr>
          <w:p w:rsidR="00B56D67" w:rsidRPr="005C2184" w:rsidRDefault="00B56D67" w:rsidP="00F15D93">
            <w:pPr>
              <w:rPr>
                <w:szCs w:val="21"/>
              </w:rPr>
            </w:pPr>
          </w:p>
        </w:tc>
        <w:tc>
          <w:tcPr>
            <w:tcW w:w="2174" w:type="dxa"/>
          </w:tcPr>
          <w:p w:rsidR="00B56D67" w:rsidRPr="005C2184" w:rsidRDefault="00B56D67" w:rsidP="00F15D93">
            <w:pPr>
              <w:rPr>
                <w:szCs w:val="21"/>
              </w:rPr>
            </w:pPr>
          </w:p>
        </w:tc>
      </w:tr>
    </w:tbl>
    <w:p w:rsidR="00D62187" w:rsidRPr="005C2184" w:rsidRDefault="00D62187" w:rsidP="00D62187">
      <w:pPr>
        <w:rPr>
          <w:szCs w:val="21"/>
        </w:rPr>
      </w:pPr>
    </w:p>
    <w:p w:rsidR="00D62187" w:rsidRPr="005C2184" w:rsidRDefault="00D62187" w:rsidP="00D62187">
      <w:pPr>
        <w:rPr>
          <w:szCs w:val="21"/>
        </w:rPr>
      </w:pPr>
      <w:r w:rsidRPr="005C2184">
        <w:rPr>
          <w:szCs w:val="21"/>
        </w:rPr>
        <w:t xml:space="preserve">Dagsordner udsendes </w:t>
      </w:r>
      <w:r w:rsidR="00B716AB" w:rsidRPr="005C2184">
        <w:rPr>
          <w:szCs w:val="21"/>
        </w:rPr>
        <w:t>torsdag</w:t>
      </w:r>
      <w:r w:rsidRPr="005C2184">
        <w:rPr>
          <w:szCs w:val="21"/>
        </w:rPr>
        <w:t xml:space="preserve"> eftermiddag, sidste frist for indsendelse af punkter er </w:t>
      </w:r>
      <w:r w:rsidR="00B716AB" w:rsidRPr="005C2184">
        <w:rPr>
          <w:szCs w:val="21"/>
        </w:rPr>
        <w:t>torsdag</w:t>
      </w:r>
      <w:r w:rsidRPr="005C2184">
        <w:rPr>
          <w:szCs w:val="21"/>
        </w:rPr>
        <w:t xml:space="preserve"> inden 12.</w:t>
      </w:r>
    </w:p>
    <w:p w:rsidR="00B716AB" w:rsidRPr="005C2184" w:rsidRDefault="00B716AB" w:rsidP="00D62187">
      <w:pPr>
        <w:rPr>
          <w:szCs w:val="21"/>
        </w:rPr>
      </w:pPr>
    </w:p>
    <w:p w:rsidR="00D62187" w:rsidRPr="005C2184" w:rsidRDefault="00D62187" w:rsidP="00D62187">
      <w:pPr>
        <w:rPr>
          <w:szCs w:val="21"/>
        </w:rPr>
      </w:pPr>
    </w:p>
    <w:p w:rsidR="00ED49DE" w:rsidRPr="005C2184" w:rsidRDefault="00ED49DE" w:rsidP="00D62187">
      <w:pPr>
        <w:pStyle w:val="Indholdsfortegnelse1"/>
        <w:rPr>
          <w:szCs w:val="21"/>
        </w:rPr>
      </w:pPr>
    </w:p>
    <w:sectPr w:rsidR="00ED49DE" w:rsidRPr="005C2184" w:rsidSect="00E33599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985" w:left="1134" w:header="567" w:footer="32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6D5B" w:rsidRDefault="001B6D5B">
      <w:r>
        <w:separator/>
      </w:r>
    </w:p>
  </w:endnote>
  <w:endnote w:type="continuationSeparator" w:id="0">
    <w:p w:rsidR="001B6D5B" w:rsidRDefault="001B6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DAB3221-00B8-4D4E-8A5F-4C8837DBF00E}"/>
    <w:embedBold r:id="rId2" w:fontKey="{3DA42F62-B75B-47B6-A298-29F234D25B5E}"/>
    <w:embedItalic r:id="rId3" w:fontKey="{0DB3BB8A-FC32-4EBB-9FB0-7C6F5DC945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4" w:fontKey="{11EE11CD-B0CB-40FB-B31C-98C0C36E7336}"/>
    <w:embedBold r:id="rId5" w:fontKey="{0591797A-6BC4-4BDB-AC82-3850EA72C0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F2730A5-BAE6-4A4A-8326-0576C5B3F942}"/>
    <w:embedBold r:id="rId7" w:fontKey="{F6E6ABC4-B253-4165-BA91-5BFBE12BAB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13591A9-EE02-44F6-AE3A-0A335F34F9B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955DD489-3C5E-42A5-80B2-AD12746B9F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5B226A7-0638-4964-9403-8B9C77498F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1E6" w:rsidRDefault="00A721E6">
    <w:pPr>
      <w:pStyle w:val="Sidefod"/>
    </w:pPr>
    <w:r>
      <w:tab/>
    </w:r>
    <w:r>
      <w:tab/>
    </w:r>
    <w:r>
      <w:tab/>
    </w:r>
    <w:r w:rsidR="000B694C" w:rsidRPr="00336DC5">
      <w:rPr>
        <w:vanish/>
      </w:rPr>
      <w:fldChar w:fldCharType="begin"/>
    </w:r>
    <w:r w:rsidRPr="00336DC5">
      <w:rPr>
        <w:vanish/>
      </w:rPr>
      <w:instrText>page</w:instrText>
    </w:r>
    <w:r w:rsidR="000B694C" w:rsidRPr="00336DC5">
      <w:rPr>
        <w:vanish/>
      </w:rPr>
      <w:fldChar w:fldCharType="separate"/>
    </w:r>
    <w:r w:rsidR="00CA4145">
      <w:rPr>
        <w:noProof/>
        <w:vanish/>
      </w:rPr>
      <w:t>3</w:t>
    </w:r>
    <w:r w:rsidR="000B694C" w:rsidRPr="00336DC5">
      <w:rPr>
        <w:vanish/>
      </w:rPr>
      <w:fldChar w:fldCharType="end"/>
    </w:r>
    <w:r w:rsidRPr="00336DC5">
      <w:rPr>
        <w:vanish/>
      </w:rPr>
      <w:t>/</w:t>
    </w:r>
    <w:r w:rsidR="000B694C" w:rsidRPr="00336DC5">
      <w:rPr>
        <w:vanish/>
      </w:rPr>
      <w:fldChar w:fldCharType="begin"/>
    </w:r>
    <w:r w:rsidRPr="00336DC5">
      <w:rPr>
        <w:vanish/>
      </w:rPr>
      <w:instrText>numpages</w:instrText>
    </w:r>
    <w:r w:rsidR="000B694C" w:rsidRPr="00336DC5">
      <w:rPr>
        <w:vanish/>
      </w:rPr>
      <w:fldChar w:fldCharType="separate"/>
    </w:r>
    <w:r w:rsidR="00CA4145">
      <w:rPr>
        <w:noProof/>
        <w:vanish/>
      </w:rPr>
      <w:t>3</w:t>
    </w:r>
    <w:r w:rsidR="000B694C" w:rsidRPr="00336DC5">
      <w:rPr>
        <w:vanish/>
      </w:rPr>
      <w:fldChar w:fldCharType="end"/>
    </w:r>
    <w:r w:rsidRPr="00336DC5">
      <w:rPr>
        <w:vanish/>
      </w:rPr>
      <w:t>/</w:t>
    </w:r>
    <w:r w:rsidR="000B694C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0B694C" w:rsidRPr="00336DC5">
      <w:rPr>
        <w:vanish/>
      </w:rPr>
      <w:fldChar w:fldCharType="separate"/>
    </w:r>
    <w:r w:rsidR="00CA4145">
      <w:rPr>
        <w:noProof/>
        <w:vanish/>
      </w:rPr>
      <w:t>3</w:t>
    </w:r>
    <w:r w:rsidR="000B694C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E34" w:rsidRDefault="00260E34" w:rsidP="00260E34"/>
  <w:p w:rsidR="00260E34" w:rsidRDefault="00260E34" w:rsidP="00260E34"/>
  <w:tbl>
    <w:tblPr>
      <w:tblW w:w="241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</w:tblGrid>
    <w:tr w:rsidR="00B716AB" w:rsidRPr="00C41C80" w:rsidTr="00B716AB">
      <w:tc>
        <w:tcPr>
          <w:tcW w:w="2410" w:type="dxa"/>
        </w:tcPr>
        <w:p w:rsidR="00B716AB" w:rsidRPr="00C41C80" w:rsidRDefault="00B716AB" w:rsidP="002478F8">
          <w:pPr>
            <w:pStyle w:val="Template-Address"/>
            <w:rPr>
              <w:lang w:val="en-GB"/>
            </w:rPr>
          </w:pPr>
          <w:bookmarkStart w:id="42" w:name="bmkSecundaryLogo"/>
          <w:bookmarkEnd w:id="42"/>
        </w:p>
      </w:tc>
    </w:tr>
  </w:tbl>
  <w:p w:rsidR="00260E34" w:rsidRPr="006C3A1B" w:rsidRDefault="00260E34" w:rsidP="00260E34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6D5B" w:rsidRDefault="001B6D5B">
      <w:r>
        <w:separator/>
      </w:r>
    </w:p>
  </w:footnote>
  <w:footnote w:type="continuationSeparator" w:id="0">
    <w:p w:rsidR="001B6D5B" w:rsidRDefault="001B6D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78F8" w:rsidRDefault="00B56D67" w:rsidP="002478F8">
    <w:pPr>
      <w:pStyle w:val="Sidehoved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2" name="Lærre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0D289C" id="Lærred 9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0" t="0" r="10160" b="3810"/>
              <wp:wrapNone/>
              <wp:docPr id="7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8F8" w:rsidRDefault="00D62187" w:rsidP="002478F8">
                          <w:pPr>
                            <w:pStyle w:val="Template-Parentlogoname"/>
                          </w:pPr>
                          <w:bookmarkStart w:id="2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2"/>
                        </w:p>
                        <w:p w:rsidR="002478F8" w:rsidRDefault="002478F8" w:rsidP="002478F8">
                          <w:pPr>
                            <w:pStyle w:val="Template-Unitnamelogoname"/>
                          </w:pPr>
                          <w:bookmarkStart w:id="3" w:name="SD_OFF_Unitname_N2"/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5A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u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" filled="f" stroked="f">
              <v:textbox inset="0,0,0,0">
                <w:txbxContent>
                  <w:p w:rsidR="002478F8" w:rsidRDefault="00D62187" w:rsidP="002478F8">
                    <w:pPr>
                      <w:pStyle w:val="Template-Parentlogoname"/>
                    </w:pPr>
                    <w:bookmarkStart w:id="4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4"/>
                  </w:p>
                  <w:p w:rsidR="002478F8" w:rsidRDefault="002478F8" w:rsidP="002478F8">
                    <w:pPr>
                      <w:pStyle w:val="Template-Unitnamelogoname"/>
                    </w:pPr>
                    <w:bookmarkStart w:id="5" w:name="SD_OFF_Unitname_N2"/>
                    <w:bookmarkEnd w:id="5"/>
                  </w:p>
                </w:txbxContent>
              </v:textbox>
              <w10:wrap anchorx="page" anchory="page"/>
            </v:shape>
          </w:pict>
        </mc:Fallback>
      </mc:AlternateContent>
    </w:r>
  </w:p>
  <w:p w:rsidR="003D5E3D" w:rsidRDefault="00D62187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56D67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5080" b="1651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5E3D" w:rsidRDefault="005C2184" w:rsidP="00A11327">
                          <w:pPr>
                            <w:rPr>
                              <w:rStyle w:val="Sidetal"/>
                            </w:rPr>
                          </w:pPr>
                          <w:bookmarkStart w:id="6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6"/>
                          <w:r w:rsidR="003D5E3D">
                            <w:rPr>
                              <w:rStyle w:val="Sidetal"/>
                            </w:rPr>
                            <w:t xml:space="preserve"> </w:t>
                          </w:r>
                          <w:r w:rsidR="000B694C">
                            <w:rPr>
                              <w:rStyle w:val="Sidetal"/>
                            </w:rPr>
                            <w:fldChar w:fldCharType="begin"/>
                          </w:r>
                          <w:r w:rsidR="003D5E3D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0B694C">
                            <w:rPr>
                              <w:rStyle w:val="Sidetal"/>
                            </w:rPr>
                            <w:fldChar w:fldCharType="separate"/>
                          </w:r>
                          <w:r w:rsidR="00CA4145">
                            <w:rPr>
                              <w:rStyle w:val="Sidetal"/>
                              <w:noProof/>
                            </w:rPr>
                            <w:t>3</w:t>
                          </w:r>
                          <w:r w:rsidR="000B694C">
                            <w:rPr>
                              <w:rStyle w:val="Sidetal"/>
                            </w:rPr>
                            <w:fldChar w:fldCharType="end"/>
                          </w:r>
                          <w:r w:rsidR="007A64B8">
                            <w:rPr>
                              <w:rStyle w:val="Sidetal"/>
                            </w:rPr>
                            <w:t>/</w:t>
                          </w:r>
                          <w:r w:rsidR="000B694C">
                            <w:rPr>
                              <w:rStyle w:val="Sidetal"/>
                            </w:rPr>
                            <w:fldChar w:fldCharType="begin"/>
                          </w:r>
                          <w:r w:rsidR="003D5E3D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0B694C">
                            <w:rPr>
                              <w:rStyle w:val="Sidetal"/>
                            </w:rPr>
                            <w:fldChar w:fldCharType="separate"/>
                          </w:r>
                          <w:r w:rsidR="00CA4145">
                            <w:rPr>
                              <w:rStyle w:val="Sidetal"/>
                              <w:noProof/>
                            </w:rPr>
                            <w:t>3</w:t>
                          </w:r>
                          <w:r w:rsidR="000B694C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3D5E3D" w:rsidRPr="00192812" w:rsidRDefault="00D62187" w:rsidP="00B954B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0" name="Billed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467.7pt;margin-top:120.2pt;width:70.1pt;height:84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jlsQIAALA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" filled="f" stroked="f">
              <v:textbox inset="0,0,0,0">
                <w:txbxContent>
                  <w:p w:rsidR="003D5E3D" w:rsidRDefault="005C2184" w:rsidP="00A11327">
                    <w:pPr>
                      <w:rPr>
                        <w:rStyle w:val="Sidetal"/>
                      </w:rPr>
                    </w:pPr>
                    <w:bookmarkStart w:id="7" w:name="SD_LAN_Page_N2"/>
                    <w:r>
                      <w:rPr>
                        <w:rStyle w:val="Sidetal"/>
                      </w:rPr>
                      <w:t>Side</w:t>
                    </w:r>
                    <w:bookmarkEnd w:id="7"/>
                    <w:r w:rsidR="003D5E3D">
                      <w:rPr>
                        <w:rStyle w:val="Sidetal"/>
                      </w:rPr>
                      <w:t xml:space="preserve"> </w:t>
                    </w:r>
                    <w:r w:rsidR="000B694C">
                      <w:rPr>
                        <w:rStyle w:val="Sidetal"/>
                      </w:rPr>
                      <w:fldChar w:fldCharType="begin"/>
                    </w:r>
                    <w:r w:rsidR="003D5E3D">
                      <w:rPr>
                        <w:rStyle w:val="Sidetal"/>
                      </w:rPr>
                      <w:instrText xml:space="preserve"> PAGE </w:instrText>
                    </w:r>
                    <w:r w:rsidR="000B694C">
                      <w:rPr>
                        <w:rStyle w:val="Sidetal"/>
                      </w:rPr>
                      <w:fldChar w:fldCharType="separate"/>
                    </w:r>
                    <w:r w:rsidR="00CA4145">
                      <w:rPr>
                        <w:rStyle w:val="Sidetal"/>
                        <w:noProof/>
                      </w:rPr>
                      <w:t>3</w:t>
                    </w:r>
                    <w:r w:rsidR="000B694C">
                      <w:rPr>
                        <w:rStyle w:val="Sidetal"/>
                      </w:rPr>
                      <w:fldChar w:fldCharType="end"/>
                    </w:r>
                    <w:r w:rsidR="007A64B8">
                      <w:rPr>
                        <w:rStyle w:val="Sidetal"/>
                      </w:rPr>
                      <w:t>/</w:t>
                    </w:r>
                    <w:r w:rsidR="000B694C">
                      <w:rPr>
                        <w:rStyle w:val="Sidetal"/>
                      </w:rPr>
                      <w:fldChar w:fldCharType="begin"/>
                    </w:r>
                    <w:r w:rsidR="003D5E3D">
                      <w:rPr>
                        <w:rStyle w:val="Sidetal"/>
                      </w:rPr>
                      <w:instrText xml:space="preserve"> NUMPAGES </w:instrText>
                    </w:r>
                    <w:r w:rsidR="000B694C">
                      <w:rPr>
                        <w:rStyle w:val="Sidetal"/>
                      </w:rPr>
                      <w:fldChar w:fldCharType="separate"/>
                    </w:r>
                    <w:r w:rsidR="00CA4145">
                      <w:rPr>
                        <w:rStyle w:val="Sidetal"/>
                        <w:noProof/>
                      </w:rPr>
                      <w:t>3</w:t>
                    </w:r>
                    <w:r w:rsidR="000B694C">
                      <w:rPr>
                        <w:rStyle w:val="Sidetal"/>
                      </w:rPr>
                      <w:fldChar w:fldCharType="end"/>
                    </w:r>
                  </w:p>
                  <w:p w:rsidR="003D5E3D" w:rsidRPr="00192812" w:rsidRDefault="00D62187" w:rsidP="00B954B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0" name="Billed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78F8" w:rsidRDefault="00B56D67" w:rsidP="002478F8">
    <w:pPr>
      <w:pStyle w:val="Sidehoved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5" name="LogoCanvasHide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E01892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M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EjSpDF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EvvwAAANoAAAAPAAAAZHJzL2Rvd25yZXYueG1sRI/NagJB&#10;EITvAd9haMFbnDVI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BhsUEv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0" t="0" r="1016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8F8" w:rsidRDefault="00D62187" w:rsidP="002478F8">
                          <w:pPr>
                            <w:pStyle w:val="Template-Parentlogoname"/>
                          </w:pPr>
                          <w:bookmarkStart w:id="8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8"/>
                        </w:p>
                        <w:p w:rsidR="002478F8" w:rsidRDefault="002478F8" w:rsidP="002478F8">
                          <w:pPr>
                            <w:pStyle w:val="Template-Unitnamelogoname"/>
                          </w:pPr>
                          <w:bookmarkStart w:id="9" w:name="SD_OFF_UnitName"/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2478F8" w:rsidRDefault="00D62187" w:rsidP="002478F8">
                    <w:pPr>
                      <w:pStyle w:val="Template-Parentlogoname"/>
                    </w:pPr>
                    <w:bookmarkStart w:id="10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0"/>
                  </w:p>
                  <w:p w:rsidR="002478F8" w:rsidRDefault="002478F8" w:rsidP="002478F8">
                    <w:pPr>
                      <w:pStyle w:val="Template-Unitnamelogoname"/>
                    </w:pPr>
                    <w:bookmarkStart w:id="11" w:name="SD_OFF_UnitName"/>
                    <w:bookmarkEnd w:id="11"/>
                  </w:p>
                </w:txbxContent>
              </v:textbox>
              <w10:wrap anchorx="page" anchory="page"/>
            </v:shape>
          </w:pict>
        </mc:Fallback>
      </mc:AlternateContent>
    </w:r>
  </w:p>
  <w:p w:rsidR="003D5E3D" w:rsidRDefault="00D62187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56D67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254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7F6F" w:rsidRPr="00D62187" w:rsidRDefault="00747F6F" w:rsidP="00747F6F">
                          <w:pPr>
                            <w:pStyle w:val="Template-Afdeling"/>
                            <w:rPr>
                              <w:vanish/>
                            </w:rPr>
                          </w:pPr>
                          <w:bookmarkStart w:id="12" w:name="SD_USR_Afdeling"/>
                          <w:bookmarkStart w:id="13" w:name="SD_USR_Department"/>
                          <w:bookmarkStart w:id="14" w:name="SD_OFF_Afdeling"/>
                          <w:bookmarkStart w:id="15" w:name="HIF_SD_USR_Department"/>
                          <w:bookmarkEnd w:id="12"/>
                          <w:bookmarkEnd w:id="13"/>
                          <w:bookmarkEnd w:id="14"/>
                        </w:p>
                        <w:p w:rsidR="00747F6F" w:rsidRPr="00D62187" w:rsidRDefault="00747F6F" w:rsidP="00747F6F">
                          <w:pPr>
                            <w:pStyle w:val="Template"/>
                            <w:rPr>
                              <w:vanish/>
                            </w:rPr>
                          </w:pPr>
                        </w:p>
                        <w:p w:rsidR="00747F6F" w:rsidRPr="00D62187" w:rsidRDefault="00747F6F" w:rsidP="00747F6F">
                          <w:pPr>
                            <w:pStyle w:val="Template-NavnMellemnavn"/>
                            <w:rPr>
                              <w:vanish/>
                            </w:rPr>
                          </w:pPr>
                          <w:bookmarkStart w:id="16" w:name="SD_USR_Name"/>
                          <w:bookmarkStart w:id="17" w:name="HIF_SD_USR_Name"/>
                          <w:bookmarkEnd w:id="15"/>
                          <w:bookmarkEnd w:id="16"/>
                        </w:p>
                        <w:bookmarkEnd w:id="17"/>
                        <w:p w:rsidR="00747F6F" w:rsidRDefault="00747F6F" w:rsidP="00747F6F">
                          <w:pPr>
                            <w:pStyle w:val="Template-Brugerinfo"/>
                          </w:pPr>
                        </w:p>
                        <w:p w:rsidR="00747F6F" w:rsidRPr="00D62187" w:rsidRDefault="00747F6F" w:rsidP="00747F6F">
                          <w:pPr>
                            <w:pStyle w:val="Template-Brugerinfo"/>
                            <w:rPr>
                              <w:vanish/>
                            </w:rPr>
                          </w:pPr>
                          <w:bookmarkStart w:id="18" w:name="SD_USR_Title"/>
                          <w:bookmarkStart w:id="19" w:name="HIF_SD_USR_Title"/>
                          <w:bookmarkEnd w:id="18"/>
                        </w:p>
                        <w:p w:rsidR="00747F6F" w:rsidRPr="00D62187" w:rsidRDefault="00747F6F" w:rsidP="00747F6F">
                          <w:pPr>
                            <w:pStyle w:val="Template"/>
                            <w:rPr>
                              <w:vanish/>
                            </w:rPr>
                          </w:pPr>
                        </w:p>
                        <w:p w:rsidR="00873AA6" w:rsidRPr="00307E90" w:rsidRDefault="00873AA6" w:rsidP="00873AA6">
                          <w:pPr>
                            <w:pStyle w:val="Template"/>
                          </w:pPr>
                          <w:bookmarkStart w:id="20" w:name="SD_LAN_Date_N2"/>
                          <w:bookmarkEnd w:id="19"/>
                          <w:r>
                            <w:t>Dato</w:t>
                          </w:r>
                          <w:bookmarkEnd w:id="20"/>
                          <w:r w:rsidR="00BF1B1E">
                            <w:t xml:space="preserve">: </w:t>
                          </w:r>
                          <w:r w:rsidR="00E04E27" w:rsidRPr="00E04E27">
                            <w:t>21</w:t>
                          </w:r>
                          <w:r w:rsidR="002F7F77" w:rsidRPr="00E04E27">
                            <w:t>-01-202</w:t>
                          </w:r>
                          <w:r w:rsidR="00E04E27" w:rsidRPr="00E04E27">
                            <w:t>1</w:t>
                          </w:r>
                        </w:p>
                        <w:p w:rsidR="00873AA6" w:rsidRPr="00D62187" w:rsidRDefault="005C2184" w:rsidP="00873AA6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1" w:name="SD_LAN_Sagsnr"/>
                          <w:bookmarkStart w:id="22" w:name="HIF_SD_FLD_Sagsnummer"/>
                          <w:r>
                            <w:rPr>
                              <w:vanish/>
                            </w:rPr>
                            <w:t>Sags nr</w:t>
                          </w:r>
                          <w:bookmarkEnd w:id="21"/>
                          <w:r w:rsidR="00873AA6" w:rsidRPr="00D62187">
                            <w:rPr>
                              <w:vanish/>
                            </w:rPr>
                            <w:t xml:space="preserve">.: </w:t>
                          </w:r>
                          <w:bookmarkStart w:id="23" w:name="SD_FLD_Sagsnummer"/>
                          <w:bookmarkEnd w:id="23"/>
                        </w:p>
                        <w:p w:rsidR="00873AA6" w:rsidRPr="00D62187" w:rsidRDefault="005C2184" w:rsidP="00873AA6">
                          <w:pPr>
                            <w:pStyle w:val="Template"/>
                          </w:pPr>
                          <w:bookmarkStart w:id="24" w:name="SD_LAN_Ref"/>
                          <w:bookmarkStart w:id="25" w:name="HIF_SD_FLD_Reference"/>
                          <w:bookmarkEnd w:id="22"/>
                          <w:r>
                            <w:t>Ref</w:t>
                          </w:r>
                          <w:bookmarkEnd w:id="24"/>
                          <w:r w:rsidR="00873AA6" w:rsidRPr="00D62187">
                            <w:t xml:space="preserve">: </w:t>
                          </w:r>
                          <w:r w:rsidR="008B2D38">
                            <w:t>E</w:t>
                          </w:r>
                          <w:r w:rsidR="00C50E72">
                            <w:t>HL</w:t>
                          </w:r>
                        </w:p>
                        <w:bookmarkEnd w:id="25"/>
                        <w:p w:rsidR="00873AA6" w:rsidRPr="00C96CED" w:rsidRDefault="00D62187" w:rsidP="00873AA6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9" name="Billed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3AA6" w:rsidRDefault="00873AA6" w:rsidP="00873AA6">
                          <w:pPr>
                            <w:pStyle w:val="Template-Date"/>
                            <w:spacing w:line="120" w:lineRule="exact"/>
                          </w:pPr>
                        </w:p>
                        <w:p w:rsidR="003D5E3D" w:rsidRPr="00873AA6" w:rsidRDefault="005C2184" w:rsidP="00873AA6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6" w:name="SD_LAN_Page"/>
                          <w:r>
                            <w:t>Side</w:t>
                          </w:r>
                          <w:bookmarkEnd w:id="26"/>
                          <w:r w:rsidR="00873AA6">
                            <w:t xml:space="preserve"> </w:t>
                          </w:r>
                          <w:r w:rsidR="000B694C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873AA6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0B694C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A4145">
                            <w:rPr>
                              <w:rStyle w:val="Sidetal"/>
                            </w:rPr>
                            <w:t>1</w:t>
                          </w:r>
                          <w:r w:rsidR="000B694C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873AA6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0B694C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873AA6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0B694C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A4145">
                            <w:rPr>
                              <w:rStyle w:val="Sidetal"/>
                            </w:rPr>
                            <w:t>3</w:t>
                          </w:r>
                          <w:r w:rsidR="000B694C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747F6F" w:rsidRPr="00D62187" w:rsidRDefault="00747F6F" w:rsidP="00747F6F">
                    <w:pPr>
                      <w:pStyle w:val="Template-Afdeling"/>
                      <w:rPr>
                        <w:vanish/>
                      </w:rPr>
                    </w:pPr>
                    <w:bookmarkStart w:id="27" w:name="SD_USR_Afdeling"/>
                    <w:bookmarkStart w:id="28" w:name="SD_USR_Department"/>
                    <w:bookmarkStart w:id="29" w:name="SD_OFF_Afdeling"/>
                    <w:bookmarkStart w:id="30" w:name="HIF_SD_USR_Department"/>
                    <w:bookmarkEnd w:id="27"/>
                    <w:bookmarkEnd w:id="28"/>
                    <w:bookmarkEnd w:id="29"/>
                  </w:p>
                  <w:p w:rsidR="00747F6F" w:rsidRPr="00D62187" w:rsidRDefault="00747F6F" w:rsidP="00747F6F">
                    <w:pPr>
                      <w:pStyle w:val="Template"/>
                      <w:rPr>
                        <w:vanish/>
                      </w:rPr>
                    </w:pPr>
                  </w:p>
                  <w:p w:rsidR="00747F6F" w:rsidRPr="00D62187" w:rsidRDefault="00747F6F" w:rsidP="00747F6F">
                    <w:pPr>
                      <w:pStyle w:val="Template-NavnMellemnavn"/>
                      <w:rPr>
                        <w:vanish/>
                      </w:rPr>
                    </w:pPr>
                    <w:bookmarkStart w:id="31" w:name="SD_USR_Name"/>
                    <w:bookmarkStart w:id="32" w:name="HIF_SD_USR_Name"/>
                    <w:bookmarkEnd w:id="30"/>
                    <w:bookmarkEnd w:id="31"/>
                  </w:p>
                  <w:bookmarkEnd w:id="32"/>
                  <w:p w:rsidR="00747F6F" w:rsidRDefault="00747F6F" w:rsidP="00747F6F">
                    <w:pPr>
                      <w:pStyle w:val="Template-Brugerinfo"/>
                    </w:pPr>
                  </w:p>
                  <w:p w:rsidR="00747F6F" w:rsidRPr="00D62187" w:rsidRDefault="00747F6F" w:rsidP="00747F6F">
                    <w:pPr>
                      <w:pStyle w:val="Template-Brugerinfo"/>
                      <w:rPr>
                        <w:vanish/>
                      </w:rPr>
                    </w:pPr>
                    <w:bookmarkStart w:id="33" w:name="SD_USR_Title"/>
                    <w:bookmarkStart w:id="34" w:name="HIF_SD_USR_Title"/>
                    <w:bookmarkEnd w:id="33"/>
                  </w:p>
                  <w:p w:rsidR="00747F6F" w:rsidRPr="00D62187" w:rsidRDefault="00747F6F" w:rsidP="00747F6F">
                    <w:pPr>
                      <w:pStyle w:val="Template"/>
                      <w:rPr>
                        <w:vanish/>
                      </w:rPr>
                    </w:pPr>
                  </w:p>
                  <w:p w:rsidR="00873AA6" w:rsidRPr="00307E90" w:rsidRDefault="00873AA6" w:rsidP="00873AA6">
                    <w:pPr>
                      <w:pStyle w:val="Template"/>
                    </w:pPr>
                    <w:bookmarkStart w:id="35" w:name="SD_LAN_Date_N2"/>
                    <w:bookmarkEnd w:id="34"/>
                    <w:r>
                      <w:t>Dato</w:t>
                    </w:r>
                    <w:bookmarkEnd w:id="35"/>
                    <w:r w:rsidR="00BF1B1E">
                      <w:t xml:space="preserve">: </w:t>
                    </w:r>
                    <w:r w:rsidR="00E04E27" w:rsidRPr="00E04E27">
                      <w:t>21</w:t>
                    </w:r>
                    <w:r w:rsidR="002F7F77" w:rsidRPr="00E04E27">
                      <w:t>-01-202</w:t>
                    </w:r>
                    <w:r w:rsidR="00E04E27" w:rsidRPr="00E04E27">
                      <w:t>1</w:t>
                    </w:r>
                  </w:p>
                  <w:p w:rsidR="00873AA6" w:rsidRPr="00D62187" w:rsidRDefault="005C2184" w:rsidP="00873AA6">
                    <w:pPr>
                      <w:pStyle w:val="Template"/>
                      <w:rPr>
                        <w:vanish/>
                      </w:rPr>
                    </w:pPr>
                    <w:bookmarkStart w:id="36" w:name="SD_LAN_Sagsnr"/>
                    <w:bookmarkStart w:id="37" w:name="HIF_SD_FLD_Sagsnummer"/>
                    <w:r>
                      <w:rPr>
                        <w:vanish/>
                      </w:rPr>
                      <w:t>Sags nr</w:t>
                    </w:r>
                    <w:bookmarkEnd w:id="36"/>
                    <w:r w:rsidR="00873AA6" w:rsidRPr="00D62187">
                      <w:rPr>
                        <w:vanish/>
                      </w:rPr>
                      <w:t xml:space="preserve">.: </w:t>
                    </w:r>
                    <w:bookmarkStart w:id="38" w:name="SD_FLD_Sagsnummer"/>
                    <w:bookmarkEnd w:id="38"/>
                  </w:p>
                  <w:p w:rsidR="00873AA6" w:rsidRPr="00D62187" w:rsidRDefault="005C2184" w:rsidP="00873AA6">
                    <w:pPr>
                      <w:pStyle w:val="Template"/>
                    </w:pPr>
                    <w:bookmarkStart w:id="39" w:name="SD_LAN_Ref"/>
                    <w:bookmarkStart w:id="40" w:name="HIF_SD_FLD_Reference"/>
                    <w:bookmarkEnd w:id="37"/>
                    <w:r>
                      <w:t>Ref</w:t>
                    </w:r>
                    <w:bookmarkEnd w:id="39"/>
                    <w:r w:rsidR="00873AA6" w:rsidRPr="00D62187">
                      <w:t xml:space="preserve">: </w:t>
                    </w:r>
                    <w:r w:rsidR="008B2D38">
                      <w:t>E</w:t>
                    </w:r>
                    <w:r w:rsidR="00C50E72">
                      <w:t>HL</w:t>
                    </w:r>
                  </w:p>
                  <w:bookmarkEnd w:id="40"/>
                  <w:p w:rsidR="00873AA6" w:rsidRPr="00C96CED" w:rsidRDefault="00D62187" w:rsidP="00873AA6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9" name="Billed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3AA6" w:rsidRDefault="00873AA6" w:rsidP="00873AA6">
                    <w:pPr>
                      <w:pStyle w:val="Template-Date"/>
                      <w:spacing w:line="120" w:lineRule="exact"/>
                    </w:pPr>
                  </w:p>
                  <w:p w:rsidR="003D5E3D" w:rsidRPr="00873AA6" w:rsidRDefault="005C2184" w:rsidP="00873AA6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1" w:name="SD_LAN_Page"/>
                    <w:r>
                      <w:t>Side</w:t>
                    </w:r>
                    <w:bookmarkEnd w:id="41"/>
                    <w:r w:rsidR="00873AA6">
                      <w:t xml:space="preserve"> </w:t>
                    </w:r>
                    <w:r w:rsidR="000B694C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873AA6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0B694C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A4145">
                      <w:rPr>
                        <w:rStyle w:val="Sidetal"/>
                      </w:rPr>
                      <w:t>1</w:t>
                    </w:r>
                    <w:r w:rsidR="000B694C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873AA6">
                      <w:rPr>
                        <w:rStyle w:val="Sidetal"/>
                        <w:noProof w:val="0"/>
                      </w:rPr>
                      <w:t>/</w:t>
                    </w:r>
                    <w:r w:rsidR="000B694C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873AA6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0B694C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A4145">
                      <w:rPr>
                        <w:rStyle w:val="Sidetal"/>
                      </w:rPr>
                      <w:t>3</w:t>
                    </w:r>
                    <w:r w:rsidR="000B694C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56E28"/>
    <w:multiLevelType w:val="hybridMultilevel"/>
    <w:tmpl w:val="93D83CE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F827F0"/>
    <w:multiLevelType w:val="hybridMultilevel"/>
    <w:tmpl w:val="94BEA1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8362E8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0F5F71FD"/>
    <w:multiLevelType w:val="multilevel"/>
    <w:tmpl w:val="0406001D"/>
    <w:name w:val="HeadingNumbering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175551F4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0A80F75"/>
    <w:multiLevelType w:val="multilevel"/>
    <w:tmpl w:val="A3626516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7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 w15:restartNumberingAfterBreak="0">
    <w:nsid w:val="3E22700D"/>
    <w:multiLevelType w:val="hybridMultilevel"/>
    <w:tmpl w:val="03C4B5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0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9"/>
  </w:num>
  <w:num w:numId="2">
    <w:abstractNumId w:val="14"/>
  </w:num>
  <w:num w:numId="3">
    <w:abstractNumId w:val="17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0"/>
  </w:num>
  <w:num w:numId="15">
    <w:abstractNumId w:val="21"/>
  </w:num>
  <w:num w:numId="16">
    <w:abstractNumId w:val="16"/>
  </w:num>
  <w:num w:numId="17">
    <w:abstractNumId w:val="13"/>
  </w:num>
  <w:num w:numId="18">
    <w:abstractNumId w:val="12"/>
  </w:num>
  <w:num w:numId="19">
    <w:abstractNumId w:val="15"/>
  </w:num>
  <w:num w:numId="20">
    <w:abstractNumId w:val="10"/>
  </w:num>
  <w:num w:numId="21">
    <w:abstractNumId w:val="11"/>
  </w:num>
  <w:num w:numId="22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187"/>
    <w:rsid w:val="00003B6C"/>
    <w:rsid w:val="00006C23"/>
    <w:rsid w:val="00027A0A"/>
    <w:rsid w:val="00033757"/>
    <w:rsid w:val="00051A09"/>
    <w:rsid w:val="00061F99"/>
    <w:rsid w:val="00074089"/>
    <w:rsid w:val="00083CA9"/>
    <w:rsid w:val="00087773"/>
    <w:rsid w:val="00094D54"/>
    <w:rsid w:val="00097039"/>
    <w:rsid w:val="0009718E"/>
    <w:rsid w:val="000B694C"/>
    <w:rsid w:val="000C47C0"/>
    <w:rsid w:val="000C6377"/>
    <w:rsid w:val="000D1DE3"/>
    <w:rsid w:val="000D6CD2"/>
    <w:rsid w:val="000F02A6"/>
    <w:rsid w:val="00103C46"/>
    <w:rsid w:val="00113816"/>
    <w:rsid w:val="00120D4B"/>
    <w:rsid w:val="00134A8C"/>
    <w:rsid w:val="00137B20"/>
    <w:rsid w:val="00146DC7"/>
    <w:rsid w:val="00153477"/>
    <w:rsid w:val="0015528B"/>
    <w:rsid w:val="00192812"/>
    <w:rsid w:val="001A2209"/>
    <w:rsid w:val="001A29A9"/>
    <w:rsid w:val="001B6D5B"/>
    <w:rsid w:val="002171DE"/>
    <w:rsid w:val="00227E7F"/>
    <w:rsid w:val="00232538"/>
    <w:rsid w:val="002478F8"/>
    <w:rsid w:val="002546E2"/>
    <w:rsid w:val="00260E34"/>
    <w:rsid w:val="00266E3A"/>
    <w:rsid w:val="00267DB2"/>
    <w:rsid w:val="00270235"/>
    <w:rsid w:val="00271C6C"/>
    <w:rsid w:val="00276119"/>
    <w:rsid w:val="002929E7"/>
    <w:rsid w:val="0029775F"/>
    <w:rsid w:val="002A72A0"/>
    <w:rsid w:val="002C33C1"/>
    <w:rsid w:val="002E326D"/>
    <w:rsid w:val="002E6FF9"/>
    <w:rsid w:val="002F3033"/>
    <w:rsid w:val="002F5402"/>
    <w:rsid w:val="002F7F77"/>
    <w:rsid w:val="0030194C"/>
    <w:rsid w:val="00307579"/>
    <w:rsid w:val="0033638F"/>
    <w:rsid w:val="003613EA"/>
    <w:rsid w:val="00361F20"/>
    <w:rsid w:val="00362525"/>
    <w:rsid w:val="003711E4"/>
    <w:rsid w:val="00382E80"/>
    <w:rsid w:val="003921DD"/>
    <w:rsid w:val="003932A5"/>
    <w:rsid w:val="003D49BF"/>
    <w:rsid w:val="003D5596"/>
    <w:rsid w:val="003D5BD1"/>
    <w:rsid w:val="003D5E3D"/>
    <w:rsid w:val="003E448A"/>
    <w:rsid w:val="003E4A18"/>
    <w:rsid w:val="003E6170"/>
    <w:rsid w:val="003E64DA"/>
    <w:rsid w:val="003F10F4"/>
    <w:rsid w:val="003F33BA"/>
    <w:rsid w:val="00402611"/>
    <w:rsid w:val="004062ED"/>
    <w:rsid w:val="0041142D"/>
    <w:rsid w:val="00423990"/>
    <w:rsid w:val="0043314E"/>
    <w:rsid w:val="00440C00"/>
    <w:rsid w:val="00443D5B"/>
    <w:rsid w:val="0044643A"/>
    <w:rsid w:val="00456317"/>
    <w:rsid w:val="0048777D"/>
    <w:rsid w:val="004A66E6"/>
    <w:rsid w:val="004A74B2"/>
    <w:rsid w:val="004B7890"/>
    <w:rsid w:val="004C208C"/>
    <w:rsid w:val="004F0B15"/>
    <w:rsid w:val="00504494"/>
    <w:rsid w:val="005152B4"/>
    <w:rsid w:val="00524DD1"/>
    <w:rsid w:val="0054038C"/>
    <w:rsid w:val="00547ACA"/>
    <w:rsid w:val="00572517"/>
    <w:rsid w:val="005726FD"/>
    <w:rsid w:val="00575485"/>
    <w:rsid w:val="00575A14"/>
    <w:rsid w:val="005802EE"/>
    <w:rsid w:val="00592743"/>
    <w:rsid w:val="0059750E"/>
    <w:rsid w:val="005978B7"/>
    <w:rsid w:val="005C2184"/>
    <w:rsid w:val="005E13CA"/>
    <w:rsid w:val="005E6CB9"/>
    <w:rsid w:val="00602F47"/>
    <w:rsid w:val="0061261D"/>
    <w:rsid w:val="00641B24"/>
    <w:rsid w:val="006535CF"/>
    <w:rsid w:val="00686EFD"/>
    <w:rsid w:val="006A1349"/>
    <w:rsid w:val="006A4163"/>
    <w:rsid w:val="006B4CE3"/>
    <w:rsid w:val="006C3A1B"/>
    <w:rsid w:val="006D002E"/>
    <w:rsid w:val="006D023E"/>
    <w:rsid w:val="006D7B83"/>
    <w:rsid w:val="006E0F5F"/>
    <w:rsid w:val="007034F9"/>
    <w:rsid w:val="00704F07"/>
    <w:rsid w:val="00714333"/>
    <w:rsid w:val="00721952"/>
    <w:rsid w:val="00723380"/>
    <w:rsid w:val="007264B9"/>
    <w:rsid w:val="00731229"/>
    <w:rsid w:val="00736658"/>
    <w:rsid w:val="00747F6F"/>
    <w:rsid w:val="00757BDC"/>
    <w:rsid w:val="00773E7E"/>
    <w:rsid w:val="00775968"/>
    <w:rsid w:val="007925D2"/>
    <w:rsid w:val="00795523"/>
    <w:rsid w:val="007955B4"/>
    <w:rsid w:val="00795981"/>
    <w:rsid w:val="007A64B8"/>
    <w:rsid w:val="007B0355"/>
    <w:rsid w:val="007E0484"/>
    <w:rsid w:val="007F121A"/>
    <w:rsid w:val="00806025"/>
    <w:rsid w:val="00806832"/>
    <w:rsid w:val="00814AFC"/>
    <w:rsid w:val="00821F54"/>
    <w:rsid w:val="00826302"/>
    <w:rsid w:val="0083637E"/>
    <w:rsid w:val="008429BA"/>
    <w:rsid w:val="00852917"/>
    <w:rsid w:val="00863559"/>
    <w:rsid w:val="00873AA6"/>
    <w:rsid w:val="00877A78"/>
    <w:rsid w:val="008856B3"/>
    <w:rsid w:val="008868CF"/>
    <w:rsid w:val="008A4E02"/>
    <w:rsid w:val="008B1F80"/>
    <w:rsid w:val="008B2D38"/>
    <w:rsid w:val="008E5BD1"/>
    <w:rsid w:val="0090088D"/>
    <w:rsid w:val="00913796"/>
    <w:rsid w:val="00930E78"/>
    <w:rsid w:val="00934F34"/>
    <w:rsid w:val="0093783D"/>
    <w:rsid w:val="0094158C"/>
    <w:rsid w:val="00947C62"/>
    <w:rsid w:val="0095299B"/>
    <w:rsid w:val="00953C9D"/>
    <w:rsid w:val="00954AA9"/>
    <w:rsid w:val="00961B44"/>
    <w:rsid w:val="00966E3C"/>
    <w:rsid w:val="00975CA9"/>
    <w:rsid w:val="00986C29"/>
    <w:rsid w:val="009A5DA4"/>
    <w:rsid w:val="009C3A4A"/>
    <w:rsid w:val="009C473B"/>
    <w:rsid w:val="009C7904"/>
    <w:rsid w:val="009E4037"/>
    <w:rsid w:val="00A01062"/>
    <w:rsid w:val="00A11327"/>
    <w:rsid w:val="00A14DFA"/>
    <w:rsid w:val="00A154E1"/>
    <w:rsid w:val="00A2162C"/>
    <w:rsid w:val="00A2299B"/>
    <w:rsid w:val="00A36231"/>
    <w:rsid w:val="00A569B2"/>
    <w:rsid w:val="00A721E6"/>
    <w:rsid w:val="00A74664"/>
    <w:rsid w:val="00A74EA6"/>
    <w:rsid w:val="00A861B5"/>
    <w:rsid w:val="00A91794"/>
    <w:rsid w:val="00A91CB9"/>
    <w:rsid w:val="00A93C57"/>
    <w:rsid w:val="00A96F24"/>
    <w:rsid w:val="00AA0190"/>
    <w:rsid w:val="00AA0EF9"/>
    <w:rsid w:val="00AA69B2"/>
    <w:rsid w:val="00AB2E5C"/>
    <w:rsid w:val="00AB4E1D"/>
    <w:rsid w:val="00AC03C4"/>
    <w:rsid w:val="00AC15C3"/>
    <w:rsid w:val="00AE0AF9"/>
    <w:rsid w:val="00B15221"/>
    <w:rsid w:val="00B32457"/>
    <w:rsid w:val="00B37634"/>
    <w:rsid w:val="00B43FBF"/>
    <w:rsid w:val="00B56D67"/>
    <w:rsid w:val="00B5730D"/>
    <w:rsid w:val="00B60F23"/>
    <w:rsid w:val="00B716AB"/>
    <w:rsid w:val="00B84835"/>
    <w:rsid w:val="00B9023F"/>
    <w:rsid w:val="00B936B1"/>
    <w:rsid w:val="00B954B3"/>
    <w:rsid w:val="00BA56DF"/>
    <w:rsid w:val="00BE7CAE"/>
    <w:rsid w:val="00BE7FBE"/>
    <w:rsid w:val="00BE7FE4"/>
    <w:rsid w:val="00BF1B1E"/>
    <w:rsid w:val="00BF3805"/>
    <w:rsid w:val="00BF4DF1"/>
    <w:rsid w:val="00C372A4"/>
    <w:rsid w:val="00C41C80"/>
    <w:rsid w:val="00C50E72"/>
    <w:rsid w:val="00C62715"/>
    <w:rsid w:val="00C62763"/>
    <w:rsid w:val="00C96CED"/>
    <w:rsid w:val="00C96F53"/>
    <w:rsid w:val="00CA4145"/>
    <w:rsid w:val="00CB2ECE"/>
    <w:rsid w:val="00CD726C"/>
    <w:rsid w:val="00D227D0"/>
    <w:rsid w:val="00D31A8E"/>
    <w:rsid w:val="00D33A3A"/>
    <w:rsid w:val="00D41A07"/>
    <w:rsid w:val="00D62187"/>
    <w:rsid w:val="00D7661D"/>
    <w:rsid w:val="00D8213E"/>
    <w:rsid w:val="00D87781"/>
    <w:rsid w:val="00D910A8"/>
    <w:rsid w:val="00D9564B"/>
    <w:rsid w:val="00DB035F"/>
    <w:rsid w:val="00DC0050"/>
    <w:rsid w:val="00DC3723"/>
    <w:rsid w:val="00DD5471"/>
    <w:rsid w:val="00DE3C16"/>
    <w:rsid w:val="00DE4C4D"/>
    <w:rsid w:val="00DF4545"/>
    <w:rsid w:val="00DF7F17"/>
    <w:rsid w:val="00E026D2"/>
    <w:rsid w:val="00E04E27"/>
    <w:rsid w:val="00E14594"/>
    <w:rsid w:val="00E33599"/>
    <w:rsid w:val="00E36FDE"/>
    <w:rsid w:val="00E44CA7"/>
    <w:rsid w:val="00E461F3"/>
    <w:rsid w:val="00E517A9"/>
    <w:rsid w:val="00E52AF8"/>
    <w:rsid w:val="00EA6633"/>
    <w:rsid w:val="00EC285C"/>
    <w:rsid w:val="00ED49DE"/>
    <w:rsid w:val="00ED5824"/>
    <w:rsid w:val="00EE5AEB"/>
    <w:rsid w:val="00EF7D36"/>
    <w:rsid w:val="00F05149"/>
    <w:rsid w:val="00F078E4"/>
    <w:rsid w:val="00F10DD8"/>
    <w:rsid w:val="00F32917"/>
    <w:rsid w:val="00F4463E"/>
    <w:rsid w:val="00F45004"/>
    <w:rsid w:val="00F51DF2"/>
    <w:rsid w:val="00F67A46"/>
    <w:rsid w:val="00F76D16"/>
    <w:rsid w:val="00F86029"/>
    <w:rsid w:val="00FA083D"/>
    <w:rsid w:val="00FA31F3"/>
    <w:rsid w:val="00FB39F0"/>
    <w:rsid w:val="00FC2ABE"/>
    <w:rsid w:val="00FD06CB"/>
    <w:rsid w:val="00FE0DAB"/>
    <w:rsid w:val="00FF260D"/>
    <w:rsid w:val="00FF5E36"/>
    <w:rsid w:val="00FF756E"/>
    <w:rsid w:val="00FF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86E54C6"/>
  <w15:docId w15:val="{EC6CF6FD-136A-45D8-BC31-20A2A5C01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2AF8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73E7E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773E7E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qFormat/>
    <w:rsid w:val="00773E7E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773E7E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773E7E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773E7E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773E7E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qFormat/>
    <w:rsid w:val="00773E7E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773E7E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E52AF8"/>
    <w:pPr>
      <w:numPr>
        <w:numId w:val="1"/>
      </w:numPr>
    </w:pPr>
  </w:style>
  <w:style w:type="numbering" w:styleId="1ai">
    <w:name w:val="Outline List 1"/>
    <w:basedOn w:val="Ingenoversigt"/>
    <w:semiHidden/>
    <w:rsid w:val="00E52AF8"/>
    <w:pPr>
      <w:numPr>
        <w:numId w:val="2"/>
      </w:numPr>
    </w:pPr>
  </w:style>
  <w:style w:type="numbering" w:styleId="ArtikelSektion">
    <w:name w:val="Outline List 3"/>
    <w:basedOn w:val="Ingenoversigt"/>
    <w:semiHidden/>
    <w:rsid w:val="00E52AF8"/>
    <w:pPr>
      <w:numPr>
        <w:numId w:val="3"/>
      </w:numPr>
    </w:pPr>
  </w:style>
  <w:style w:type="paragraph" w:styleId="Bloktekst">
    <w:name w:val="Block Text"/>
    <w:basedOn w:val="Normal"/>
    <w:semiHidden/>
    <w:rsid w:val="00E52AF8"/>
    <w:pPr>
      <w:spacing w:after="120"/>
      <w:ind w:left="1440" w:right="1440"/>
    </w:pPr>
  </w:style>
  <w:style w:type="paragraph" w:styleId="Brdtekst">
    <w:name w:val="Body Text"/>
    <w:basedOn w:val="Normal"/>
    <w:semiHidden/>
    <w:rsid w:val="00E52AF8"/>
    <w:pPr>
      <w:spacing w:after="120"/>
    </w:pPr>
  </w:style>
  <w:style w:type="paragraph" w:styleId="Brdtekst2">
    <w:name w:val="Body Text 2"/>
    <w:basedOn w:val="Normal"/>
    <w:semiHidden/>
    <w:rsid w:val="00E52AF8"/>
    <w:pPr>
      <w:spacing w:after="120" w:line="480" w:lineRule="auto"/>
    </w:pPr>
  </w:style>
  <w:style w:type="paragraph" w:styleId="Brdtekst3">
    <w:name w:val="Body Text 3"/>
    <w:basedOn w:val="Normal"/>
    <w:semiHidden/>
    <w:rsid w:val="00E52AF8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E52AF8"/>
    <w:pPr>
      <w:ind w:firstLine="210"/>
    </w:pPr>
  </w:style>
  <w:style w:type="paragraph" w:styleId="Brdtekstindrykning">
    <w:name w:val="Body Text Indent"/>
    <w:basedOn w:val="Normal"/>
    <w:semiHidden/>
    <w:rsid w:val="00E52AF8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E52AF8"/>
    <w:pPr>
      <w:ind w:firstLine="210"/>
    </w:pPr>
  </w:style>
  <w:style w:type="paragraph" w:styleId="Brdtekstindrykning2">
    <w:name w:val="Body Text Indent 2"/>
    <w:basedOn w:val="Normal"/>
    <w:semiHidden/>
    <w:rsid w:val="00E52AF8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E52AF8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E52AF8"/>
    <w:rPr>
      <w:b/>
      <w:bCs/>
      <w:sz w:val="16"/>
      <w:szCs w:val="20"/>
    </w:rPr>
  </w:style>
  <w:style w:type="paragraph" w:styleId="Sluthilsen">
    <w:name w:val="Closing"/>
    <w:basedOn w:val="Normal"/>
    <w:semiHidden/>
    <w:rsid w:val="00E52AF8"/>
    <w:pPr>
      <w:ind w:left="4252"/>
    </w:pPr>
  </w:style>
  <w:style w:type="paragraph" w:styleId="Dato">
    <w:name w:val="Date"/>
    <w:basedOn w:val="Normal"/>
    <w:next w:val="Normal"/>
    <w:semiHidden/>
    <w:rsid w:val="00E52AF8"/>
  </w:style>
  <w:style w:type="paragraph" w:styleId="Mailsignatur">
    <w:name w:val="E-mail Signature"/>
    <w:basedOn w:val="Normal"/>
    <w:semiHidden/>
    <w:rsid w:val="00E52AF8"/>
  </w:style>
  <w:style w:type="character" w:styleId="Fremhv">
    <w:name w:val="Emphasis"/>
    <w:basedOn w:val="Standardskrifttypeiafsnit"/>
    <w:qFormat/>
    <w:rsid w:val="00E52AF8"/>
    <w:rPr>
      <w:i/>
      <w:iCs/>
    </w:rPr>
  </w:style>
  <w:style w:type="character" w:styleId="Slutnotehenvisning">
    <w:name w:val="endnote reference"/>
    <w:basedOn w:val="Standardskrifttypeiafsnit"/>
    <w:semiHidden/>
    <w:rsid w:val="00E52AF8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E52AF8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E52AF8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E52AF8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E52AF8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E52AF8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E52AF8"/>
  </w:style>
  <w:style w:type="paragraph" w:styleId="HTML-adresse">
    <w:name w:val="HTML Address"/>
    <w:basedOn w:val="Normal"/>
    <w:semiHidden/>
    <w:rsid w:val="00E52AF8"/>
    <w:rPr>
      <w:i/>
      <w:iCs/>
    </w:rPr>
  </w:style>
  <w:style w:type="character" w:styleId="HTML-citat">
    <w:name w:val="HTML Cite"/>
    <w:basedOn w:val="Standardskrifttypeiafsnit"/>
    <w:semiHidden/>
    <w:rsid w:val="00E52AF8"/>
    <w:rPr>
      <w:i/>
      <w:iCs/>
    </w:rPr>
  </w:style>
  <w:style w:type="character" w:styleId="HTML-kode">
    <w:name w:val="HTML Code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E52AF8"/>
    <w:rPr>
      <w:i/>
      <w:iCs/>
    </w:rPr>
  </w:style>
  <w:style w:type="character" w:styleId="HTML-tastatur">
    <w:name w:val="HTML Keyboard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E52AF8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E52AF8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E52AF8"/>
    <w:rPr>
      <w:i/>
      <w:iCs/>
    </w:rPr>
  </w:style>
  <w:style w:type="character" w:styleId="Linjenummer">
    <w:name w:val="line number"/>
    <w:basedOn w:val="Standardskrifttypeiafsnit"/>
    <w:semiHidden/>
    <w:rsid w:val="00E52AF8"/>
  </w:style>
  <w:style w:type="paragraph" w:styleId="Liste">
    <w:name w:val="List"/>
    <w:basedOn w:val="Normal"/>
    <w:semiHidden/>
    <w:rsid w:val="00E52AF8"/>
    <w:pPr>
      <w:ind w:left="283" w:hanging="283"/>
    </w:pPr>
  </w:style>
  <w:style w:type="paragraph" w:styleId="Liste2">
    <w:name w:val="List 2"/>
    <w:basedOn w:val="Normal"/>
    <w:semiHidden/>
    <w:rsid w:val="00E52AF8"/>
    <w:pPr>
      <w:ind w:left="566" w:hanging="283"/>
    </w:pPr>
  </w:style>
  <w:style w:type="paragraph" w:styleId="Liste3">
    <w:name w:val="List 3"/>
    <w:basedOn w:val="Normal"/>
    <w:semiHidden/>
    <w:rsid w:val="00E52AF8"/>
    <w:pPr>
      <w:ind w:left="849" w:hanging="283"/>
    </w:pPr>
  </w:style>
  <w:style w:type="paragraph" w:styleId="Liste4">
    <w:name w:val="List 4"/>
    <w:basedOn w:val="Normal"/>
    <w:semiHidden/>
    <w:rsid w:val="00E52AF8"/>
    <w:pPr>
      <w:ind w:left="1132" w:hanging="283"/>
    </w:pPr>
  </w:style>
  <w:style w:type="paragraph" w:styleId="Liste5">
    <w:name w:val="List 5"/>
    <w:basedOn w:val="Normal"/>
    <w:semiHidden/>
    <w:rsid w:val="00E52AF8"/>
    <w:pPr>
      <w:ind w:left="1415" w:hanging="283"/>
    </w:pPr>
  </w:style>
  <w:style w:type="paragraph" w:styleId="Opstilling-punkttegn">
    <w:name w:val="List Bullet"/>
    <w:basedOn w:val="Normal"/>
    <w:semiHidden/>
    <w:rsid w:val="00E52AF8"/>
    <w:pPr>
      <w:numPr>
        <w:numId w:val="4"/>
      </w:numPr>
    </w:pPr>
  </w:style>
  <w:style w:type="paragraph" w:styleId="Opstilling-punkttegn2">
    <w:name w:val="List Bullet 2"/>
    <w:basedOn w:val="Normal"/>
    <w:semiHidden/>
    <w:rsid w:val="00E52AF8"/>
    <w:pPr>
      <w:numPr>
        <w:numId w:val="5"/>
      </w:numPr>
    </w:pPr>
  </w:style>
  <w:style w:type="paragraph" w:styleId="Opstilling-punkttegn3">
    <w:name w:val="List Bullet 3"/>
    <w:basedOn w:val="Normal"/>
    <w:semiHidden/>
    <w:rsid w:val="00E52AF8"/>
    <w:pPr>
      <w:numPr>
        <w:numId w:val="6"/>
      </w:numPr>
    </w:pPr>
  </w:style>
  <w:style w:type="paragraph" w:styleId="Opstilling-punkttegn4">
    <w:name w:val="List Bullet 4"/>
    <w:basedOn w:val="Normal"/>
    <w:semiHidden/>
    <w:rsid w:val="00E52AF8"/>
    <w:pPr>
      <w:numPr>
        <w:numId w:val="7"/>
      </w:numPr>
    </w:pPr>
  </w:style>
  <w:style w:type="paragraph" w:styleId="Opstilling-punkttegn5">
    <w:name w:val="List Bullet 5"/>
    <w:basedOn w:val="Normal"/>
    <w:semiHidden/>
    <w:rsid w:val="00E52AF8"/>
    <w:pPr>
      <w:numPr>
        <w:numId w:val="8"/>
      </w:numPr>
    </w:pPr>
  </w:style>
  <w:style w:type="paragraph" w:styleId="Opstilling-forts">
    <w:name w:val="List Continue"/>
    <w:basedOn w:val="Normal"/>
    <w:semiHidden/>
    <w:rsid w:val="00E52AF8"/>
    <w:pPr>
      <w:spacing w:after="120"/>
      <w:ind w:left="283"/>
    </w:pPr>
  </w:style>
  <w:style w:type="paragraph" w:styleId="Opstilling-forts2">
    <w:name w:val="List Continue 2"/>
    <w:basedOn w:val="Normal"/>
    <w:semiHidden/>
    <w:rsid w:val="00E52AF8"/>
    <w:pPr>
      <w:spacing w:after="120"/>
      <w:ind w:left="566"/>
    </w:pPr>
  </w:style>
  <w:style w:type="paragraph" w:styleId="Opstilling-forts3">
    <w:name w:val="List Continue 3"/>
    <w:basedOn w:val="Normal"/>
    <w:semiHidden/>
    <w:rsid w:val="00E52AF8"/>
    <w:pPr>
      <w:spacing w:after="120"/>
      <w:ind w:left="849"/>
    </w:pPr>
  </w:style>
  <w:style w:type="paragraph" w:styleId="Opstilling-forts4">
    <w:name w:val="List Continue 4"/>
    <w:basedOn w:val="Normal"/>
    <w:semiHidden/>
    <w:rsid w:val="00E52AF8"/>
    <w:pPr>
      <w:spacing w:after="120"/>
      <w:ind w:left="1132"/>
    </w:pPr>
  </w:style>
  <w:style w:type="paragraph" w:styleId="Opstilling-forts5">
    <w:name w:val="List Continue 5"/>
    <w:basedOn w:val="Normal"/>
    <w:semiHidden/>
    <w:rsid w:val="00E52AF8"/>
    <w:pPr>
      <w:spacing w:after="120"/>
      <w:ind w:left="1415"/>
    </w:pPr>
  </w:style>
  <w:style w:type="paragraph" w:styleId="Opstilling-talellerbogst">
    <w:name w:val="List Number"/>
    <w:basedOn w:val="Normal"/>
    <w:semiHidden/>
    <w:rsid w:val="00E52AF8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E52AF8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E52AF8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E52AF8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E52AF8"/>
    <w:pPr>
      <w:numPr>
        <w:numId w:val="13"/>
      </w:numPr>
    </w:pPr>
  </w:style>
  <w:style w:type="paragraph" w:styleId="Brevhoved">
    <w:name w:val="Message Header"/>
    <w:basedOn w:val="Normal"/>
    <w:semiHidden/>
    <w:rsid w:val="00E52A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E52AF8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E52AF8"/>
    <w:pPr>
      <w:ind w:left="1304"/>
    </w:pPr>
  </w:style>
  <w:style w:type="paragraph" w:styleId="Noteoverskrift">
    <w:name w:val="Note Heading"/>
    <w:basedOn w:val="Normal"/>
    <w:next w:val="Normal"/>
    <w:semiHidden/>
    <w:rsid w:val="00E52AF8"/>
  </w:style>
  <w:style w:type="paragraph" w:styleId="Almindeligtekst">
    <w:name w:val="Plain Text"/>
    <w:basedOn w:val="Normal"/>
    <w:semiHidden/>
    <w:rsid w:val="00E52AF8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E52AF8"/>
  </w:style>
  <w:style w:type="paragraph" w:styleId="Underskrift">
    <w:name w:val="Signature"/>
    <w:basedOn w:val="Normal"/>
    <w:semiHidden/>
    <w:rsid w:val="00E52AF8"/>
    <w:pPr>
      <w:ind w:left="4252"/>
    </w:pPr>
  </w:style>
  <w:style w:type="character" w:styleId="Strk">
    <w:name w:val="Strong"/>
    <w:basedOn w:val="Standardskrifttypeiafsnit"/>
    <w:qFormat/>
    <w:rsid w:val="00E52AF8"/>
    <w:rPr>
      <w:b/>
      <w:bCs/>
    </w:rPr>
  </w:style>
  <w:style w:type="paragraph" w:styleId="Undertitel">
    <w:name w:val="Subtitle"/>
    <w:basedOn w:val="Normal"/>
    <w:qFormat/>
    <w:rsid w:val="00E52AF8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E52AF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E52AF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E52AF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E52AF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E52AF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E52AF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E52AF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E52AF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E52AF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E52AF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E52AF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E52AF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E52AF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E52AF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E52AF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E52AF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E52AF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E52A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E52AF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E52AF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E52AF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E52A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E52A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E52AF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E52AF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E52AF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E52AF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E52AF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E52A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E52A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E52AF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E52AF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E52AF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E52A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E52AF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E52AF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E52A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E52AF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E52AF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E52A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E52AF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E52AF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E52AF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704F07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B5730D"/>
    <w:pPr>
      <w:tabs>
        <w:tab w:val="righ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semiHidden/>
    <w:rsid w:val="00E52AF8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E52AF8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E52AF8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E52AF8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semiHidden/>
    <w:rsid w:val="00E52AF8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E52AF8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E52AF8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E52AF8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721952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E52AF8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E52AF8"/>
    <w:pPr>
      <w:numPr>
        <w:numId w:val="15"/>
      </w:numPr>
    </w:pPr>
  </w:style>
  <w:style w:type="paragraph" w:customStyle="1" w:styleId="Normal-Tabletext">
    <w:name w:val="Normal - Table text"/>
    <w:basedOn w:val="Normal"/>
    <w:rsid w:val="00E52AF8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E52AF8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E52AF8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E52AF8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E52AF8"/>
    <w:pPr>
      <w:jc w:val="right"/>
    </w:pPr>
  </w:style>
  <w:style w:type="paragraph" w:customStyle="1" w:styleId="Normal-TableNumbersTotal">
    <w:name w:val="Normal - Table Numbers Total"/>
    <w:basedOn w:val="Normal-TableNumbers"/>
    <w:rsid w:val="00E52AF8"/>
    <w:rPr>
      <w:b/>
    </w:rPr>
  </w:style>
  <w:style w:type="paragraph" w:customStyle="1" w:styleId="Template">
    <w:name w:val="Template"/>
    <w:link w:val="TemplateChar"/>
    <w:semiHidden/>
    <w:rsid w:val="007264B9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E52AF8"/>
    <w:rPr>
      <w:b/>
    </w:rPr>
  </w:style>
  <w:style w:type="paragraph" w:customStyle="1" w:styleId="Template-Address">
    <w:name w:val="Template - Address"/>
    <w:basedOn w:val="Template"/>
    <w:semiHidden/>
    <w:rsid w:val="00E52AF8"/>
  </w:style>
  <w:style w:type="paragraph" w:customStyle="1" w:styleId="Template-Date">
    <w:name w:val="Template - Date"/>
    <w:basedOn w:val="Template-Address"/>
    <w:semiHidden/>
    <w:rsid w:val="00E52AF8"/>
  </w:style>
  <w:style w:type="table" w:styleId="Tabel-Gitter">
    <w:name w:val="Table Grid"/>
    <w:basedOn w:val="Tabel-Normal"/>
    <w:uiPriority w:val="59"/>
    <w:rsid w:val="00E52AF8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E52AF8"/>
    <w:rPr>
      <w:b/>
    </w:rPr>
  </w:style>
  <w:style w:type="paragraph" w:customStyle="1" w:styleId="Template-Afdeling">
    <w:name w:val="Template - Afdeling"/>
    <w:basedOn w:val="Template"/>
    <w:semiHidden/>
    <w:rsid w:val="00E52AF8"/>
    <w:rPr>
      <w:b/>
    </w:rPr>
  </w:style>
  <w:style w:type="paragraph" w:styleId="Listeoverfigurer">
    <w:name w:val="table of figures"/>
    <w:basedOn w:val="Normal"/>
    <w:next w:val="Normal"/>
    <w:semiHidden/>
    <w:rsid w:val="00E52AF8"/>
  </w:style>
  <w:style w:type="paragraph" w:customStyle="1" w:styleId="Template-NavnMellemnavn">
    <w:name w:val="Template - Navn/Mellemnavn"/>
    <w:basedOn w:val="Template"/>
    <w:semiHidden/>
    <w:rsid w:val="00E52AF8"/>
    <w:rPr>
      <w:b/>
    </w:rPr>
  </w:style>
  <w:style w:type="paragraph" w:customStyle="1" w:styleId="Template-Brugerinfo">
    <w:name w:val="Template - Bruger info"/>
    <w:basedOn w:val="Template"/>
    <w:link w:val="Template-BrugerinfoChar"/>
    <w:semiHidden/>
    <w:rsid w:val="00E52AF8"/>
  </w:style>
  <w:style w:type="paragraph" w:customStyle="1" w:styleId="Normal-DokumentNavn">
    <w:name w:val="Normal - Dokument Navn"/>
    <w:basedOn w:val="Normal"/>
    <w:semiHidden/>
    <w:rsid w:val="006B4CE3"/>
    <w:pPr>
      <w:jc w:val="right"/>
    </w:pPr>
    <w:rPr>
      <w:b/>
      <w:caps/>
      <w:sz w:val="22"/>
    </w:rPr>
  </w:style>
  <w:style w:type="paragraph" w:customStyle="1" w:styleId="Normal-Dokumentinfo">
    <w:name w:val="Normal - Dokument info"/>
    <w:basedOn w:val="Normal"/>
    <w:semiHidden/>
    <w:rsid w:val="006B4CE3"/>
    <w:rPr>
      <w:b/>
    </w:rPr>
  </w:style>
  <w:style w:type="character" w:customStyle="1" w:styleId="TemplateChar">
    <w:name w:val="Template Char"/>
    <w:basedOn w:val="Standardskrifttypeiafsnit"/>
    <w:link w:val="Template"/>
    <w:semiHidden/>
    <w:rsid w:val="007264B9"/>
    <w:rPr>
      <w:rFonts w:ascii="AU Passata" w:hAnsi="AU Passata"/>
      <w:noProof/>
      <w:spacing w:val="10"/>
      <w:sz w:val="14"/>
      <w:szCs w:val="24"/>
      <w:lang w:eastAsia="en-US"/>
    </w:rPr>
  </w:style>
  <w:style w:type="character" w:customStyle="1" w:styleId="Template-BrugerinfoChar">
    <w:name w:val="Template - Bruger info Char"/>
    <w:basedOn w:val="TemplateChar"/>
    <w:link w:val="Template-Brugerinfo"/>
    <w:rsid w:val="003E4A18"/>
    <w:rPr>
      <w:rFonts w:ascii="AU Passata" w:hAnsi="AU Passata"/>
      <w:noProof/>
      <w:spacing w:val="10"/>
      <w:sz w:val="14"/>
      <w:szCs w:val="24"/>
      <w:lang w:val="da-DK" w:eastAsia="en-US" w:bidi="ar-SA"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E52AF8"/>
    <w:rPr>
      <w:b/>
    </w:rPr>
  </w:style>
  <w:style w:type="paragraph" w:customStyle="1" w:styleId="Template-Informationstekst">
    <w:name w:val="Template - Informations tekst"/>
    <w:basedOn w:val="Template"/>
    <w:semiHidden/>
    <w:rsid w:val="00E52AF8"/>
  </w:style>
  <w:style w:type="paragraph" w:customStyle="1" w:styleId="Template-Parentlogoname">
    <w:name w:val="Template - Parent logoname"/>
    <w:basedOn w:val="Template"/>
    <w:semiHidden/>
    <w:rsid w:val="00947C62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ED49DE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A14DFA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A14DFA"/>
    <w:rPr>
      <w:sz w:val="16"/>
      <w:szCs w:val="16"/>
    </w:rPr>
  </w:style>
  <w:style w:type="paragraph" w:styleId="Kommentartekst">
    <w:name w:val="annotation text"/>
    <w:basedOn w:val="Normal"/>
    <w:semiHidden/>
    <w:rsid w:val="00A14DFA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A14DFA"/>
    <w:rPr>
      <w:b/>
      <w:bCs/>
    </w:rPr>
  </w:style>
  <w:style w:type="paragraph" w:styleId="Dokumentoversigt">
    <w:name w:val="Document Map"/>
    <w:basedOn w:val="Normal"/>
    <w:semiHidden/>
    <w:rsid w:val="00A14DF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A14DFA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A14DFA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A14DFA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A14DFA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A14DFA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A14DFA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A14DFA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A14DFA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A14DFA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A14DFA"/>
    <w:rPr>
      <w:rFonts w:ascii="Arial" w:hAnsi="Arial" w:cs="Arial"/>
      <w:b/>
      <w:bCs/>
    </w:rPr>
  </w:style>
  <w:style w:type="paragraph" w:styleId="Makrotekst">
    <w:name w:val="macro"/>
    <w:semiHidden/>
    <w:rsid w:val="00A14DF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A14DFA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A14DFA"/>
    <w:pPr>
      <w:spacing w:before="120"/>
    </w:pPr>
    <w:rPr>
      <w:rFonts w:ascii="Arial" w:hAnsi="Arial" w:cs="Arial"/>
      <w:b/>
      <w:bCs/>
      <w:sz w:val="24"/>
    </w:rPr>
  </w:style>
  <w:style w:type="paragraph" w:styleId="Listeafsnit">
    <w:name w:val="List Paragraph"/>
    <w:basedOn w:val="Normal"/>
    <w:uiPriority w:val="34"/>
    <w:qFormat/>
    <w:rsid w:val="00D6218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Overskrift1Tegn">
    <w:name w:val="Overskrift 1 Tegn"/>
    <w:link w:val="Overskrift1"/>
    <w:uiPriority w:val="9"/>
    <w:rsid w:val="00D62187"/>
    <w:rPr>
      <w:rFonts w:ascii="Georgia" w:hAnsi="Georgia" w:cs="Arial"/>
      <w:b/>
      <w:bCs/>
      <w:sz w:val="21"/>
      <w:szCs w:val="32"/>
      <w:lang w:eastAsia="en-US"/>
    </w:rPr>
  </w:style>
  <w:style w:type="character" w:customStyle="1" w:styleId="Overskrift2Tegn">
    <w:name w:val="Overskrift 2 Tegn"/>
    <w:link w:val="Overskrift2"/>
    <w:uiPriority w:val="9"/>
    <w:rsid w:val="00D62187"/>
    <w:rPr>
      <w:rFonts w:ascii="Georgia" w:hAnsi="Georgia" w:cs="Arial"/>
      <w:bCs/>
      <w:iCs/>
      <w:sz w:val="21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0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ehl\Application%20Data\Microsoft\Skabeloner\Referat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Referat</Template>
  <TotalTime>32</TotalTime>
  <Pages>3</Pages>
  <Words>277</Words>
  <Characters>1694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Lisette Prins</dc:creator>
  <cp:lastModifiedBy>Esben Højbjerre Larsen</cp:lastModifiedBy>
  <cp:revision>6</cp:revision>
  <cp:lastPrinted>2015-04-21T09:43:00Z</cp:lastPrinted>
  <dcterms:created xsi:type="dcterms:W3CDTF">2021-01-21T09:32:00Z</dcterms:created>
  <dcterms:modified xsi:type="dcterms:W3CDTF">2021-01-21T10:23:00Z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Standardprofil</vt:lpwstr>
  </property>
  <property fmtid="{D5CDD505-2E9C-101B-9397-08002B2CF9AE}" pid="4" name="CurrentOffice">
    <vt:lpwstr>1846</vt:lpwstr>
  </property>
  <property fmtid="{D5CDD505-2E9C-101B-9397-08002B2CF9AE}" pid="5" name="LogoFarve">
    <vt:lpwstr>blue</vt:lpwstr>
  </property>
  <property fmtid="{D5CDD505-2E9C-101B-9397-08002B2CF9AE}" pid="6" name="SD_DocumentLanguage">
    <vt:lpwstr>da-DK</vt:lpwstr>
  </property>
  <property fmtid="{D5CDD505-2E9C-101B-9397-08002B2CF9AE}" pid="7" name="ContentRemapped">
    <vt:lpwstr>true</vt:lpwstr>
  </property>
</Properties>
</file>