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2"/>
        <w:gridCol w:w="2211"/>
      </w:tblGrid>
      <w:tr w:rsidR="00AB2E5C" w:rsidRPr="005C2184" w14:paraId="5413B2CA" w14:textId="77777777" w:rsidTr="00E33599">
        <w:trPr>
          <w:trHeight w:val="3552"/>
        </w:trPr>
        <w:tc>
          <w:tcPr>
            <w:tcW w:w="7422" w:type="dxa"/>
          </w:tcPr>
          <w:p w14:paraId="3E5DFA9C" w14:textId="642AA203" w:rsidR="0043314E" w:rsidRPr="00DA2956" w:rsidRDefault="005C2184" w:rsidP="0043314E">
            <w:pPr>
              <w:pStyle w:val="Normal-Dokumentinfo"/>
              <w:rPr>
                <w:szCs w:val="21"/>
              </w:rPr>
            </w:pPr>
            <w:bookmarkStart w:id="0" w:name="SD_LAN_Meetingon"/>
            <w:r w:rsidRPr="00DA2956">
              <w:rPr>
                <w:szCs w:val="21"/>
              </w:rPr>
              <w:t>Møde den</w:t>
            </w:r>
            <w:bookmarkEnd w:id="0"/>
            <w:r w:rsidR="0043314E" w:rsidRPr="00DA2956">
              <w:rPr>
                <w:szCs w:val="21"/>
              </w:rPr>
              <w:t>:</w:t>
            </w:r>
            <w:r w:rsidR="00C50E72" w:rsidRPr="00DA2956">
              <w:rPr>
                <w:szCs w:val="21"/>
              </w:rPr>
              <w:t xml:space="preserve"> </w:t>
            </w:r>
            <w:r w:rsidR="00DA2956" w:rsidRPr="00DA2956">
              <w:rPr>
                <w:szCs w:val="21"/>
              </w:rPr>
              <w:t>22</w:t>
            </w:r>
            <w:r w:rsidR="005D733F" w:rsidRPr="00DA2956">
              <w:rPr>
                <w:szCs w:val="21"/>
              </w:rPr>
              <w:t>.</w:t>
            </w:r>
            <w:r w:rsidR="00DA2956" w:rsidRPr="00DA2956">
              <w:rPr>
                <w:szCs w:val="21"/>
              </w:rPr>
              <w:t>02</w:t>
            </w:r>
            <w:r w:rsidR="00FF78D1" w:rsidRPr="00DA2956">
              <w:rPr>
                <w:szCs w:val="21"/>
              </w:rPr>
              <w:t>.</w:t>
            </w:r>
            <w:r w:rsidR="005D733F" w:rsidRPr="00DA2956">
              <w:rPr>
                <w:szCs w:val="21"/>
              </w:rPr>
              <w:t>202</w:t>
            </w:r>
            <w:r w:rsidR="00DA2956" w:rsidRPr="00DA2956">
              <w:rPr>
                <w:szCs w:val="21"/>
              </w:rPr>
              <w:t>2</w:t>
            </w:r>
            <w:r w:rsidR="00FF78D1" w:rsidRPr="00DA2956">
              <w:rPr>
                <w:szCs w:val="21"/>
              </w:rPr>
              <w:t xml:space="preserve"> kl. 10-12</w:t>
            </w:r>
          </w:p>
          <w:p w14:paraId="366404CB" w14:textId="2F75975F" w:rsidR="00BE7FE4" w:rsidRPr="00DA2956" w:rsidRDefault="005D733F" w:rsidP="0043314E">
            <w:pPr>
              <w:pStyle w:val="Normal-Dokumentinfo"/>
              <w:rPr>
                <w:szCs w:val="21"/>
              </w:rPr>
            </w:pPr>
            <w:r w:rsidRPr="00DA2956">
              <w:rPr>
                <w:szCs w:val="21"/>
              </w:rPr>
              <w:t>Mødet afhold</w:t>
            </w:r>
            <w:r w:rsidR="003D2750" w:rsidRPr="00DA2956">
              <w:rPr>
                <w:szCs w:val="21"/>
              </w:rPr>
              <w:t>es</w:t>
            </w:r>
            <w:r w:rsidRPr="00DA2956">
              <w:rPr>
                <w:szCs w:val="21"/>
              </w:rPr>
              <w:t xml:space="preserve"> via Microsoft Teams </w:t>
            </w:r>
          </w:p>
          <w:p w14:paraId="3618BC95" w14:textId="77777777" w:rsidR="00A01062" w:rsidRPr="005C2184" w:rsidRDefault="00D62187" w:rsidP="0043314E">
            <w:pPr>
              <w:pStyle w:val="Normal-Dokumentinfo"/>
              <w:rPr>
                <w:szCs w:val="21"/>
              </w:rPr>
            </w:pPr>
            <w:r w:rsidRPr="005C2184">
              <w:rPr>
                <w:szCs w:val="21"/>
              </w:rPr>
              <w:t>VEST båndmøde</w:t>
            </w:r>
          </w:p>
          <w:p w14:paraId="6E077BFD" w14:textId="77777777" w:rsidR="00A36231" w:rsidRPr="005C2184" w:rsidRDefault="00A36231" w:rsidP="00456317">
            <w:pPr>
              <w:pStyle w:val="Normal-Dokumentinfo"/>
              <w:rPr>
                <w:szCs w:val="21"/>
              </w:rPr>
            </w:pPr>
          </w:p>
          <w:p w14:paraId="1FDC52DF" w14:textId="39CA654B" w:rsidR="00DA2956" w:rsidRDefault="00C96F53" w:rsidP="00211C97">
            <w:pPr>
              <w:pStyle w:val="Normal-Dokumentinfo"/>
              <w:rPr>
                <w:b w:val="0"/>
                <w:szCs w:val="21"/>
              </w:rPr>
            </w:pPr>
            <w:r w:rsidRPr="005C2184">
              <w:rPr>
                <w:szCs w:val="21"/>
              </w:rPr>
              <w:t>Deltagere</w:t>
            </w:r>
            <w:r w:rsidR="00AB2E5C" w:rsidRPr="005C2184">
              <w:rPr>
                <w:szCs w:val="21"/>
              </w:rPr>
              <w:t xml:space="preserve">: </w:t>
            </w:r>
            <w:r w:rsidR="00686EFD">
              <w:rPr>
                <w:b w:val="0"/>
                <w:szCs w:val="21"/>
              </w:rPr>
              <w:t xml:space="preserve">Anne Christine Teglborg </w:t>
            </w:r>
            <w:r w:rsidR="00FF78D1">
              <w:rPr>
                <w:b w:val="0"/>
                <w:szCs w:val="21"/>
              </w:rPr>
              <w:t>(</w:t>
            </w:r>
            <w:r w:rsidR="00686EFD">
              <w:rPr>
                <w:b w:val="0"/>
                <w:szCs w:val="21"/>
              </w:rPr>
              <w:t>AU UDD</w:t>
            </w:r>
            <w:r w:rsidR="00686EFD" w:rsidRPr="005C2184">
              <w:rPr>
                <w:b w:val="0"/>
                <w:szCs w:val="21"/>
              </w:rPr>
              <w:t xml:space="preserve">), </w:t>
            </w:r>
            <w:r w:rsidR="00C50E72" w:rsidRPr="005C2184">
              <w:rPr>
                <w:b w:val="0"/>
                <w:szCs w:val="21"/>
              </w:rPr>
              <w:t xml:space="preserve">Jesper </w:t>
            </w:r>
            <w:r w:rsidR="003D2750">
              <w:rPr>
                <w:b w:val="0"/>
                <w:szCs w:val="21"/>
              </w:rPr>
              <w:t>Qvistgaard</w:t>
            </w:r>
            <w:r w:rsidR="00C50E72" w:rsidRPr="005C2184">
              <w:rPr>
                <w:b w:val="0"/>
                <w:szCs w:val="21"/>
              </w:rPr>
              <w:t xml:space="preserve"> </w:t>
            </w:r>
            <w:r w:rsidR="002929E7" w:rsidRPr="005C2184">
              <w:rPr>
                <w:b w:val="0"/>
                <w:szCs w:val="21"/>
              </w:rPr>
              <w:t xml:space="preserve">(AR), </w:t>
            </w:r>
            <w:r w:rsidR="00211C97">
              <w:rPr>
                <w:b w:val="0"/>
                <w:szCs w:val="21"/>
              </w:rPr>
              <w:t xml:space="preserve">Eva Kvistgaard Arent </w:t>
            </w:r>
            <w:r w:rsidR="002929E7" w:rsidRPr="005C2184">
              <w:rPr>
                <w:b w:val="0"/>
                <w:szCs w:val="21"/>
              </w:rPr>
              <w:t>(HE</w:t>
            </w:r>
            <w:r w:rsidR="002929E7">
              <w:rPr>
                <w:b w:val="0"/>
                <w:szCs w:val="21"/>
              </w:rPr>
              <w:t xml:space="preserve">), </w:t>
            </w:r>
            <w:r w:rsidR="00211C97">
              <w:rPr>
                <w:b w:val="0"/>
                <w:szCs w:val="21"/>
              </w:rPr>
              <w:t xml:space="preserve">Catalina Kjær </w:t>
            </w:r>
            <w:r w:rsidR="002F7F77">
              <w:rPr>
                <w:b w:val="0"/>
                <w:szCs w:val="21"/>
              </w:rPr>
              <w:t>(</w:t>
            </w:r>
            <w:r w:rsidR="00ED5824">
              <w:rPr>
                <w:b w:val="0"/>
                <w:szCs w:val="21"/>
              </w:rPr>
              <w:t>NAT-TECH</w:t>
            </w:r>
            <w:r w:rsidR="002F7F77">
              <w:rPr>
                <w:b w:val="0"/>
                <w:szCs w:val="21"/>
              </w:rPr>
              <w:t>), Stina Lykkebye Tylén</w:t>
            </w:r>
            <w:r w:rsidR="00F10DD8" w:rsidRPr="005C2184">
              <w:rPr>
                <w:b w:val="0"/>
                <w:szCs w:val="21"/>
              </w:rPr>
              <w:t xml:space="preserve"> (</w:t>
            </w:r>
            <w:r w:rsidR="00F10DD8">
              <w:rPr>
                <w:b w:val="0"/>
                <w:szCs w:val="21"/>
              </w:rPr>
              <w:t xml:space="preserve">Aarhus </w:t>
            </w:r>
            <w:r w:rsidR="00F10DD8" w:rsidRPr="005C2184">
              <w:rPr>
                <w:b w:val="0"/>
                <w:szCs w:val="21"/>
              </w:rPr>
              <w:t>BSS</w:t>
            </w:r>
            <w:r w:rsidR="00211C97">
              <w:rPr>
                <w:b w:val="0"/>
                <w:szCs w:val="21"/>
              </w:rPr>
              <w:t>/ordfører</w:t>
            </w:r>
            <w:r w:rsidR="00F10DD8" w:rsidRPr="005C2184">
              <w:rPr>
                <w:b w:val="0"/>
                <w:szCs w:val="21"/>
              </w:rPr>
              <w:t xml:space="preserve">) </w:t>
            </w:r>
            <w:r w:rsidR="00C50E72" w:rsidRPr="005C2184">
              <w:rPr>
                <w:b w:val="0"/>
                <w:szCs w:val="21"/>
              </w:rPr>
              <w:t>og Esben Højbjerre Larsen (koordinator)</w:t>
            </w:r>
          </w:p>
          <w:p w14:paraId="7B2AF8ED" w14:textId="77777777" w:rsidR="00114019" w:rsidRDefault="00114019" w:rsidP="00211C97">
            <w:pPr>
              <w:pStyle w:val="Normal-Dokumentinfo"/>
              <w:rPr>
                <w:bCs/>
                <w:szCs w:val="21"/>
              </w:rPr>
            </w:pPr>
            <w:r w:rsidRPr="00114019">
              <w:rPr>
                <w:bCs/>
                <w:szCs w:val="21"/>
              </w:rPr>
              <w:t xml:space="preserve">Gæster: </w:t>
            </w:r>
          </w:p>
          <w:p w14:paraId="249CC371" w14:textId="3A9C8ED0" w:rsidR="00114019" w:rsidRDefault="00114019" w:rsidP="00B82791">
            <w:pPr>
              <w:pStyle w:val="Normal-Dokumentinfo"/>
              <w:numPr>
                <w:ilvl w:val="0"/>
                <w:numId w:val="24"/>
              </w:numPr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>Kvalitetsgruppen i VEST medvirker under pkt. 1</w:t>
            </w:r>
          </w:p>
          <w:p w14:paraId="231F9F00" w14:textId="7BA77257" w:rsidR="00114019" w:rsidRPr="00114019" w:rsidRDefault="00114019" w:rsidP="00B82791">
            <w:pPr>
              <w:pStyle w:val="Normal-Dokumentinfo"/>
              <w:numPr>
                <w:ilvl w:val="0"/>
                <w:numId w:val="24"/>
              </w:numPr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 xml:space="preserve">Ulrik Nørgaard Rønsbo og Maria Juhler Maibom fra universitetsledelsens stab medvirker under pkt. </w:t>
            </w:r>
            <w:r w:rsidR="003623EE">
              <w:rPr>
                <w:b w:val="0"/>
                <w:szCs w:val="21"/>
              </w:rPr>
              <w:t>4</w:t>
            </w:r>
          </w:p>
          <w:p w14:paraId="302C8D46" w14:textId="681C46FD" w:rsidR="00FC2ABE" w:rsidRPr="00FF78D1" w:rsidRDefault="0044643A" w:rsidP="00211C97">
            <w:pPr>
              <w:pStyle w:val="Normal-Dokumentinfo"/>
              <w:rPr>
                <w:b w:val="0"/>
                <w:szCs w:val="21"/>
              </w:rPr>
            </w:pPr>
            <w:r>
              <w:rPr>
                <w:szCs w:val="21"/>
              </w:rPr>
              <w:tab/>
            </w:r>
          </w:p>
        </w:tc>
        <w:tc>
          <w:tcPr>
            <w:tcW w:w="2211" w:type="dxa"/>
          </w:tcPr>
          <w:p w14:paraId="383493B7" w14:textId="77777777" w:rsidR="00AB2E5C" w:rsidRPr="005C2184" w:rsidRDefault="00B716AB" w:rsidP="00456317">
            <w:pPr>
              <w:pStyle w:val="Normal-DokumentNavn"/>
              <w:rPr>
                <w:sz w:val="21"/>
                <w:szCs w:val="21"/>
              </w:rPr>
            </w:pPr>
            <w:r w:rsidRPr="005C2184">
              <w:rPr>
                <w:sz w:val="21"/>
                <w:szCs w:val="21"/>
              </w:rPr>
              <w:t>Dagsorden</w:t>
            </w:r>
          </w:p>
        </w:tc>
      </w:tr>
    </w:tbl>
    <w:p w14:paraId="12BECB06" w14:textId="77777777" w:rsidR="003D5BD1" w:rsidRPr="005C2184" w:rsidRDefault="003D5BD1" w:rsidP="00B716AB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5"/>
        <w:gridCol w:w="6133"/>
      </w:tblGrid>
      <w:tr w:rsidR="00B82791" w:rsidRPr="005C2184" w14:paraId="163E3695" w14:textId="77777777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F5E47" w14:textId="77777777" w:rsidR="00D62187" w:rsidRPr="005C2184" w:rsidRDefault="00D62187" w:rsidP="00F15D93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1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8D00" w14:textId="7CBF1EB0" w:rsidR="00D62187" w:rsidRPr="005C2184" w:rsidRDefault="00A14045" w:rsidP="00C96F5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Status: Kvalitetsgruppen</w:t>
            </w:r>
            <w:r w:rsidR="00B82791">
              <w:rPr>
                <w:b/>
                <w:szCs w:val="21"/>
              </w:rPr>
              <w:t xml:space="preserve"> (ca. 30 min</w:t>
            </w:r>
            <w:r w:rsidR="00B1381D">
              <w:rPr>
                <w:b/>
                <w:szCs w:val="21"/>
              </w:rPr>
              <w:t>)</w:t>
            </w:r>
          </w:p>
        </w:tc>
      </w:tr>
      <w:tr w:rsidR="00B82791" w:rsidRPr="005C2184" w14:paraId="0AAD3BFB" w14:textId="77777777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B616" w14:textId="77777777"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6310" w14:textId="77777777" w:rsidR="002F7F77" w:rsidRDefault="00B82791" w:rsidP="00A14045">
            <w:pPr>
              <w:rPr>
                <w:szCs w:val="21"/>
              </w:rPr>
            </w:pPr>
            <w:r>
              <w:rPr>
                <w:szCs w:val="21"/>
              </w:rPr>
              <w:t>v/Kvalitetsgruppen</w:t>
            </w:r>
          </w:p>
          <w:p w14:paraId="4C217E9E" w14:textId="77777777" w:rsidR="00B82791" w:rsidRDefault="00B82791" w:rsidP="00A14045">
            <w:pPr>
              <w:rPr>
                <w:szCs w:val="21"/>
              </w:rPr>
            </w:pPr>
          </w:p>
          <w:p w14:paraId="3B971801" w14:textId="05AFD842" w:rsidR="00B82791" w:rsidRDefault="00B82791" w:rsidP="00A14045">
            <w:pPr>
              <w:rPr>
                <w:szCs w:val="21"/>
              </w:rPr>
            </w:pPr>
            <w:r>
              <w:rPr>
                <w:szCs w:val="21"/>
              </w:rPr>
              <w:t xml:space="preserve">Kvalitetsgruppen lægger vejen forbi og giver en status, herunder </w:t>
            </w:r>
          </w:p>
          <w:p w14:paraId="2A92EEBA" w14:textId="46081CF0" w:rsidR="00B82791" w:rsidRPr="00B82791" w:rsidRDefault="00B82791" w:rsidP="00B82791">
            <w:pPr>
              <w:pStyle w:val="Listeafsnit"/>
              <w:numPr>
                <w:ilvl w:val="0"/>
                <w:numId w:val="23"/>
              </w:numPr>
              <w:rPr>
                <w:rFonts w:ascii="Georgia" w:hAnsi="Georgia"/>
                <w:sz w:val="21"/>
                <w:szCs w:val="21"/>
              </w:rPr>
            </w:pPr>
            <w:r w:rsidRPr="00B82791">
              <w:rPr>
                <w:rFonts w:ascii="Georgia" w:hAnsi="Georgia"/>
                <w:sz w:val="21"/>
                <w:szCs w:val="21"/>
              </w:rPr>
              <w:t>Udvikling af PowerBI-rapport</w:t>
            </w:r>
          </w:p>
          <w:p w14:paraId="404B0F89" w14:textId="2BD6420E" w:rsidR="00B82791" w:rsidRPr="00B82791" w:rsidRDefault="00B82791" w:rsidP="00B82791">
            <w:pPr>
              <w:pStyle w:val="Listeafsnit"/>
              <w:numPr>
                <w:ilvl w:val="0"/>
                <w:numId w:val="23"/>
              </w:numPr>
              <w:rPr>
                <w:rFonts w:ascii="Georgia" w:hAnsi="Georgia"/>
                <w:sz w:val="21"/>
                <w:szCs w:val="21"/>
              </w:rPr>
            </w:pPr>
            <w:r w:rsidRPr="00B82791">
              <w:rPr>
                <w:rFonts w:ascii="Georgia" w:hAnsi="Georgia"/>
                <w:sz w:val="21"/>
                <w:szCs w:val="21"/>
              </w:rPr>
              <w:t>Anvendelse af VEST’s projektmodel</w:t>
            </w:r>
          </w:p>
          <w:p w14:paraId="048202AC" w14:textId="173A4CAC" w:rsidR="00B82791" w:rsidRPr="00B82791" w:rsidRDefault="00B82791" w:rsidP="00B82791">
            <w:pPr>
              <w:pStyle w:val="Listeafsnit"/>
              <w:numPr>
                <w:ilvl w:val="0"/>
                <w:numId w:val="23"/>
              </w:numPr>
              <w:rPr>
                <w:szCs w:val="21"/>
              </w:rPr>
            </w:pPr>
            <w:r w:rsidRPr="00B82791">
              <w:rPr>
                <w:rFonts w:ascii="Georgia" w:hAnsi="Georgia"/>
                <w:sz w:val="21"/>
                <w:szCs w:val="21"/>
              </w:rPr>
              <w:t>Strømlining af registreringspraksis</w:t>
            </w:r>
          </w:p>
        </w:tc>
      </w:tr>
      <w:tr w:rsidR="00B82791" w:rsidRPr="005C2184" w14:paraId="18CEF51B" w14:textId="77777777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C834" w14:textId="77777777"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3953" w14:textId="77777777" w:rsidR="00103C46" w:rsidRPr="005C2184" w:rsidRDefault="00103C46" w:rsidP="00F15D93">
            <w:pPr>
              <w:rPr>
                <w:szCs w:val="21"/>
              </w:rPr>
            </w:pPr>
          </w:p>
        </w:tc>
      </w:tr>
    </w:tbl>
    <w:p w14:paraId="569DB904" w14:textId="77777777"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6110"/>
      </w:tblGrid>
      <w:tr w:rsidR="00D62187" w:rsidRPr="005C2184" w14:paraId="6DBBA15B" w14:textId="77777777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AEBC" w14:textId="77777777" w:rsidR="00D62187" w:rsidRPr="005C2184" w:rsidRDefault="00D62187" w:rsidP="00F15D93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2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4BCB" w14:textId="4C46D0F8" w:rsidR="00D62187" w:rsidRPr="005C2184" w:rsidRDefault="00A14045" w:rsidP="00F15D9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Til orientering (10 min)</w:t>
            </w:r>
          </w:p>
        </w:tc>
      </w:tr>
      <w:tr w:rsidR="00D62187" w:rsidRPr="005C2184" w14:paraId="3C8C1022" w14:textId="77777777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0E81" w14:textId="77777777"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FA4E" w14:textId="77777777" w:rsidR="00A14045" w:rsidRDefault="00A14045" w:rsidP="00A14045">
            <w:pPr>
              <w:rPr>
                <w:szCs w:val="21"/>
              </w:rPr>
            </w:pPr>
            <w:r>
              <w:rPr>
                <w:szCs w:val="21"/>
              </w:rPr>
              <w:t>Fast punkt.</w:t>
            </w:r>
          </w:p>
          <w:p w14:paraId="327B3AD0" w14:textId="77777777" w:rsidR="00986C29" w:rsidRPr="005C2184" w:rsidRDefault="00986C29" w:rsidP="008B2D38">
            <w:pPr>
              <w:rPr>
                <w:szCs w:val="21"/>
              </w:rPr>
            </w:pPr>
          </w:p>
        </w:tc>
      </w:tr>
      <w:tr w:rsidR="00D62187" w:rsidRPr="005C2184" w14:paraId="552CC4F1" w14:textId="77777777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C8A2" w14:textId="77777777"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D859" w14:textId="77777777" w:rsidR="00986C29" w:rsidRPr="005C2184" w:rsidRDefault="00986C29" w:rsidP="00F15D93">
            <w:pPr>
              <w:rPr>
                <w:szCs w:val="21"/>
              </w:rPr>
            </w:pPr>
          </w:p>
        </w:tc>
      </w:tr>
    </w:tbl>
    <w:p w14:paraId="318C4012" w14:textId="77777777"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6113"/>
      </w:tblGrid>
      <w:tr w:rsidR="009E4037" w:rsidRPr="005C2184" w14:paraId="5182AC97" w14:textId="77777777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2C94E" w14:textId="77777777" w:rsidR="00D62187" w:rsidRPr="005C2184" w:rsidRDefault="00D62187" w:rsidP="00F15D93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3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9C36" w14:textId="52E436BD" w:rsidR="00D62187" w:rsidRPr="005C2184" w:rsidRDefault="003623EE" w:rsidP="00C50E72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Drøftelse: </w:t>
            </w:r>
            <w:r w:rsidR="00F61C1A">
              <w:rPr>
                <w:b/>
                <w:szCs w:val="21"/>
              </w:rPr>
              <w:t>Vision for en fælles trivselsforståelse</w:t>
            </w:r>
          </w:p>
        </w:tc>
      </w:tr>
      <w:tr w:rsidR="009E4037" w:rsidRPr="005C2184" w14:paraId="44AA69BC" w14:textId="77777777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0921" w14:textId="77777777"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1B21" w14:textId="296EE331" w:rsidR="00F61C1A" w:rsidRDefault="003623EE" w:rsidP="00986C29">
            <w:pPr>
              <w:rPr>
                <w:szCs w:val="21"/>
              </w:rPr>
            </w:pPr>
            <w:r>
              <w:rPr>
                <w:szCs w:val="21"/>
              </w:rPr>
              <w:t>v/</w:t>
            </w:r>
            <w:r w:rsidR="00F61C1A">
              <w:rPr>
                <w:szCs w:val="21"/>
              </w:rPr>
              <w:t>Catalina og Eva</w:t>
            </w:r>
          </w:p>
          <w:p w14:paraId="1E0E9922" w14:textId="3B84ABA6" w:rsidR="00F61C1A" w:rsidRDefault="00F61C1A" w:rsidP="00986C29">
            <w:pPr>
              <w:rPr>
                <w:szCs w:val="21"/>
              </w:rPr>
            </w:pPr>
          </w:p>
          <w:p w14:paraId="6BB9CD4D" w14:textId="32665507" w:rsidR="00F61C1A" w:rsidRDefault="00F61C1A" w:rsidP="00986C29">
            <w:pPr>
              <w:rPr>
                <w:szCs w:val="21"/>
              </w:rPr>
            </w:pPr>
            <w:r>
              <w:rPr>
                <w:szCs w:val="21"/>
              </w:rPr>
              <w:t>Catalina og Eva vil komme med et oplæg til, hvordan båndet kan arbejde videre med trivselsbegrebet.</w:t>
            </w:r>
          </w:p>
          <w:p w14:paraId="0A7EFC86" w14:textId="3F73CEA9" w:rsidR="00F61C1A" w:rsidRPr="005C2184" w:rsidRDefault="00F61C1A" w:rsidP="00986C29">
            <w:pPr>
              <w:rPr>
                <w:szCs w:val="21"/>
              </w:rPr>
            </w:pPr>
          </w:p>
        </w:tc>
      </w:tr>
      <w:tr w:rsidR="009E4037" w:rsidRPr="005C2184" w14:paraId="32125AC7" w14:textId="77777777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2EF5" w14:textId="77777777"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48CB" w14:textId="77777777" w:rsidR="00103C46" w:rsidRPr="005C2184" w:rsidRDefault="00103C46" w:rsidP="00F15D93">
            <w:pPr>
              <w:rPr>
                <w:szCs w:val="21"/>
              </w:rPr>
            </w:pPr>
          </w:p>
        </w:tc>
      </w:tr>
    </w:tbl>
    <w:p w14:paraId="53148317" w14:textId="77777777"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8"/>
        <w:gridCol w:w="6070"/>
      </w:tblGrid>
      <w:tr w:rsidR="00D62187" w:rsidRPr="005C2184" w14:paraId="5695F75B" w14:textId="77777777" w:rsidTr="00103C46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ECA2" w14:textId="77777777" w:rsidR="00D62187" w:rsidRPr="005C2184" w:rsidRDefault="00D62187" w:rsidP="00E14594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 w:rsidR="00E14594" w:rsidRPr="005C2184">
              <w:rPr>
                <w:b/>
                <w:szCs w:val="21"/>
              </w:rPr>
              <w:t>4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F68A" w14:textId="156B3ACC" w:rsidR="00D62187" w:rsidRPr="005C2184" w:rsidRDefault="00A14045" w:rsidP="00266E3A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Dialog om informationsflow mellem Uddannelsesudvalget og VEST-båndet</w:t>
            </w:r>
            <w:r w:rsidR="00B82791">
              <w:rPr>
                <w:b/>
                <w:szCs w:val="21"/>
              </w:rPr>
              <w:t xml:space="preserve"> (kl. 11 - 30 min)</w:t>
            </w:r>
          </w:p>
        </w:tc>
      </w:tr>
      <w:tr w:rsidR="00D62187" w:rsidRPr="005C2184" w14:paraId="466F5A65" w14:textId="77777777" w:rsidTr="00103C46">
        <w:trPr>
          <w:trHeight w:val="63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3533" w14:textId="77777777"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lastRenderedPageBreak/>
              <w:t>Beskrivelse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F6C6" w14:textId="77777777" w:rsidR="00DB035F" w:rsidRDefault="00A14045" w:rsidP="00986C29">
            <w:pPr>
              <w:rPr>
                <w:szCs w:val="21"/>
              </w:rPr>
            </w:pPr>
            <w:r>
              <w:rPr>
                <w:szCs w:val="21"/>
              </w:rPr>
              <w:t>v/Anne</w:t>
            </w:r>
          </w:p>
          <w:p w14:paraId="29408597" w14:textId="77777777" w:rsidR="00A14045" w:rsidRDefault="00A14045" w:rsidP="00986C29">
            <w:pPr>
              <w:rPr>
                <w:szCs w:val="21"/>
              </w:rPr>
            </w:pPr>
          </w:p>
          <w:p w14:paraId="39CE56C7" w14:textId="7D8CCE4D" w:rsidR="003623EE" w:rsidRDefault="00A14045" w:rsidP="00986C29">
            <w:pPr>
              <w:rPr>
                <w:szCs w:val="21"/>
              </w:rPr>
            </w:pPr>
            <w:r>
              <w:rPr>
                <w:szCs w:val="21"/>
              </w:rPr>
              <w:t xml:space="preserve">VEST-båndet har inviteret Ulrik Nørgaard Rønsbo og Maria Juhler fra Universitetsledelsens stab til en snak om, hvordan vi sikrer, at VEST-båndet holdes orienteret om aktuelle og kommende emner i UU, som </w:t>
            </w:r>
            <w:r w:rsidR="00950A29">
              <w:rPr>
                <w:szCs w:val="21"/>
              </w:rPr>
              <w:t>har relevans for os.</w:t>
            </w:r>
            <w:r w:rsidR="003623EE">
              <w:rPr>
                <w:szCs w:val="21"/>
              </w:rPr>
              <w:t xml:space="preserve"> Derudover vil VEST-båndet spørge ind til rammerne for sit snarlige besøg i UU.</w:t>
            </w:r>
          </w:p>
          <w:p w14:paraId="5DE8C8E1" w14:textId="51E7C417" w:rsidR="00A14045" w:rsidRPr="005C2184" w:rsidRDefault="00A14045" w:rsidP="00986C29">
            <w:pPr>
              <w:rPr>
                <w:szCs w:val="21"/>
              </w:rPr>
            </w:pPr>
          </w:p>
        </w:tc>
      </w:tr>
      <w:tr w:rsidR="00D62187" w:rsidRPr="005C2184" w14:paraId="24E2344E" w14:textId="77777777" w:rsidTr="00103C46">
        <w:trPr>
          <w:trHeight w:val="411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BBCB" w14:textId="77777777"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3230" w14:textId="77777777" w:rsidR="00103C46" w:rsidRPr="005C2184" w:rsidRDefault="00103C46" w:rsidP="00F15D93">
            <w:pPr>
              <w:rPr>
                <w:szCs w:val="21"/>
              </w:rPr>
            </w:pPr>
          </w:p>
        </w:tc>
      </w:tr>
    </w:tbl>
    <w:p w14:paraId="14FD5826" w14:textId="77777777" w:rsidR="00103C46" w:rsidRPr="005C2184" w:rsidRDefault="00103C46" w:rsidP="00103C46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9"/>
        <w:gridCol w:w="6069"/>
      </w:tblGrid>
      <w:tr w:rsidR="00103C46" w:rsidRPr="005C2184" w14:paraId="5EA66EDD" w14:textId="77777777" w:rsidTr="00103C46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6C0A" w14:textId="77777777" w:rsidR="00103C46" w:rsidRPr="005C2184" w:rsidRDefault="00103C46" w:rsidP="00103C46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>
              <w:rPr>
                <w:b/>
                <w:szCs w:val="21"/>
              </w:rPr>
              <w:t>5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AB59" w14:textId="06B625AB" w:rsidR="00103C46" w:rsidRPr="005C2184" w:rsidRDefault="003623EE" w:rsidP="001F2814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Drøftelse: </w:t>
            </w:r>
            <w:r>
              <w:rPr>
                <w:b/>
                <w:szCs w:val="21"/>
              </w:rPr>
              <w:t>Forberedelse af besøg i Uddannelsesudvalget</w:t>
            </w:r>
          </w:p>
        </w:tc>
      </w:tr>
      <w:tr w:rsidR="00103C46" w:rsidRPr="005C2184" w14:paraId="61A3AD3A" w14:textId="77777777" w:rsidTr="00103C46">
        <w:trPr>
          <w:trHeight w:val="63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805F4" w14:textId="77777777" w:rsidR="00103C46" w:rsidRPr="005C2184" w:rsidRDefault="00103C46" w:rsidP="001F2814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2F49" w14:textId="7867047D" w:rsidR="00E44CA7" w:rsidRDefault="003623EE" w:rsidP="001F2814">
            <w:pPr>
              <w:rPr>
                <w:szCs w:val="21"/>
              </w:rPr>
            </w:pPr>
            <w:r>
              <w:rPr>
                <w:szCs w:val="21"/>
              </w:rPr>
              <w:t>v/Anne</w:t>
            </w:r>
          </w:p>
          <w:p w14:paraId="232428F2" w14:textId="1C80C367" w:rsidR="003623EE" w:rsidRDefault="003623EE" w:rsidP="001F2814">
            <w:pPr>
              <w:rPr>
                <w:szCs w:val="21"/>
              </w:rPr>
            </w:pPr>
          </w:p>
          <w:p w14:paraId="308EE4F3" w14:textId="5864D5D7" w:rsidR="00B1381D" w:rsidRDefault="003623EE" w:rsidP="001F2814">
            <w:pPr>
              <w:rPr>
                <w:szCs w:val="21"/>
              </w:rPr>
            </w:pPr>
            <w:r>
              <w:rPr>
                <w:szCs w:val="21"/>
              </w:rPr>
              <w:t>I forlængelse af Ulrik og Marias besøg drøftes det, hvordan vi griber besøget i UU an.</w:t>
            </w:r>
            <w:r w:rsidR="00B1381D">
              <w:rPr>
                <w:szCs w:val="21"/>
              </w:rPr>
              <w:t xml:space="preserve"> Vi har samtidig fået til opgave at lave nogle emnebullets, som Kim Kusk kan tage med i LGU 9. maj.</w:t>
            </w:r>
          </w:p>
          <w:p w14:paraId="13092A2D" w14:textId="322B88AD" w:rsidR="003623EE" w:rsidRPr="005C2184" w:rsidRDefault="003623EE" w:rsidP="001F2814">
            <w:pPr>
              <w:rPr>
                <w:szCs w:val="21"/>
              </w:rPr>
            </w:pPr>
          </w:p>
        </w:tc>
      </w:tr>
      <w:tr w:rsidR="00103C46" w:rsidRPr="005C2184" w14:paraId="1B8A04E1" w14:textId="77777777" w:rsidTr="00103C46">
        <w:trPr>
          <w:trHeight w:val="411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82B4" w14:textId="77777777" w:rsidR="00103C46" w:rsidRPr="005C2184" w:rsidRDefault="00103C46" w:rsidP="001F2814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1E2A" w14:textId="77777777" w:rsidR="00103C46" w:rsidRPr="005C2184" w:rsidRDefault="00103C46" w:rsidP="001F2814">
            <w:pPr>
              <w:rPr>
                <w:szCs w:val="21"/>
              </w:rPr>
            </w:pPr>
          </w:p>
        </w:tc>
      </w:tr>
    </w:tbl>
    <w:p w14:paraId="18E9FA7E" w14:textId="77777777" w:rsidR="00103C46" w:rsidRPr="005C2184" w:rsidRDefault="00103C46" w:rsidP="00103C46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6113"/>
      </w:tblGrid>
      <w:tr w:rsidR="00103C46" w:rsidRPr="005C2184" w14:paraId="47F8997B" w14:textId="77777777" w:rsidTr="001F2814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B6393" w14:textId="77777777" w:rsidR="00103C46" w:rsidRPr="005C2184" w:rsidRDefault="00103C46" w:rsidP="00103C46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>
              <w:rPr>
                <w:b/>
                <w:szCs w:val="21"/>
              </w:rPr>
              <w:t>6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FA41" w14:textId="1FD4E4F6" w:rsidR="00103C46" w:rsidRPr="005C2184" w:rsidRDefault="00F61C1A" w:rsidP="00103C46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Status: Planlægning af temadagen i båndet 31. maj</w:t>
            </w:r>
          </w:p>
        </w:tc>
      </w:tr>
      <w:tr w:rsidR="00103C46" w:rsidRPr="005C2184" w14:paraId="6D1ABCD6" w14:textId="77777777" w:rsidTr="001F2814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E5EB" w14:textId="77777777" w:rsidR="00103C46" w:rsidRPr="005C2184" w:rsidRDefault="00103C46" w:rsidP="001F2814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C844" w14:textId="77777777" w:rsidR="000C6377" w:rsidRDefault="00F61C1A" w:rsidP="00FF78D1">
            <w:pPr>
              <w:rPr>
                <w:bCs/>
                <w:szCs w:val="21"/>
              </w:rPr>
            </w:pPr>
            <w:r w:rsidRPr="00F61C1A">
              <w:rPr>
                <w:bCs/>
                <w:szCs w:val="21"/>
              </w:rPr>
              <w:t>v/Anne og Esben</w:t>
            </w:r>
          </w:p>
          <w:p w14:paraId="46601CAF" w14:textId="77777777" w:rsidR="00F61C1A" w:rsidRDefault="00F61C1A" w:rsidP="00FF78D1">
            <w:pPr>
              <w:rPr>
                <w:bCs/>
                <w:szCs w:val="21"/>
              </w:rPr>
            </w:pPr>
          </w:p>
          <w:p w14:paraId="54D7F589" w14:textId="72CBEB22" w:rsidR="00F61C1A" w:rsidRDefault="00F61C1A" w:rsidP="00FF78D1">
            <w:pPr>
              <w:rPr>
                <w:bCs/>
                <w:szCs w:val="21"/>
              </w:rPr>
            </w:pPr>
            <w:r>
              <w:rPr>
                <w:bCs/>
                <w:szCs w:val="21"/>
              </w:rPr>
              <w:t xml:space="preserve">Anne har fremsendt </w:t>
            </w:r>
            <w:r w:rsidR="00B1381D">
              <w:rPr>
                <w:bCs/>
                <w:szCs w:val="21"/>
              </w:rPr>
              <w:t>et forslag til program, som vi kigger på i fælles flok.</w:t>
            </w:r>
          </w:p>
          <w:p w14:paraId="4D9520DE" w14:textId="49BC0799" w:rsidR="00F61C1A" w:rsidRPr="00F61C1A" w:rsidRDefault="00F61C1A" w:rsidP="00FF78D1">
            <w:pPr>
              <w:rPr>
                <w:bCs/>
                <w:szCs w:val="21"/>
              </w:rPr>
            </w:pPr>
          </w:p>
        </w:tc>
      </w:tr>
      <w:tr w:rsidR="00103C46" w:rsidRPr="005C2184" w14:paraId="70FCB794" w14:textId="77777777" w:rsidTr="001F2814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55EE" w14:textId="77777777" w:rsidR="00103C46" w:rsidRPr="005C2184" w:rsidRDefault="00103C46" w:rsidP="001F2814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4C6C" w14:textId="77777777" w:rsidR="00103C46" w:rsidRPr="005C2184" w:rsidRDefault="00103C46" w:rsidP="001F2814">
            <w:pPr>
              <w:rPr>
                <w:szCs w:val="21"/>
              </w:rPr>
            </w:pPr>
          </w:p>
        </w:tc>
      </w:tr>
    </w:tbl>
    <w:p w14:paraId="2A1B9BA2" w14:textId="77777777"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6110"/>
      </w:tblGrid>
      <w:tr w:rsidR="00D62187" w:rsidRPr="005C2184" w14:paraId="4C57EE3E" w14:textId="77777777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5ADD" w14:textId="77777777" w:rsidR="00D62187" w:rsidRPr="005C2184" w:rsidRDefault="00D62187" w:rsidP="00103C46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 xml:space="preserve">Punkt </w:t>
            </w:r>
            <w:r w:rsidR="00103C46">
              <w:rPr>
                <w:b/>
                <w:szCs w:val="21"/>
              </w:rPr>
              <w:t>7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8EEE" w14:textId="77777777" w:rsidR="00D62187" w:rsidRPr="005C2184" w:rsidRDefault="00276119" w:rsidP="00F15D9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Evt.</w:t>
            </w:r>
            <w:r w:rsidR="0061261D">
              <w:rPr>
                <w:b/>
                <w:szCs w:val="21"/>
              </w:rPr>
              <w:t xml:space="preserve"> (10 min)</w:t>
            </w:r>
          </w:p>
        </w:tc>
      </w:tr>
      <w:tr w:rsidR="00D62187" w:rsidRPr="005C2184" w14:paraId="77DF3860" w14:textId="77777777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BA80E" w14:textId="77777777"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03D8" w14:textId="77777777" w:rsidR="00D62187" w:rsidRPr="005C2184" w:rsidRDefault="003E64DA" w:rsidP="00F15D93">
            <w:pPr>
              <w:rPr>
                <w:szCs w:val="21"/>
              </w:rPr>
            </w:pPr>
            <w:r>
              <w:rPr>
                <w:szCs w:val="21"/>
              </w:rPr>
              <w:t>Bordet rundt.</w:t>
            </w:r>
          </w:p>
        </w:tc>
      </w:tr>
      <w:tr w:rsidR="00D62187" w:rsidRPr="005C2184" w14:paraId="4464A219" w14:textId="77777777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C2F2" w14:textId="77777777"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925C" w14:textId="77777777" w:rsidR="00D62187" w:rsidRPr="005C2184" w:rsidRDefault="00D62187" w:rsidP="00F15D93">
            <w:pPr>
              <w:rPr>
                <w:szCs w:val="21"/>
              </w:rPr>
            </w:pPr>
          </w:p>
        </w:tc>
      </w:tr>
    </w:tbl>
    <w:p w14:paraId="63AB6848" w14:textId="77777777" w:rsidR="00D62187" w:rsidRPr="005C2184" w:rsidRDefault="00D62187" w:rsidP="00D62187">
      <w:pPr>
        <w:rPr>
          <w:szCs w:val="21"/>
        </w:rPr>
      </w:pPr>
    </w:p>
    <w:p w14:paraId="41CC6BC5" w14:textId="77777777" w:rsidR="00934F34" w:rsidRPr="005C2184" w:rsidRDefault="00934F34" w:rsidP="00D62187">
      <w:pPr>
        <w:rPr>
          <w:b/>
          <w:szCs w:val="21"/>
        </w:rPr>
      </w:pPr>
    </w:p>
    <w:p w14:paraId="5A4F47B2" w14:textId="77777777" w:rsidR="00D62187" w:rsidRPr="005C2184" w:rsidRDefault="00F51DF2" w:rsidP="00D62187">
      <w:pPr>
        <w:rPr>
          <w:b/>
          <w:szCs w:val="21"/>
        </w:rPr>
      </w:pPr>
      <w:r>
        <w:rPr>
          <w:b/>
          <w:szCs w:val="21"/>
        </w:rPr>
        <w:t>Pipeline</w:t>
      </w:r>
      <w:r w:rsidR="00D62187" w:rsidRPr="005C2184">
        <w:rPr>
          <w:b/>
          <w:szCs w:val="21"/>
        </w:rPr>
        <w:t>:</w:t>
      </w:r>
    </w:p>
    <w:p w14:paraId="197E5DDF" w14:textId="42DFCB8B" w:rsidR="00B1381D" w:rsidRPr="00F53D8B" w:rsidRDefault="00B1381D" w:rsidP="00B1381D">
      <w:pPr>
        <w:pStyle w:val="paragraph"/>
        <w:spacing w:before="0" w:beforeAutospacing="0" w:after="0" w:afterAutospacing="0"/>
        <w:textAlignment w:val="baseline"/>
        <w:rPr>
          <w:rFonts w:ascii="Georgia" w:hAnsi="Georgia" w:cs="Segoe UI"/>
          <w:sz w:val="21"/>
          <w:szCs w:val="21"/>
        </w:rPr>
      </w:pPr>
      <w:r w:rsidRPr="00F53D8B">
        <w:rPr>
          <w:rStyle w:val="normaltextrun"/>
          <w:rFonts w:ascii="Georgia" w:hAnsi="Georgia" w:cs="Segoe UI"/>
          <w:sz w:val="21"/>
          <w:szCs w:val="21"/>
        </w:rPr>
        <w:t>Temadag i VEST-båndet (</w:t>
      </w:r>
      <w:r>
        <w:rPr>
          <w:rStyle w:val="normaltextrun"/>
          <w:rFonts w:ascii="Georgia" w:hAnsi="Georgia" w:cs="Segoe UI"/>
          <w:sz w:val="21"/>
          <w:szCs w:val="21"/>
        </w:rPr>
        <w:t>31. maj</w:t>
      </w:r>
      <w:r w:rsidRPr="00F53D8B">
        <w:rPr>
          <w:rStyle w:val="normaltextrun"/>
          <w:rFonts w:ascii="Georgia" w:hAnsi="Georgia" w:cs="Segoe UI"/>
          <w:sz w:val="21"/>
          <w:szCs w:val="21"/>
        </w:rPr>
        <w:t>)</w:t>
      </w:r>
      <w:r w:rsidRPr="00F53D8B">
        <w:rPr>
          <w:rStyle w:val="eop"/>
          <w:rFonts w:ascii="Georgia" w:hAnsi="Georgia" w:cs="Segoe UI"/>
          <w:sz w:val="21"/>
          <w:szCs w:val="21"/>
        </w:rPr>
        <w:t> </w:t>
      </w:r>
    </w:p>
    <w:p w14:paraId="2E7E5D6B" w14:textId="77777777" w:rsidR="00B716AB" w:rsidRPr="005C2184" w:rsidRDefault="00B716AB" w:rsidP="00D62187">
      <w:pPr>
        <w:rPr>
          <w:szCs w:val="21"/>
        </w:rPr>
      </w:pPr>
    </w:p>
    <w:p w14:paraId="40D29EF9" w14:textId="77777777" w:rsidR="00B716AB" w:rsidRPr="005C2184" w:rsidRDefault="00B716AB" w:rsidP="00D62187">
      <w:pPr>
        <w:rPr>
          <w:b/>
          <w:szCs w:val="21"/>
        </w:rPr>
      </w:pPr>
      <w:r w:rsidRPr="005C2184">
        <w:rPr>
          <w:b/>
          <w:szCs w:val="21"/>
        </w:rPr>
        <w:t>Kommende møder:</w:t>
      </w:r>
    </w:p>
    <w:p w14:paraId="6B298CC6" w14:textId="77777777" w:rsidR="00B716AB" w:rsidRPr="005C2184" w:rsidRDefault="00B716AB" w:rsidP="00D62187">
      <w:pPr>
        <w:rPr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36"/>
        <w:gridCol w:w="1997"/>
        <w:gridCol w:w="2174"/>
      </w:tblGrid>
      <w:tr w:rsidR="00B56D67" w:rsidRPr="005C2184" w14:paraId="5C90904B" w14:textId="77777777" w:rsidTr="00B56D67">
        <w:tc>
          <w:tcPr>
            <w:tcW w:w="1936" w:type="dxa"/>
          </w:tcPr>
          <w:p w14:paraId="340A6B5C" w14:textId="77777777" w:rsidR="00B56D67" w:rsidRPr="005C2184" w:rsidRDefault="00B56D6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lastRenderedPageBreak/>
              <w:t>Dato</w:t>
            </w:r>
          </w:p>
        </w:tc>
        <w:tc>
          <w:tcPr>
            <w:tcW w:w="1997" w:type="dxa"/>
          </w:tcPr>
          <w:p w14:paraId="0EC583C3" w14:textId="77777777" w:rsidR="00B56D67" w:rsidRPr="005C2184" w:rsidRDefault="00B56D6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Tid</w:t>
            </w:r>
          </w:p>
        </w:tc>
        <w:tc>
          <w:tcPr>
            <w:tcW w:w="2174" w:type="dxa"/>
          </w:tcPr>
          <w:p w14:paraId="4A5C936D" w14:textId="77777777" w:rsidR="00B56D67" w:rsidRPr="005C2184" w:rsidRDefault="00B9023F" w:rsidP="00F15D93">
            <w:pPr>
              <w:rPr>
                <w:szCs w:val="21"/>
              </w:rPr>
            </w:pPr>
            <w:r>
              <w:rPr>
                <w:szCs w:val="21"/>
              </w:rPr>
              <w:t>Sted</w:t>
            </w:r>
          </w:p>
        </w:tc>
      </w:tr>
      <w:tr w:rsidR="00B56D67" w:rsidRPr="005C2184" w14:paraId="456133E1" w14:textId="77777777" w:rsidTr="00B56D67">
        <w:tc>
          <w:tcPr>
            <w:tcW w:w="1936" w:type="dxa"/>
          </w:tcPr>
          <w:p w14:paraId="30FC62F7" w14:textId="25CB1E96" w:rsidR="00B56D67" w:rsidRPr="005C2184" w:rsidRDefault="00B1381D" w:rsidP="00B56D6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t>7.05.2022</w:t>
            </w:r>
          </w:p>
        </w:tc>
        <w:tc>
          <w:tcPr>
            <w:tcW w:w="1997" w:type="dxa"/>
          </w:tcPr>
          <w:p w14:paraId="5D6D6FC7" w14:textId="2DD7179A" w:rsidR="00B56D67" w:rsidRPr="005C2184" w:rsidRDefault="00B1381D" w:rsidP="00F15D93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t>0-12</w:t>
            </w:r>
          </w:p>
        </w:tc>
        <w:tc>
          <w:tcPr>
            <w:tcW w:w="2174" w:type="dxa"/>
          </w:tcPr>
          <w:p w14:paraId="4A65FB29" w14:textId="351310F5" w:rsidR="00B56D67" w:rsidRPr="005C2184" w:rsidRDefault="00B1381D" w:rsidP="00F15D93">
            <w:pPr>
              <w:rPr>
                <w:szCs w:val="21"/>
              </w:rPr>
            </w:pPr>
            <w:r>
              <w:rPr>
                <w:szCs w:val="21"/>
              </w:rPr>
              <w:t>Teams</w:t>
            </w:r>
          </w:p>
        </w:tc>
      </w:tr>
      <w:tr w:rsidR="00B56D67" w:rsidRPr="005C2184" w14:paraId="33164571" w14:textId="77777777" w:rsidTr="00B56D67">
        <w:tc>
          <w:tcPr>
            <w:tcW w:w="1936" w:type="dxa"/>
          </w:tcPr>
          <w:p w14:paraId="3D100C5D" w14:textId="5A6D3EBC" w:rsidR="00B56D67" w:rsidRPr="005C2184" w:rsidRDefault="00A04E0F" w:rsidP="00B56D67">
            <w:pPr>
              <w:rPr>
                <w:szCs w:val="21"/>
              </w:rPr>
            </w:pPr>
            <w:r>
              <w:rPr>
                <w:szCs w:val="21"/>
              </w:rPr>
              <w:t>31.05.2022</w:t>
            </w:r>
          </w:p>
        </w:tc>
        <w:tc>
          <w:tcPr>
            <w:tcW w:w="1997" w:type="dxa"/>
          </w:tcPr>
          <w:p w14:paraId="2BB72C85" w14:textId="727EE7D2" w:rsidR="00B56D67" w:rsidRPr="005C2184" w:rsidRDefault="00A04E0F" w:rsidP="00F15D93">
            <w:pPr>
              <w:rPr>
                <w:szCs w:val="21"/>
              </w:rPr>
            </w:pPr>
            <w:r>
              <w:rPr>
                <w:szCs w:val="21"/>
              </w:rPr>
              <w:t>8-15.30*</w:t>
            </w:r>
          </w:p>
        </w:tc>
        <w:tc>
          <w:tcPr>
            <w:tcW w:w="2174" w:type="dxa"/>
          </w:tcPr>
          <w:p w14:paraId="2D33B0E6" w14:textId="2E3C3A09" w:rsidR="00B56D67" w:rsidRPr="005C2184" w:rsidRDefault="00B1381D" w:rsidP="00F15D93">
            <w:pPr>
              <w:rPr>
                <w:szCs w:val="21"/>
              </w:rPr>
            </w:pPr>
            <w:r>
              <w:rPr>
                <w:szCs w:val="21"/>
              </w:rPr>
              <w:t>1445-017/023</w:t>
            </w:r>
          </w:p>
        </w:tc>
      </w:tr>
    </w:tbl>
    <w:p w14:paraId="7872CA60" w14:textId="77777777" w:rsidR="00D62187" w:rsidRPr="005C2184" w:rsidRDefault="00D62187" w:rsidP="00D62187">
      <w:pPr>
        <w:rPr>
          <w:szCs w:val="21"/>
        </w:rPr>
      </w:pPr>
    </w:p>
    <w:p w14:paraId="66CACC45" w14:textId="77777777" w:rsidR="00D62187" w:rsidRPr="005C2184" w:rsidRDefault="00D62187" w:rsidP="00D62187">
      <w:pPr>
        <w:rPr>
          <w:szCs w:val="21"/>
        </w:rPr>
      </w:pPr>
      <w:r w:rsidRPr="005C2184">
        <w:rPr>
          <w:szCs w:val="21"/>
        </w:rPr>
        <w:t xml:space="preserve">Dagsordner udsendes </w:t>
      </w:r>
      <w:r w:rsidR="00B716AB" w:rsidRPr="005C2184">
        <w:rPr>
          <w:szCs w:val="21"/>
        </w:rPr>
        <w:t>torsdag</w:t>
      </w:r>
      <w:r w:rsidRPr="005C2184">
        <w:rPr>
          <w:szCs w:val="21"/>
        </w:rPr>
        <w:t xml:space="preserve"> eftermiddag, sidste frist for indsendelse af punkter er </w:t>
      </w:r>
      <w:r w:rsidR="00B716AB" w:rsidRPr="005C2184">
        <w:rPr>
          <w:szCs w:val="21"/>
        </w:rPr>
        <w:t>torsdag</w:t>
      </w:r>
      <w:r w:rsidRPr="005C2184">
        <w:rPr>
          <w:szCs w:val="21"/>
        </w:rPr>
        <w:t xml:space="preserve"> inden 12.</w:t>
      </w:r>
    </w:p>
    <w:p w14:paraId="0D0B559A" w14:textId="77777777" w:rsidR="00B716AB" w:rsidRPr="005C2184" w:rsidRDefault="00B716AB" w:rsidP="00D62187">
      <w:pPr>
        <w:rPr>
          <w:szCs w:val="21"/>
        </w:rPr>
      </w:pPr>
    </w:p>
    <w:p w14:paraId="06DFA2F5" w14:textId="77777777" w:rsidR="00D62187" w:rsidRPr="005C2184" w:rsidRDefault="00D62187" w:rsidP="00D62187">
      <w:pPr>
        <w:rPr>
          <w:szCs w:val="21"/>
        </w:rPr>
      </w:pPr>
    </w:p>
    <w:p w14:paraId="4C7B3259" w14:textId="77777777" w:rsidR="00ED49DE" w:rsidRPr="005C2184" w:rsidRDefault="00ED49DE" w:rsidP="00D62187">
      <w:pPr>
        <w:pStyle w:val="Indholdsfortegnelse1"/>
        <w:rPr>
          <w:szCs w:val="21"/>
        </w:rPr>
      </w:pPr>
    </w:p>
    <w:sectPr w:rsidR="00ED49DE" w:rsidRPr="005C2184" w:rsidSect="00E33599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AF9BB" w14:textId="77777777" w:rsidR="00A34CFC" w:rsidRDefault="00A34CFC">
      <w:r>
        <w:separator/>
      </w:r>
    </w:p>
  </w:endnote>
  <w:endnote w:type="continuationSeparator" w:id="0">
    <w:p w14:paraId="25118125" w14:textId="77777777" w:rsidR="00A34CFC" w:rsidRDefault="00A34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D5910A9-7FB7-426C-8E4C-F789B98103F5}"/>
    <w:embedBold r:id="rId2" w:fontKey="{5A9003C4-10D5-47AF-AD5A-E88C3140298D}"/>
    <w:embedItalic r:id="rId3" w:fontKey="{9DA52454-8EEC-463C-BBEE-D8DC6779E0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9F1743BC-D028-4F63-A88E-9B01D6CC200F}"/>
    <w:embedBold r:id="rId5" w:fontKey="{A956D749-398A-4B0C-A92E-9AA3D1BD53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74A7CB8-090A-42D6-9941-501D2AF39A51}"/>
    <w:embedBold r:id="rId7" w:fontKey="{5702FDE0-9369-42B3-A40B-B444F1BF2A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B1024EB-520E-44CA-A04A-B3B1446760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4B939AD-0464-49C5-B5F7-FF35D55EA28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57BC2B54-7E06-44F3-95BA-9DC0F4FAEB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2E55C71-B516-4AFC-BD42-9852567B8B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5141D" w14:textId="47995DD9" w:rsidR="00A721E6" w:rsidRDefault="00A721E6">
    <w:pPr>
      <w:pStyle w:val="Sidefod"/>
    </w:pPr>
    <w:r>
      <w:tab/>
    </w:r>
    <w:r>
      <w:tab/>
    </w:r>
    <w:r>
      <w:tab/>
    </w:r>
    <w:r w:rsidR="000B694C" w:rsidRPr="00336DC5">
      <w:rPr>
        <w:vanish/>
      </w:rPr>
      <w:fldChar w:fldCharType="begin"/>
    </w:r>
    <w:r w:rsidRPr="00336DC5">
      <w:rPr>
        <w:vanish/>
      </w:rPr>
      <w:instrText>page</w:instrText>
    </w:r>
    <w:r w:rsidR="000B694C" w:rsidRPr="00336DC5">
      <w:rPr>
        <w:vanish/>
      </w:rPr>
      <w:fldChar w:fldCharType="separate"/>
    </w:r>
    <w:r w:rsidR="00211C97">
      <w:rPr>
        <w:noProof/>
        <w:vanish/>
      </w:rPr>
      <w:t>2</w:t>
    </w:r>
    <w:r w:rsidR="000B694C" w:rsidRPr="00336DC5">
      <w:rPr>
        <w:vanish/>
      </w:rPr>
      <w:fldChar w:fldCharType="end"/>
    </w:r>
    <w:r w:rsidRPr="00336DC5">
      <w:rPr>
        <w:vanish/>
      </w:rPr>
      <w:t>/</w:t>
    </w:r>
    <w:r w:rsidR="000B694C" w:rsidRPr="00336DC5">
      <w:rPr>
        <w:vanish/>
      </w:rPr>
      <w:fldChar w:fldCharType="begin"/>
    </w:r>
    <w:r w:rsidRPr="00336DC5">
      <w:rPr>
        <w:vanish/>
      </w:rPr>
      <w:instrText>numpages</w:instrText>
    </w:r>
    <w:r w:rsidR="000B694C" w:rsidRPr="00336DC5">
      <w:rPr>
        <w:vanish/>
      </w:rPr>
      <w:fldChar w:fldCharType="separate"/>
    </w:r>
    <w:r w:rsidR="00211C97">
      <w:rPr>
        <w:noProof/>
        <w:vanish/>
      </w:rPr>
      <w:t>2</w:t>
    </w:r>
    <w:r w:rsidR="000B694C" w:rsidRPr="00336DC5">
      <w:rPr>
        <w:vanish/>
      </w:rPr>
      <w:fldChar w:fldCharType="end"/>
    </w:r>
    <w:r w:rsidRPr="00336DC5">
      <w:rPr>
        <w:vanish/>
      </w:rPr>
      <w:t>/</w:t>
    </w:r>
    <w:r w:rsidR="000B694C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0B694C" w:rsidRPr="00336DC5">
      <w:rPr>
        <w:vanish/>
      </w:rPr>
      <w:fldChar w:fldCharType="separate"/>
    </w:r>
    <w:r w:rsidR="00A04E0F">
      <w:rPr>
        <w:noProof/>
        <w:vanish/>
      </w:rPr>
      <w:t>3</w:t>
    </w:r>
    <w:r w:rsidR="000B694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8899D" w14:textId="77777777" w:rsidR="00260E34" w:rsidRDefault="00260E34" w:rsidP="00260E34"/>
  <w:p w14:paraId="36942FB1" w14:textId="77777777" w:rsidR="00260E34" w:rsidRDefault="00260E34" w:rsidP="00260E34"/>
  <w:tbl>
    <w:tblPr>
      <w:tblW w:w="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</w:tblGrid>
    <w:tr w:rsidR="00B716AB" w:rsidRPr="00C41C80" w14:paraId="2044D96E" w14:textId="77777777" w:rsidTr="00B716AB">
      <w:tc>
        <w:tcPr>
          <w:tcW w:w="2410" w:type="dxa"/>
        </w:tcPr>
        <w:p w14:paraId="6DF6631A" w14:textId="77777777" w:rsidR="00B716AB" w:rsidRPr="00C41C80" w:rsidRDefault="00B716AB" w:rsidP="002478F8">
          <w:pPr>
            <w:pStyle w:val="Template-Address"/>
            <w:rPr>
              <w:lang w:val="en-GB"/>
            </w:rPr>
          </w:pPr>
          <w:bookmarkStart w:id="41" w:name="bmkSecundaryLogo"/>
          <w:bookmarkEnd w:id="41"/>
        </w:p>
      </w:tc>
    </w:tr>
  </w:tbl>
  <w:p w14:paraId="0C56038B" w14:textId="77777777" w:rsidR="00260E34" w:rsidRPr="006C3A1B" w:rsidRDefault="00260E34" w:rsidP="00260E34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917AC" w14:textId="77777777" w:rsidR="00A34CFC" w:rsidRDefault="00A34CFC">
      <w:r>
        <w:separator/>
      </w:r>
    </w:p>
  </w:footnote>
  <w:footnote w:type="continuationSeparator" w:id="0">
    <w:p w14:paraId="38E3B107" w14:textId="77777777" w:rsidR="00A34CFC" w:rsidRDefault="00A34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981B0" w14:textId="77777777" w:rsidR="002478F8" w:rsidRDefault="00B56D67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80F0F5C" wp14:editId="44CCE5B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2" name="Lærre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49BCF6" id="Lærred 9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952DD2" wp14:editId="0D0B755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D246E" w14:textId="77777777" w:rsidR="002478F8" w:rsidRDefault="00D62187" w:rsidP="002478F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14:paraId="575B6E85" w14:textId="77777777" w:rsidR="002478F8" w:rsidRDefault="002478F8" w:rsidP="002478F8">
                          <w:pPr>
                            <w:pStyle w:val="Template-Unitnamelogoname"/>
                          </w:pPr>
                          <w:bookmarkStart w:id="2" w:name="SD_OFF_Unitname_N2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952DD2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" filled="f" stroked="f">
              <v:textbox inset="0,0,0,0">
                <w:txbxContent>
                  <w:p w14:paraId="52AD246E" w14:textId="77777777" w:rsidR="002478F8" w:rsidRDefault="00D62187" w:rsidP="002478F8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14:paraId="575B6E85" w14:textId="77777777" w:rsidR="002478F8" w:rsidRDefault="002478F8" w:rsidP="002478F8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14:paraId="44B0FECD" w14:textId="77777777" w:rsidR="003D5E3D" w:rsidRDefault="00D6218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0BA0FF85" wp14:editId="3A77494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6D6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4369A9" wp14:editId="6E3940B3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E06F0" w14:textId="77777777" w:rsidR="003D5E3D" w:rsidRDefault="005C2184" w:rsidP="00A11327">
                          <w:pPr>
                            <w:rPr>
                              <w:rStyle w:val="Sidetal"/>
                            </w:rPr>
                          </w:pPr>
                          <w:bookmarkStart w:id="5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5"/>
                          <w:r w:rsidR="003D5E3D">
                            <w:rPr>
                              <w:rStyle w:val="Sidetal"/>
                            </w:rPr>
                            <w:t xml:space="preserve"> </w:t>
                          </w:r>
                          <w:r w:rsidR="000B694C">
                            <w:rPr>
                              <w:rStyle w:val="Sidetal"/>
                            </w:rPr>
                            <w:fldChar w:fldCharType="begin"/>
                          </w:r>
                          <w:r w:rsidR="003D5E3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0B694C">
                            <w:rPr>
                              <w:rStyle w:val="Sidetal"/>
                            </w:rPr>
                            <w:fldChar w:fldCharType="separate"/>
                          </w:r>
                          <w:r w:rsidR="00211C97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0B694C">
                            <w:rPr>
                              <w:rStyle w:val="Sidetal"/>
                            </w:rPr>
                            <w:fldChar w:fldCharType="end"/>
                          </w:r>
                          <w:r w:rsidR="007A64B8">
                            <w:rPr>
                              <w:rStyle w:val="Sidetal"/>
                            </w:rPr>
                            <w:t>/</w:t>
                          </w:r>
                          <w:r w:rsidR="000B694C">
                            <w:rPr>
                              <w:rStyle w:val="Sidetal"/>
                            </w:rPr>
                            <w:fldChar w:fldCharType="begin"/>
                          </w:r>
                          <w:r w:rsidR="003D5E3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0B694C">
                            <w:rPr>
                              <w:rStyle w:val="Sidetal"/>
                            </w:rPr>
                            <w:fldChar w:fldCharType="separate"/>
                          </w:r>
                          <w:r w:rsidR="00211C97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0B694C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55D3162" w14:textId="77777777" w:rsidR="003D5E3D" w:rsidRPr="00192812" w:rsidRDefault="00D62187" w:rsidP="00B954B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B69D98E" wp14:editId="26CC2615">
                                <wp:extent cx="352425" cy="152400"/>
                                <wp:effectExtent l="0" t="0" r="0" b="0"/>
                                <wp:docPr id="10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4369A9" id="Text Box 5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" filled="f" stroked="f">
              <v:textbox inset="0,0,0,0">
                <w:txbxContent>
                  <w:p w14:paraId="7DFE06F0" w14:textId="77777777" w:rsidR="003D5E3D" w:rsidRDefault="005C2184" w:rsidP="00A11327">
                    <w:pPr>
                      <w:rPr>
                        <w:rStyle w:val="Sidetal"/>
                      </w:rPr>
                    </w:pPr>
                    <w:bookmarkStart w:id="6" w:name="SD_LAN_Page_N2"/>
                    <w:r>
                      <w:rPr>
                        <w:rStyle w:val="Sidetal"/>
                      </w:rPr>
                      <w:t>Side</w:t>
                    </w:r>
                    <w:bookmarkEnd w:id="6"/>
                    <w:r w:rsidR="003D5E3D">
                      <w:rPr>
                        <w:rStyle w:val="Sidetal"/>
                      </w:rPr>
                      <w:t xml:space="preserve"> </w:t>
                    </w:r>
                    <w:r w:rsidR="000B694C">
                      <w:rPr>
                        <w:rStyle w:val="Sidetal"/>
                      </w:rPr>
                      <w:fldChar w:fldCharType="begin"/>
                    </w:r>
                    <w:r w:rsidR="003D5E3D">
                      <w:rPr>
                        <w:rStyle w:val="Sidetal"/>
                      </w:rPr>
                      <w:instrText xml:space="preserve"> PAGE </w:instrText>
                    </w:r>
                    <w:r w:rsidR="000B694C">
                      <w:rPr>
                        <w:rStyle w:val="Sidetal"/>
                      </w:rPr>
                      <w:fldChar w:fldCharType="separate"/>
                    </w:r>
                    <w:r w:rsidR="00211C97">
                      <w:rPr>
                        <w:rStyle w:val="Sidetal"/>
                        <w:noProof/>
                      </w:rPr>
                      <w:t>2</w:t>
                    </w:r>
                    <w:r w:rsidR="000B694C">
                      <w:rPr>
                        <w:rStyle w:val="Sidetal"/>
                      </w:rPr>
                      <w:fldChar w:fldCharType="end"/>
                    </w:r>
                    <w:r w:rsidR="007A64B8">
                      <w:rPr>
                        <w:rStyle w:val="Sidetal"/>
                      </w:rPr>
                      <w:t>/</w:t>
                    </w:r>
                    <w:r w:rsidR="000B694C">
                      <w:rPr>
                        <w:rStyle w:val="Sidetal"/>
                      </w:rPr>
                      <w:fldChar w:fldCharType="begin"/>
                    </w:r>
                    <w:r w:rsidR="003D5E3D">
                      <w:rPr>
                        <w:rStyle w:val="Sidetal"/>
                      </w:rPr>
                      <w:instrText xml:space="preserve"> NUMPAGES </w:instrText>
                    </w:r>
                    <w:r w:rsidR="000B694C">
                      <w:rPr>
                        <w:rStyle w:val="Sidetal"/>
                      </w:rPr>
                      <w:fldChar w:fldCharType="separate"/>
                    </w:r>
                    <w:r w:rsidR="00211C97">
                      <w:rPr>
                        <w:rStyle w:val="Sidetal"/>
                        <w:noProof/>
                      </w:rPr>
                      <w:t>2</w:t>
                    </w:r>
                    <w:r w:rsidR="000B694C">
                      <w:rPr>
                        <w:rStyle w:val="Sidetal"/>
                      </w:rPr>
                      <w:fldChar w:fldCharType="end"/>
                    </w:r>
                  </w:p>
                  <w:p w14:paraId="155D3162" w14:textId="77777777" w:rsidR="003D5E3D" w:rsidRPr="00192812" w:rsidRDefault="00D62187" w:rsidP="00B954B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B69D98E" wp14:editId="26CC2615">
                          <wp:extent cx="352425" cy="152400"/>
                          <wp:effectExtent l="0" t="0" r="0" b="0"/>
                          <wp:docPr id="10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5BE84" w14:textId="77777777" w:rsidR="002478F8" w:rsidRDefault="00B56D67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2573F7BC" wp14:editId="6CF39F9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7A2362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3D6753" wp14:editId="23B1B97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2CAC5" w14:textId="77777777" w:rsidR="002478F8" w:rsidRDefault="00D62187" w:rsidP="002478F8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7"/>
                        </w:p>
                        <w:p w14:paraId="0599A0E4" w14:textId="77777777" w:rsidR="002478F8" w:rsidRDefault="002478F8" w:rsidP="002478F8">
                          <w:pPr>
                            <w:pStyle w:val="Template-Unitnamelogoname"/>
                          </w:pPr>
                          <w:bookmarkStart w:id="8" w:name="SD_OFF_UnitName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D6753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" filled="f" stroked="f">
              <v:textbox inset="0,0,0,0">
                <w:txbxContent>
                  <w:p w14:paraId="2632CAC5" w14:textId="77777777" w:rsidR="002478F8" w:rsidRDefault="00D62187" w:rsidP="002478F8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14:paraId="0599A0E4" w14:textId="77777777" w:rsidR="002478F8" w:rsidRDefault="002478F8" w:rsidP="002478F8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14:paraId="78FABB6C" w14:textId="77777777" w:rsidR="003D5E3D" w:rsidRDefault="00D6218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 wp14:anchorId="7425BE2F" wp14:editId="66FDFFB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6D6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94900CD" wp14:editId="40B09E13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FAAFC" w14:textId="77777777" w:rsidR="00747F6F" w:rsidRPr="00D62187" w:rsidRDefault="00747F6F" w:rsidP="00747F6F">
                          <w:pPr>
                            <w:pStyle w:val="Template-Afdeling"/>
                            <w:rPr>
                              <w:vanish/>
                            </w:rPr>
                          </w:pPr>
                          <w:bookmarkStart w:id="11" w:name="SD_USR_Afdeling"/>
                          <w:bookmarkStart w:id="12" w:name="SD_USR_Department"/>
                          <w:bookmarkStart w:id="13" w:name="SD_OFF_Afdeling"/>
                          <w:bookmarkStart w:id="14" w:name="HIF_SD_USR_Department"/>
                          <w:bookmarkEnd w:id="11"/>
                          <w:bookmarkEnd w:id="12"/>
                          <w:bookmarkEnd w:id="13"/>
                        </w:p>
                        <w:p w14:paraId="429F4AB5" w14:textId="77777777" w:rsidR="00747F6F" w:rsidRPr="00D62187" w:rsidRDefault="00747F6F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14:paraId="7401CE54" w14:textId="77777777" w:rsidR="00747F6F" w:rsidRPr="00D62187" w:rsidRDefault="00747F6F" w:rsidP="00747F6F">
                          <w:pPr>
                            <w:pStyle w:val="Template-NavnMellemnavn"/>
                            <w:rPr>
                              <w:vanish/>
                            </w:rPr>
                          </w:pPr>
                          <w:bookmarkStart w:id="15" w:name="SD_USR_Name"/>
                          <w:bookmarkStart w:id="16" w:name="HIF_SD_USR_Name"/>
                          <w:bookmarkEnd w:id="14"/>
                          <w:bookmarkEnd w:id="15"/>
                        </w:p>
                        <w:bookmarkEnd w:id="16"/>
                        <w:p w14:paraId="04555EC9" w14:textId="77777777" w:rsidR="00747F6F" w:rsidRDefault="00747F6F" w:rsidP="00747F6F">
                          <w:pPr>
                            <w:pStyle w:val="Template-Brugerinfo"/>
                          </w:pPr>
                        </w:p>
                        <w:p w14:paraId="5A21F8A5" w14:textId="77777777" w:rsidR="00747F6F" w:rsidRPr="00D62187" w:rsidRDefault="00747F6F" w:rsidP="00747F6F">
                          <w:pPr>
                            <w:pStyle w:val="Template-Brugerinfo"/>
                            <w:rPr>
                              <w:vanish/>
                            </w:rPr>
                          </w:pPr>
                          <w:bookmarkStart w:id="17" w:name="SD_USR_Title"/>
                          <w:bookmarkStart w:id="18" w:name="HIF_SD_USR_Title"/>
                          <w:bookmarkEnd w:id="17"/>
                        </w:p>
                        <w:p w14:paraId="644CB18C" w14:textId="77777777" w:rsidR="00747F6F" w:rsidRPr="00D62187" w:rsidRDefault="00747F6F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14:paraId="6D443F5E" w14:textId="2D381CDE" w:rsidR="00873AA6" w:rsidRPr="00307E90" w:rsidRDefault="00873AA6" w:rsidP="00873AA6">
                          <w:pPr>
                            <w:pStyle w:val="Template"/>
                          </w:pPr>
                          <w:bookmarkStart w:id="19" w:name="SD_LAN_Date_N2"/>
                          <w:bookmarkEnd w:id="18"/>
                          <w:r>
                            <w:t>Dato</w:t>
                          </w:r>
                          <w:bookmarkEnd w:id="19"/>
                          <w:r w:rsidR="00BF1B1E" w:rsidRPr="00A14045">
                            <w:t xml:space="preserve">: </w:t>
                          </w:r>
                          <w:r w:rsidR="00A14045" w:rsidRPr="00A14045">
                            <w:t>28</w:t>
                          </w:r>
                          <w:r w:rsidR="00211C97" w:rsidRPr="00A14045">
                            <w:t>-0</w:t>
                          </w:r>
                          <w:r w:rsidR="00A14045" w:rsidRPr="00A14045">
                            <w:t>4</w:t>
                          </w:r>
                          <w:r w:rsidR="00211C97" w:rsidRPr="00A14045">
                            <w:t>-202</w:t>
                          </w:r>
                          <w:r w:rsidR="00A14045" w:rsidRPr="00A14045">
                            <w:t>2</w:t>
                          </w:r>
                        </w:p>
                        <w:p w14:paraId="6E3FEE7C" w14:textId="77777777" w:rsidR="00873AA6" w:rsidRPr="00D62187" w:rsidRDefault="005C2184" w:rsidP="00873AA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SD_LAN_Sagsnr"/>
                          <w:bookmarkStart w:id="21" w:name="HIF_SD_FLD_Sagsnummer"/>
                          <w:r>
                            <w:rPr>
                              <w:vanish/>
                            </w:rPr>
                            <w:t>Sags nr</w:t>
                          </w:r>
                          <w:bookmarkEnd w:id="20"/>
                          <w:r w:rsidR="00873AA6" w:rsidRPr="00D62187">
                            <w:rPr>
                              <w:vanish/>
                            </w:rPr>
                            <w:t xml:space="preserve">.: </w:t>
                          </w:r>
                          <w:bookmarkStart w:id="22" w:name="SD_FLD_Sagsnummer"/>
                          <w:bookmarkEnd w:id="22"/>
                        </w:p>
                        <w:p w14:paraId="25ACF645" w14:textId="77777777" w:rsidR="00873AA6" w:rsidRPr="00D62187" w:rsidRDefault="005C2184" w:rsidP="00873AA6">
                          <w:pPr>
                            <w:pStyle w:val="Template"/>
                          </w:pPr>
                          <w:bookmarkStart w:id="23" w:name="SD_LAN_Ref"/>
                          <w:bookmarkStart w:id="24" w:name="HIF_SD_FLD_Reference"/>
                          <w:bookmarkEnd w:id="21"/>
                          <w:r>
                            <w:t>Ref</w:t>
                          </w:r>
                          <w:bookmarkEnd w:id="23"/>
                          <w:r w:rsidR="00873AA6" w:rsidRPr="00D62187">
                            <w:t xml:space="preserve">: </w:t>
                          </w:r>
                          <w:r w:rsidR="008B2D38">
                            <w:t>E</w:t>
                          </w:r>
                          <w:r w:rsidR="00C50E72">
                            <w:t>HL</w:t>
                          </w:r>
                        </w:p>
                        <w:bookmarkEnd w:id="24"/>
                        <w:p w14:paraId="77708C34" w14:textId="77777777" w:rsidR="00873AA6" w:rsidRPr="00C96CED" w:rsidRDefault="00D62187" w:rsidP="00873AA6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0DDB319" wp14:editId="542C73CA">
                                <wp:extent cx="352425" cy="152400"/>
                                <wp:effectExtent l="0" t="0" r="0" b="0"/>
                                <wp:docPr id="9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BFB09C" w14:textId="77777777" w:rsidR="00873AA6" w:rsidRDefault="00873AA6" w:rsidP="00873AA6">
                          <w:pPr>
                            <w:pStyle w:val="Template-Date"/>
                            <w:spacing w:line="120" w:lineRule="exact"/>
                          </w:pPr>
                        </w:p>
                        <w:p w14:paraId="5BE7251D" w14:textId="77777777" w:rsidR="003D5E3D" w:rsidRPr="00873AA6" w:rsidRDefault="005C2184" w:rsidP="00873AA6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5" w:name="SD_LAN_Page"/>
                          <w:r>
                            <w:t>Side</w:t>
                          </w:r>
                          <w:bookmarkEnd w:id="25"/>
                          <w:r w:rsidR="00873AA6">
                            <w:t xml:space="preserve"> 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73AA6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11C97">
                            <w:rPr>
                              <w:rStyle w:val="Sidetal"/>
                            </w:rPr>
                            <w:t>1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73AA6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73AA6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11C97">
                            <w:rPr>
                              <w:rStyle w:val="Sidetal"/>
                            </w:rPr>
                            <w:t>2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900CD"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" filled="f" stroked="f">
              <v:textbox inset="0,0,0,0">
                <w:txbxContent>
                  <w:p w14:paraId="208FAAFC" w14:textId="77777777" w:rsidR="00747F6F" w:rsidRPr="00D62187" w:rsidRDefault="00747F6F" w:rsidP="00747F6F">
                    <w:pPr>
                      <w:pStyle w:val="Template-Afdeling"/>
                      <w:rPr>
                        <w:vanish/>
                      </w:rPr>
                    </w:pPr>
                    <w:bookmarkStart w:id="26" w:name="SD_USR_Afdeling"/>
                    <w:bookmarkStart w:id="27" w:name="SD_USR_Department"/>
                    <w:bookmarkStart w:id="28" w:name="SD_OFF_Afdeling"/>
                    <w:bookmarkStart w:id="29" w:name="HIF_SD_USR_Department"/>
                    <w:bookmarkEnd w:id="26"/>
                    <w:bookmarkEnd w:id="27"/>
                    <w:bookmarkEnd w:id="28"/>
                  </w:p>
                  <w:p w14:paraId="429F4AB5" w14:textId="77777777" w:rsidR="00747F6F" w:rsidRPr="00D62187" w:rsidRDefault="00747F6F" w:rsidP="00747F6F">
                    <w:pPr>
                      <w:pStyle w:val="Template"/>
                      <w:rPr>
                        <w:vanish/>
                      </w:rPr>
                    </w:pPr>
                  </w:p>
                  <w:p w14:paraId="7401CE54" w14:textId="77777777" w:rsidR="00747F6F" w:rsidRPr="00D62187" w:rsidRDefault="00747F6F" w:rsidP="00747F6F">
                    <w:pPr>
                      <w:pStyle w:val="Template-NavnMellemnavn"/>
                      <w:rPr>
                        <w:vanish/>
                      </w:rPr>
                    </w:pPr>
                    <w:bookmarkStart w:id="30" w:name="SD_USR_Name"/>
                    <w:bookmarkStart w:id="31" w:name="HIF_SD_USR_Name"/>
                    <w:bookmarkEnd w:id="29"/>
                    <w:bookmarkEnd w:id="30"/>
                  </w:p>
                  <w:bookmarkEnd w:id="31"/>
                  <w:p w14:paraId="04555EC9" w14:textId="77777777" w:rsidR="00747F6F" w:rsidRDefault="00747F6F" w:rsidP="00747F6F">
                    <w:pPr>
                      <w:pStyle w:val="Template-Brugerinfo"/>
                    </w:pPr>
                  </w:p>
                  <w:p w14:paraId="5A21F8A5" w14:textId="77777777" w:rsidR="00747F6F" w:rsidRPr="00D62187" w:rsidRDefault="00747F6F" w:rsidP="00747F6F">
                    <w:pPr>
                      <w:pStyle w:val="Template-Brugerinfo"/>
                      <w:rPr>
                        <w:vanish/>
                      </w:rPr>
                    </w:pPr>
                    <w:bookmarkStart w:id="32" w:name="SD_USR_Title"/>
                    <w:bookmarkStart w:id="33" w:name="HIF_SD_USR_Title"/>
                    <w:bookmarkEnd w:id="32"/>
                  </w:p>
                  <w:p w14:paraId="644CB18C" w14:textId="77777777" w:rsidR="00747F6F" w:rsidRPr="00D62187" w:rsidRDefault="00747F6F" w:rsidP="00747F6F">
                    <w:pPr>
                      <w:pStyle w:val="Template"/>
                      <w:rPr>
                        <w:vanish/>
                      </w:rPr>
                    </w:pPr>
                  </w:p>
                  <w:p w14:paraId="6D443F5E" w14:textId="2D381CDE" w:rsidR="00873AA6" w:rsidRPr="00307E90" w:rsidRDefault="00873AA6" w:rsidP="00873AA6">
                    <w:pPr>
                      <w:pStyle w:val="Template"/>
                    </w:pPr>
                    <w:bookmarkStart w:id="34" w:name="SD_LAN_Date_N2"/>
                    <w:bookmarkEnd w:id="33"/>
                    <w:r>
                      <w:t>Dato</w:t>
                    </w:r>
                    <w:bookmarkEnd w:id="34"/>
                    <w:r w:rsidR="00BF1B1E" w:rsidRPr="00A14045">
                      <w:t xml:space="preserve">: </w:t>
                    </w:r>
                    <w:r w:rsidR="00A14045" w:rsidRPr="00A14045">
                      <w:t>28</w:t>
                    </w:r>
                    <w:r w:rsidR="00211C97" w:rsidRPr="00A14045">
                      <w:t>-0</w:t>
                    </w:r>
                    <w:r w:rsidR="00A14045" w:rsidRPr="00A14045">
                      <w:t>4</w:t>
                    </w:r>
                    <w:r w:rsidR="00211C97" w:rsidRPr="00A14045">
                      <w:t>-202</w:t>
                    </w:r>
                    <w:r w:rsidR="00A14045" w:rsidRPr="00A14045">
                      <w:t>2</w:t>
                    </w:r>
                  </w:p>
                  <w:p w14:paraId="6E3FEE7C" w14:textId="77777777" w:rsidR="00873AA6" w:rsidRPr="00D62187" w:rsidRDefault="005C2184" w:rsidP="00873AA6">
                    <w:pPr>
                      <w:pStyle w:val="Template"/>
                      <w:rPr>
                        <w:vanish/>
                      </w:rPr>
                    </w:pPr>
                    <w:bookmarkStart w:id="35" w:name="SD_LAN_Sagsnr"/>
                    <w:bookmarkStart w:id="36" w:name="HIF_SD_FLD_Sagsnummer"/>
                    <w:r>
                      <w:rPr>
                        <w:vanish/>
                      </w:rPr>
                      <w:t>Sags nr</w:t>
                    </w:r>
                    <w:bookmarkEnd w:id="35"/>
                    <w:r w:rsidR="00873AA6" w:rsidRPr="00D62187">
                      <w:rPr>
                        <w:vanish/>
                      </w:rPr>
                      <w:t xml:space="preserve">.: </w:t>
                    </w:r>
                    <w:bookmarkStart w:id="37" w:name="SD_FLD_Sagsnummer"/>
                    <w:bookmarkEnd w:id="37"/>
                  </w:p>
                  <w:p w14:paraId="25ACF645" w14:textId="77777777" w:rsidR="00873AA6" w:rsidRPr="00D62187" w:rsidRDefault="005C2184" w:rsidP="00873AA6">
                    <w:pPr>
                      <w:pStyle w:val="Template"/>
                    </w:pPr>
                    <w:bookmarkStart w:id="38" w:name="SD_LAN_Ref"/>
                    <w:bookmarkStart w:id="39" w:name="HIF_SD_FLD_Reference"/>
                    <w:bookmarkEnd w:id="36"/>
                    <w:r>
                      <w:t>Ref</w:t>
                    </w:r>
                    <w:bookmarkEnd w:id="38"/>
                    <w:r w:rsidR="00873AA6" w:rsidRPr="00D62187">
                      <w:t xml:space="preserve">: </w:t>
                    </w:r>
                    <w:r w:rsidR="008B2D38">
                      <w:t>E</w:t>
                    </w:r>
                    <w:r w:rsidR="00C50E72">
                      <w:t>HL</w:t>
                    </w:r>
                  </w:p>
                  <w:bookmarkEnd w:id="39"/>
                  <w:p w14:paraId="77708C34" w14:textId="77777777" w:rsidR="00873AA6" w:rsidRPr="00C96CED" w:rsidRDefault="00D62187" w:rsidP="00873AA6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0DDB319" wp14:editId="542C73CA">
                          <wp:extent cx="352425" cy="152400"/>
                          <wp:effectExtent l="0" t="0" r="0" b="0"/>
                          <wp:docPr id="9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BFB09C" w14:textId="77777777" w:rsidR="00873AA6" w:rsidRDefault="00873AA6" w:rsidP="00873AA6">
                    <w:pPr>
                      <w:pStyle w:val="Template-Date"/>
                      <w:spacing w:line="120" w:lineRule="exact"/>
                    </w:pPr>
                  </w:p>
                  <w:p w14:paraId="5BE7251D" w14:textId="77777777" w:rsidR="003D5E3D" w:rsidRPr="00873AA6" w:rsidRDefault="005C2184" w:rsidP="00873AA6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SD_LAN_Page"/>
                    <w:r>
                      <w:t>Side</w:t>
                    </w:r>
                    <w:bookmarkEnd w:id="40"/>
                    <w:r w:rsidR="00873AA6">
                      <w:t xml:space="preserve"> 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73AA6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11C97">
                      <w:rPr>
                        <w:rStyle w:val="Sidetal"/>
                      </w:rPr>
                      <w:t>1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73AA6">
                      <w:rPr>
                        <w:rStyle w:val="Sidetal"/>
                        <w:noProof w:val="0"/>
                      </w:rPr>
                      <w:t>/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73AA6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11C97">
                      <w:rPr>
                        <w:rStyle w:val="Sidetal"/>
                      </w:rPr>
                      <w:t>2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56E28"/>
    <w:multiLevelType w:val="hybridMultilevel"/>
    <w:tmpl w:val="93D83C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F827F0"/>
    <w:multiLevelType w:val="hybridMultilevel"/>
    <w:tmpl w:val="94BEA1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8362E8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F5F71FD"/>
    <w:multiLevelType w:val="multilevel"/>
    <w:tmpl w:val="0406001D"/>
    <w:name w:val="HeadingNumbering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75551F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A3626516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D6A0944"/>
    <w:multiLevelType w:val="hybridMultilevel"/>
    <w:tmpl w:val="2D42BC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3E22700D"/>
    <w:multiLevelType w:val="hybridMultilevel"/>
    <w:tmpl w:val="03C4B5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4DBA2749"/>
    <w:multiLevelType w:val="hybridMultilevel"/>
    <w:tmpl w:val="B1CA49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2"/>
  </w:num>
  <w:num w:numId="15">
    <w:abstractNumId w:val="23"/>
  </w:num>
  <w:num w:numId="16">
    <w:abstractNumId w:val="16"/>
  </w:num>
  <w:num w:numId="17">
    <w:abstractNumId w:val="13"/>
  </w:num>
  <w:num w:numId="18">
    <w:abstractNumId w:val="12"/>
  </w:num>
  <w:num w:numId="19">
    <w:abstractNumId w:val="15"/>
  </w:num>
  <w:num w:numId="20">
    <w:abstractNumId w:val="10"/>
  </w:num>
  <w:num w:numId="21">
    <w:abstractNumId w:val="11"/>
  </w:num>
  <w:num w:numId="22">
    <w:abstractNumId w:val="19"/>
  </w:num>
  <w:num w:numId="23">
    <w:abstractNumId w:val="17"/>
  </w:num>
  <w:num w:numId="24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187"/>
    <w:rsid w:val="00003B6C"/>
    <w:rsid w:val="00006C23"/>
    <w:rsid w:val="00027A0A"/>
    <w:rsid w:val="00033757"/>
    <w:rsid w:val="00051A09"/>
    <w:rsid w:val="00061F99"/>
    <w:rsid w:val="00074089"/>
    <w:rsid w:val="00083CA9"/>
    <w:rsid w:val="00087773"/>
    <w:rsid w:val="00094D54"/>
    <w:rsid w:val="00097039"/>
    <w:rsid w:val="0009718E"/>
    <w:rsid w:val="000B694C"/>
    <w:rsid w:val="000C6377"/>
    <w:rsid w:val="000D1DE3"/>
    <w:rsid w:val="000D6CD2"/>
    <w:rsid w:val="000F02A6"/>
    <w:rsid w:val="00103C46"/>
    <w:rsid w:val="00113816"/>
    <w:rsid w:val="00114019"/>
    <w:rsid w:val="00120D4B"/>
    <w:rsid w:val="00134A8C"/>
    <w:rsid w:val="00137B20"/>
    <w:rsid w:val="00146DC7"/>
    <w:rsid w:val="00153477"/>
    <w:rsid w:val="0015528B"/>
    <w:rsid w:val="00163739"/>
    <w:rsid w:val="00192812"/>
    <w:rsid w:val="001A2209"/>
    <w:rsid w:val="001A29A9"/>
    <w:rsid w:val="00211C97"/>
    <w:rsid w:val="002171DE"/>
    <w:rsid w:val="00227E7F"/>
    <w:rsid w:val="00232538"/>
    <w:rsid w:val="002478F8"/>
    <w:rsid w:val="002546E2"/>
    <w:rsid w:val="00260E34"/>
    <w:rsid w:val="00266E3A"/>
    <w:rsid w:val="00267DB2"/>
    <w:rsid w:val="00270235"/>
    <w:rsid w:val="00271C6C"/>
    <w:rsid w:val="00276119"/>
    <w:rsid w:val="002929E7"/>
    <w:rsid w:val="0029775F"/>
    <w:rsid w:val="002A72A0"/>
    <w:rsid w:val="002C33C1"/>
    <w:rsid w:val="002E326D"/>
    <w:rsid w:val="002E6FF9"/>
    <w:rsid w:val="002F3033"/>
    <w:rsid w:val="002F5402"/>
    <w:rsid w:val="002F7F77"/>
    <w:rsid w:val="0030194C"/>
    <w:rsid w:val="00307579"/>
    <w:rsid w:val="0033638F"/>
    <w:rsid w:val="003613EA"/>
    <w:rsid w:val="00361F20"/>
    <w:rsid w:val="003623EE"/>
    <w:rsid w:val="00362525"/>
    <w:rsid w:val="003711E4"/>
    <w:rsid w:val="00382E80"/>
    <w:rsid w:val="003921DD"/>
    <w:rsid w:val="003932A5"/>
    <w:rsid w:val="003D2750"/>
    <w:rsid w:val="003D49BF"/>
    <w:rsid w:val="003D5596"/>
    <w:rsid w:val="003D5BD1"/>
    <w:rsid w:val="003D5E3D"/>
    <w:rsid w:val="003E448A"/>
    <w:rsid w:val="003E4A18"/>
    <w:rsid w:val="003E6170"/>
    <w:rsid w:val="003E64DA"/>
    <w:rsid w:val="003F10F4"/>
    <w:rsid w:val="003F33BA"/>
    <w:rsid w:val="00402611"/>
    <w:rsid w:val="004062ED"/>
    <w:rsid w:val="0041142D"/>
    <w:rsid w:val="00423990"/>
    <w:rsid w:val="0043314E"/>
    <w:rsid w:val="00440C00"/>
    <w:rsid w:val="00443D5B"/>
    <w:rsid w:val="0044643A"/>
    <w:rsid w:val="00456317"/>
    <w:rsid w:val="0048777D"/>
    <w:rsid w:val="004A66E6"/>
    <w:rsid w:val="004A74B2"/>
    <w:rsid w:val="004B7890"/>
    <w:rsid w:val="004C208C"/>
    <w:rsid w:val="004F0B15"/>
    <w:rsid w:val="00504494"/>
    <w:rsid w:val="005152B4"/>
    <w:rsid w:val="00524DD1"/>
    <w:rsid w:val="0054038C"/>
    <w:rsid w:val="00547ACA"/>
    <w:rsid w:val="00572517"/>
    <w:rsid w:val="005726FD"/>
    <w:rsid w:val="00575485"/>
    <w:rsid w:val="00575A14"/>
    <w:rsid w:val="005802EE"/>
    <w:rsid w:val="00592743"/>
    <w:rsid w:val="0059750E"/>
    <w:rsid w:val="005978B7"/>
    <w:rsid w:val="005C2184"/>
    <w:rsid w:val="005D733F"/>
    <w:rsid w:val="005E13CA"/>
    <w:rsid w:val="005E6CB9"/>
    <w:rsid w:val="00602F47"/>
    <w:rsid w:val="0061261D"/>
    <w:rsid w:val="00641B24"/>
    <w:rsid w:val="006535CF"/>
    <w:rsid w:val="00686EFD"/>
    <w:rsid w:val="006A1349"/>
    <w:rsid w:val="006A4163"/>
    <w:rsid w:val="006B4CE3"/>
    <w:rsid w:val="006C3A1B"/>
    <w:rsid w:val="006D002E"/>
    <w:rsid w:val="006D023E"/>
    <w:rsid w:val="006D7B83"/>
    <w:rsid w:val="006E0F5F"/>
    <w:rsid w:val="007034F9"/>
    <w:rsid w:val="00704F07"/>
    <w:rsid w:val="00714333"/>
    <w:rsid w:val="00721952"/>
    <w:rsid w:val="00723380"/>
    <w:rsid w:val="007264B9"/>
    <w:rsid w:val="00731229"/>
    <w:rsid w:val="00736658"/>
    <w:rsid w:val="00747F6F"/>
    <w:rsid w:val="00757BDC"/>
    <w:rsid w:val="00773E7E"/>
    <w:rsid w:val="00775968"/>
    <w:rsid w:val="007925D2"/>
    <w:rsid w:val="00795523"/>
    <w:rsid w:val="007955B4"/>
    <w:rsid w:val="00795981"/>
    <w:rsid w:val="007A64B8"/>
    <w:rsid w:val="007B0355"/>
    <w:rsid w:val="007E0484"/>
    <w:rsid w:val="007F121A"/>
    <w:rsid w:val="00806025"/>
    <w:rsid w:val="00806832"/>
    <w:rsid w:val="00814AFC"/>
    <w:rsid w:val="00826302"/>
    <w:rsid w:val="0083637E"/>
    <w:rsid w:val="008429BA"/>
    <w:rsid w:val="00852917"/>
    <w:rsid w:val="00863559"/>
    <w:rsid w:val="00873AA6"/>
    <w:rsid w:val="00877A78"/>
    <w:rsid w:val="008856B3"/>
    <w:rsid w:val="008868CF"/>
    <w:rsid w:val="008A4E02"/>
    <w:rsid w:val="008B1F80"/>
    <w:rsid w:val="008B2D38"/>
    <w:rsid w:val="008E5BD1"/>
    <w:rsid w:val="0090088D"/>
    <w:rsid w:val="00913796"/>
    <w:rsid w:val="00930E78"/>
    <w:rsid w:val="00934F34"/>
    <w:rsid w:val="0093783D"/>
    <w:rsid w:val="00947C62"/>
    <w:rsid w:val="00950A29"/>
    <w:rsid w:val="0095299B"/>
    <w:rsid w:val="00953C9D"/>
    <w:rsid w:val="00954AA9"/>
    <w:rsid w:val="00961B44"/>
    <w:rsid w:val="00966E3C"/>
    <w:rsid w:val="00975CA9"/>
    <w:rsid w:val="00986C29"/>
    <w:rsid w:val="009A53E3"/>
    <w:rsid w:val="009A5DA4"/>
    <w:rsid w:val="009C3A4A"/>
    <w:rsid w:val="009C473B"/>
    <w:rsid w:val="009C7904"/>
    <w:rsid w:val="009E4037"/>
    <w:rsid w:val="00A01062"/>
    <w:rsid w:val="00A04E0F"/>
    <w:rsid w:val="00A11327"/>
    <w:rsid w:val="00A14045"/>
    <w:rsid w:val="00A14DFA"/>
    <w:rsid w:val="00A154E1"/>
    <w:rsid w:val="00A2162C"/>
    <w:rsid w:val="00A2299B"/>
    <w:rsid w:val="00A34CFC"/>
    <w:rsid w:val="00A36231"/>
    <w:rsid w:val="00A569B2"/>
    <w:rsid w:val="00A721E6"/>
    <w:rsid w:val="00A74664"/>
    <w:rsid w:val="00A74EA6"/>
    <w:rsid w:val="00A861B5"/>
    <w:rsid w:val="00A91794"/>
    <w:rsid w:val="00A91CB9"/>
    <w:rsid w:val="00A93C57"/>
    <w:rsid w:val="00A96F24"/>
    <w:rsid w:val="00AA0190"/>
    <w:rsid w:val="00AA0EF9"/>
    <w:rsid w:val="00AA69B2"/>
    <w:rsid w:val="00AB2E5C"/>
    <w:rsid w:val="00AB4E1D"/>
    <w:rsid w:val="00AC03C4"/>
    <w:rsid w:val="00AC15C3"/>
    <w:rsid w:val="00AE0AF9"/>
    <w:rsid w:val="00B03B9C"/>
    <w:rsid w:val="00B1381D"/>
    <w:rsid w:val="00B15221"/>
    <w:rsid w:val="00B32457"/>
    <w:rsid w:val="00B37634"/>
    <w:rsid w:val="00B43FBF"/>
    <w:rsid w:val="00B56D67"/>
    <w:rsid w:val="00B5730D"/>
    <w:rsid w:val="00B60F23"/>
    <w:rsid w:val="00B716AB"/>
    <w:rsid w:val="00B82791"/>
    <w:rsid w:val="00B84835"/>
    <w:rsid w:val="00B9023F"/>
    <w:rsid w:val="00B936B1"/>
    <w:rsid w:val="00B954B3"/>
    <w:rsid w:val="00BA56DF"/>
    <w:rsid w:val="00BE7CAE"/>
    <w:rsid w:val="00BE7FBE"/>
    <w:rsid w:val="00BE7FE4"/>
    <w:rsid w:val="00BF1B1E"/>
    <w:rsid w:val="00BF3805"/>
    <w:rsid w:val="00BF4DF1"/>
    <w:rsid w:val="00C372A4"/>
    <w:rsid w:val="00C41C80"/>
    <w:rsid w:val="00C50E72"/>
    <w:rsid w:val="00C62715"/>
    <w:rsid w:val="00C62763"/>
    <w:rsid w:val="00C96CED"/>
    <w:rsid w:val="00C96F53"/>
    <w:rsid w:val="00CB2ECE"/>
    <w:rsid w:val="00CD726C"/>
    <w:rsid w:val="00D227D0"/>
    <w:rsid w:val="00D31A8E"/>
    <w:rsid w:val="00D41A07"/>
    <w:rsid w:val="00D62187"/>
    <w:rsid w:val="00D7661D"/>
    <w:rsid w:val="00D8213E"/>
    <w:rsid w:val="00D87781"/>
    <w:rsid w:val="00D910A8"/>
    <w:rsid w:val="00D9564B"/>
    <w:rsid w:val="00DA2956"/>
    <w:rsid w:val="00DB035F"/>
    <w:rsid w:val="00DC0050"/>
    <w:rsid w:val="00DC3723"/>
    <w:rsid w:val="00DD5471"/>
    <w:rsid w:val="00DE3C16"/>
    <w:rsid w:val="00DE4C4D"/>
    <w:rsid w:val="00DF4545"/>
    <w:rsid w:val="00DF7F17"/>
    <w:rsid w:val="00E026D2"/>
    <w:rsid w:val="00E14594"/>
    <w:rsid w:val="00E33599"/>
    <w:rsid w:val="00E36FDE"/>
    <w:rsid w:val="00E44CA7"/>
    <w:rsid w:val="00E461F3"/>
    <w:rsid w:val="00E517A9"/>
    <w:rsid w:val="00E52AF8"/>
    <w:rsid w:val="00E64610"/>
    <w:rsid w:val="00EA6633"/>
    <w:rsid w:val="00EC285C"/>
    <w:rsid w:val="00ED49DE"/>
    <w:rsid w:val="00ED5824"/>
    <w:rsid w:val="00EE5AEB"/>
    <w:rsid w:val="00EF7D36"/>
    <w:rsid w:val="00F05149"/>
    <w:rsid w:val="00F078E4"/>
    <w:rsid w:val="00F10DD8"/>
    <w:rsid w:val="00F32917"/>
    <w:rsid w:val="00F4463E"/>
    <w:rsid w:val="00F45004"/>
    <w:rsid w:val="00F51DF2"/>
    <w:rsid w:val="00F61C1A"/>
    <w:rsid w:val="00F67A46"/>
    <w:rsid w:val="00F76D16"/>
    <w:rsid w:val="00F86029"/>
    <w:rsid w:val="00FA083D"/>
    <w:rsid w:val="00FA31F3"/>
    <w:rsid w:val="00FB39F0"/>
    <w:rsid w:val="00FC2ABE"/>
    <w:rsid w:val="00FD06CB"/>
    <w:rsid w:val="00FE0DAB"/>
    <w:rsid w:val="00FF260D"/>
    <w:rsid w:val="00FF5E36"/>
    <w:rsid w:val="00FF756E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01C30A"/>
  <w15:docId w15:val="{EC6CF6FD-136A-45D8-BC31-20A2A5C0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Mail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Liste">
    <w:name w:val="List"/>
    <w:basedOn w:val="Normal"/>
    <w:semiHidden/>
    <w:rsid w:val="00E52AF8"/>
    <w:pPr>
      <w:ind w:left="283" w:hanging="283"/>
    </w:pPr>
  </w:style>
  <w:style w:type="paragraph" w:styleId="Liste2">
    <w:name w:val="List 2"/>
    <w:basedOn w:val="Normal"/>
    <w:semiHidden/>
    <w:rsid w:val="00E52AF8"/>
    <w:pPr>
      <w:ind w:left="566" w:hanging="283"/>
    </w:pPr>
  </w:style>
  <w:style w:type="paragraph" w:styleId="Liste3">
    <w:name w:val="List 3"/>
    <w:basedOn w:val="Normal"/>
    <w:semiHidden/>
    <w:rsid w:val="00E52AF8"/>
    <w:pPr>
      <w:ind w:left="849" w:hanging="283"/>
    </w:pPr>
  </w:style>
  <w:style w:type="paragraph" w:styleId="Liste4">
    <w:name w:val="List 4"/>
    <w:basedOn w:val="Normal"/>
    <w:semiHidden/>
    <w:rsid w:val="00E52AF8"/>
    <w:pPr>
      <w:ind w:left="1132" w:hanging="283"/>
    </w:pPr>
  </w:style>
  <w:style w:type="paragraph" w:styleId="Liste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E52A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E52A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E52A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E52A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E52A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52A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uiPriority w:val="59"/>
    <w:rsid w:val="00E52AF8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eastAsia="en-US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D621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Overskrift1Tegn">
    <w:name w:val="Overskrift 1 Tegn"/>
    <w:link w:val="Overskrift1"/>
    <w:uiPriority w:val="9"/>
    <w:rsid w:val="00D62187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Overskrift2Tegn">
    <w:name w:val="Overskrift 2 Tegn"/>
    <w:link w:val="Overskrift2"/>
    <w:uiPriority w:val="9"/>
    <w:rsid w:val="00D62187"/>
    <w:rPr>
      <w:rFonts w:ascii="Georgia" w:hAnsi="Georgia" w:cs="Arial"/>
      <w:bCs/>
      <w:iCs/>
      <w:sz w:val="21"/>
      <w:szCs w:val="28"/>
      <w:lang w:eastAsia="en-US"/>
    </w:rPr>
  </w:style>
  <w:style w:type="paragraph" w:customStyle="1" w:styleId="paragraph">
    <w:name w:val="paragraph"/>
    <w:basedOn w:val="Normal"/>
    <w:rsid w:val="00B1381D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a-DK"/>
    </w:rPr>
  </w:style>
  <w:style w:type="character" w:customStyle="1" w:styleId="normaltextrun">
    <w:name w:val="normaltextrun"/>
    <w:basedOn w:val="Standardskrifttypeiafsnit"/>
    <w:rsid w:val="00B1381D"/>
  </w:style>
  <w:style w:type="character" w:customStyle="1" w:styleId="eop">
    <w:name w:val="eop"/>
    <w:basedOn w:val="Standardskrifttypeiafsnit"/>
    <w:rsid w:val="00B13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ehl\Application%20Data\Microsoft\Skabeloner\Refer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</Template>
  <TotalTime>31</TotalTime>
  <Pages>3</Pages>
  <Words>307</Words>
  <Characters>1873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Lisette Prins</dc:creator>
  <cp:lastModifiedBy>Esben Højbjerre Larsen</cp:lastModifiedBy>
  <cp:revision>4</cp:revision>
  <cp:lastPrinted>2015-04-21T09:43:00Z</cp:lastPrinted>
  <dcterms:created xsi:type="dcterms:W3CDTF">2022-04-28T07:42:00Z</dcterms:created>
  <dcterms:modified xsi:type="dcterms:W3CDTF">2022-04-28T08:18:00Z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1846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