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2"/>
        <w:gridCol w:w="2211"/>
      </w:tblGrid>
      <w:tr w:rsidR="00AB2E5C" w:rsidRPr="005C2184" w14:paraId="5413B2CA" w14:textId="77777777" w:rsidTr="00E33599">
        <w:trPr>
          <w:trHeight w:val="3552"/>
        </w:trPr>
        <w:tc>
          <w:tcPr>
            <w:tcW w:w="7422" w:type="dxa"/>
          </w:tcPr>
          <w:p w14:paraId="3E5DFA9C" w14:textId="69B6C633" w:rsidR="0043314E" w:rsidRPr="008B1D85" w:rsidRDefault="005C2184" w:rsidP="0043314E">
            <w:pPr>
              <w:pStyle w:val="Normal-Dokumentinfo"/>
              <w:rPr>
                <w:color w:val="000000" w:themeColor="text1"/>
                <w:szCs w:val="21"/>
              </w:rPr>
            </w:pPr>
            <w:bookmarkStart w:id="0" w:name="SD_LAN_Meetingon"/>
            <w:r w:rsidRPr="008B1D85">
              <w:rPr>
                <w:color w:val="000000" w:themeColor="text1"/>
                <w:szCs w:val="21"/>
              </w:rPr>
              <w:t>Møde den</w:t>
            </w:r>
            <w:bookmarkEnd w:id="0"/>
            <w:r w:rsidR="0043314E" w:rsidRPr="008B1D85">
              <w:rPr>
                <w:color w:val="000000" w:themeColor="text1"/>
                <w:szCs w:val="21"/>
              </w:rPr>
              <w:t>:</w:t>
            </w:r>
            <w:r w:rsidR="00C50E72" w:rsidRPr="008B1D85">
              <w:rPr>
                <w:color w:val="000000" w:themeColor="text1"/>
                <w:szCs w:val="21"/>
              </w:rPr>
              <w:t xml:space="preserve"> </w:t>
            </w:r>
            <w:r w:rsidR="008B1D85" w:rsidRPr="008B1D85">
              <w:rPr>
                <w:color w:val="000000" w:themeColor="text1"/>
                <w:szCs w:val="21"/>
              </w:rPr>
              <w:t>08</w:t>
            </w:r>
            <w:r w:rsidR="005D733F" w:rsidRPr="008B1D85">
              <w:rPr>
                <w:color w:val="000000" w:themeColor="text1"/>
                <w:szCs w:val="21"/>
              </w:rPr>
              <w:t>.</w:t>
            </w:r>
            <w:r w:rsidR="008B1D85" w:rsidRPr="008B1D85">
              <w:rPr>
                <w:color w:val="000000" w:themeColor="text1"/>
                <w:szCs w:val="21"/>
              </w:rPr>
              <w:t>02</w:t>
            </w:r>
            <w:r w:rsidR="00FF78D1" w:rsidRPr="008B1D85">
              <w:rPr>
                <w:color w:val="000000" w:themeColor="text1"/>
                <w:szCs w:val="21"/>
              </w:rPr>
              <w:t>.</w:t>
            </w:r>
            <w:r w:rsidR="005D733F" w:rsidRPr="008B1D85">
              <w:rPr>
                <w:color w:val="000000" w:themeColor="text1"/>
                <w:szCs w:val="21"/>
              </w:rPr>
              <w:t>202</w:t>
            </w:r>
            <w:r w:rsidR="008B1D85" w:rsidRPr="008B1D85">
              <w:rPr>
                <w:color w:val="000000" w:themeColor="text1"/>
                <w:szCs w:val="21"/>
              </w:rPr>
              <w:t>2</w:t>
            </w:r>
            <w:r w:rsidR="00FF78D1" w:rsidRPr="008B1D85">
              <w:rPr>
                <w:color w:val="000000" w:themeColor="text1"/>
                <w:szCs w:val="21"/>
              </w:rPr>
              <w:t xml:space="preserve"> kl. 10-12</w:t>
            </w:r>
          </w:p>
          <w:p w14:paraId="366404CB" w14:textId="2F75975F" w:rsidR="00BE7FE4" w:rsidRPr="008B1D85" w:rsidRDefault="005D733F" w:rsidP="0043314E">
            <w:pPr>
              <w:pStyle w:val="Normal-Dokumentinfo"/>
              <w:rPr>
                <w:color w:val="000000" w:themeColor="text1"/>
                <w:szCs w:val="21"/>
              </w:rPr>
            </w:pPr>
            <w:r w:rsidRPr="008B1D85">
              <w:rPr>
                <w:color w:val="000000" w:themeColor="text1"/>
                <w:szCs w:val="21"/>
              </w:rPr>
              <w:t>Mødet afhold</w:t>
            </w:r>
            <w:r w:rsidR="003D2750" w:rsidRPr="008B1D85">
              <w:rPr>
                <w:color w:val="000000" w:themeColor="text1"/>
                <w:szCs w:val="21"/>
              </w:rPr>
              <w:t>es</w:t>
            </w:r>
            <w:r w:rsidRPr="008B1D85">
              <w:rPr>
                <w:color w:val="000000" w:themeColor="text1"/>
                <w:szCs w:val="21"/>
              </w:rPr>
              <w:t xml:space="preserve"> via Microsoft Teams </w:t>
            </w:r>
          </w:p>
          <w:p w14:paraId="3618BC95" w14:textId="77777777" w:rsidR="00A01062" w:rsidRPr="008B1D85" w:rsidRDefault="00D62187" w:rsidP="0043314E">
            <w:pPr>
              <w:pStyle w:val="Normal-Dokumentinfo"/>
              <w:rPr>
                <w:color w:val="000000" w:themeColor="text1"/>
                <w:szCs w:val="21"/>
              </w:rPr>
            </w:pPr>
            <w:r w:rsidRPr="008B1D85">
              <w:rPr>
                <w:color w:val="000000" w:themeColor="text1"/>
                <w:szCs w:val="21"/>
              </w:rPr>
              <w:t>VEST båndmøde</w:t>
            </w:r>
          </w:p>
          <w:p w14:paraId="6E077BFD" w14:textId="77777777" w:rsidR="00A36231" w:rsidRPr="005C2184" w:rsidRDefault="00A36231" w:rsidP="00456317">
            <w:pPr>
              <w:pStyle w:val="Normal-Dokumentinfo"/>
              <w:rPr>
                <w:szCs w:val="21"/>
              </w:rPr>
            </w:pPr>
          </w:p>
          <w:p w14:paraId="7085A2D4" w14:textId="77777777" w:rsidR="00FC2ABE" w:rsidRDefault="00C96F53" w:rsidP="00211C97">
            <w:pPr>
              <w:pStyle w:val="Normal-Dokumentinfo"/>
              <w:rPr>
                <w:szCs w:val="21"/>
              </w:rPr>
            </w:pPr>
            <w:r w:rsidRPr="005C2184">
              <w:rPr>
                <w:szCs w:val="21"/>
              </w:rPr>
              <w:t>Deltagere</w:t>
            </w:r>
            <w:r w:rsidR="00AB2E5C" w:rsidRPr="005C2184">
              <w:rPr>
                <w:szCs w:val="21"/>
              </w:rPr>
              <w:t xml:space="preserve">: </w:t>
            </w:r>
            <w:r w:rsidR="00686EFD">
              <w:rPr>
                <w:b w:val="0"/>
                <w:szCs w:val="21"/>
              </w:rPr>
              <w:t xml:space="preserve">Anne Christine Teglborg </w:t>
            </w:r>
            <w:r w:rsidR="00FF78D1">
              <w:rPr>
                <w:b w:val="0"/>
                <w:szCs w:val="21"/>
              </w:rPr>
              <w:t>(</w:t>
            </w:r>
            <w:r w:rsidR="00686EFD">
              <w:rPr>
                <w:b w:val="0"/>
                <w:szCs w:val="21"/>
              </w:rPr>
              <w:t>AU UDD</w:t>
            </w:r>
            <w:r w:rsidR="00686EFD" w:rsidRPr="005C2184">
              <w:rPr>
                <w:b w:val="0"/>
                <w:szCs w:val="21"/>
              </w:rPr>
              <w:t xml:space="preserve">), </w:t>
            </w:r>
            <w:r w:rsidR="00C50E72" w:rsidRPr="005C2184">
              <w:rPr>
                <w:b w:val="0"/>
                <w:szCs w:val="21"/>
              </w:rPr>
              <w:t xml:space="preserve">Jesper </w:t>
            </w:r>
            <w:r w:rsidR="003D2750">
              <w:rPr>
                <w:b w:val="0"/>
                <w:szCs w:val="21"/>
              </w:rPr>
              <w:t>Qvistgaard</w:t>
            </w:r>
            <w:r w:rsidR="00C50E72" w:rsidRPr="005C2184">
              <w:rPr>
                <w:b w:val="0"/>
                <w:szCs w:val="21"/>
              </w:rPr>
              <w:t xml:space="preserve"> </w:t>
            </w:r>
            <w:r w:rsidR="002929E7" w:rsidRPr="005C2184">
              <w:rPr>
                <w:b w:val="0"/>
                <w:szCs w:val="21"/>
              </w:rPr>
              <w:t xml:space="preserve">(AR), </w:t>
            </w:r>
            <w:r w:rsidR="00211C97">
              <w:rPr>
                <w:b w:val="0"/>
                <w:szCs w:val="21"/>
              </w:rPr>
              <w:t xml:space="preserve">Eva Kvistgaard Arent </w:t>
            </w:r>
            <w:r w:rsidR="002929E7" w:rsidRPr="005C2184">
              <w:rPr>
                <w:b w:val="0"/>
                <w:szCs w:val="21"/>
              </w:rPr>
              <w:t>(HE</w:t>
            </w:r>
            <w:r w:rsidR="002929E7">
              <w:rPr>
                <w:b w:val="0"/>
                <w:szCs w:val="21"/>
              </w:rPr>
              <w:t xml:space="preserve">), </w:t>
            </w:r>
            <w:r w:rsidR="00211C97">
              <w:rPr>
                <w:b w:val="0"/>
                <w:szCs w:val="21"/>
              </w:rPr>
              <w:t xml:space="preserve">Catalina Kjær </w:t>
            </w:r>
            <w:r w:rsidR="002F7F77">
              <w:rPr>
                <w:b w:val="0"/>
                <w:szCs w:val="21"/>
              </w:rPr>
              <w:t>(</w:t>
            </w:r>
            <w:r w:rsidR="00ED5824">
              <w:rPr>
                <w:b w:val="0"/>
                <w:szCs w:val="21"/>
              </w:rPr>
              <w:t>NAT-TECH</w:t>
            </w:r>
            <w:r w:rsidR="002F7F77">
              <w:rPr>
                <w:b w:val="0"/>
                <w:szCs w:val="21"/>
              </w:rPr>
              <w:t>), Stina Lykkebye Tylén</w:t>
            </w:r>
            <w:r w:rsidR="00F10DD8" w:rsidRPr="005C2184">
              <w:rPr>
                <w:b w:val="0"/>
                <w:szCs w:val="21"/>
              </w:rPr>
              <w:t xml:space="preserve"> (</w:t>
            </w:r>
            <w:r w:rsidR="00F10DD8">
              <w:rPr>
                <w:b w:val="0"/>
                <w:szCs w:val="21"/>
              </w:rPr>
              <w:t xml:space="preserve">Aarhus </w:t>
            </w:r>
            <w:r w:rsidR="00F10DD8" w:rsidRPr="005C2184">
              <w:rPr>
                <w:b w:val="0"/>
                <w:szCs w:val="21"/>
              </w:rPr>
              <w:t>BSS</w:t>
            </w:r>
            <w:r w:rsidR="00211C97">
              <w:rPr>
                <w:b w:val="0"/>
                <w:szCs w:val="21"/>
              </w:rPr>
              <w:t>/ordfører</w:t>
            </w:r>
            <w:r w:rsidR="00F10DD8" w:rsidRPr="005C2184">
              <w:rPr>
                <w:b w:val="0"/>
                <w:szCs w:val="21"/>
              </w:rPr>
              <w:t xml:space="preserve">) </w:t>
            </w:r>
            <w:r w:rsidR="00C50E72" w:rsidRPr="005C2184">
              <w:rPr>
                <w:b w:val="0"/>
                <w:szCs w:val="21"/>
              </w:rPr>
              <w:t>og Esben Højbjerre Larsen (koordinator)</w:t>
            </w:r>
            <w:r w:rsidR="0044643A">
              <w:rPr>
                <w:szCs w:val="21"/>
              </w:rPr>
              <w:tab/>
            </w:r>
          </w:p>
          <w:p w14:paraId="302C8D46" w14:textId="1F4766FF" w:rsidR="00036FC4" w:rsidRPr="00036FC4" w:rsidRDefault="00036FC4" w:rsidP="00211C97">
            <w:pPr>
              <w:pStyle w:val="Normal-Dokumentinfo"/>
              <w:rPr>
                <w:b w:val="0"/>
                <w:bCs/>
                <w:szCs w:val="21"/>
              </w:rPr>
            </w:pPr>
            <w:r>
              <w:rPr>
                <w:szCs w:val="21"/>
              </w:rPr>
              <w:t xml:space="preserve">Gæster: </w:t>
            </w:r>
            <w:r>
              <w:rPr>
                <w:b w:val="0"/>
                <w:bCs/>
                <w:szCs w:val="21"/>
              </w:rPr>
              <w:t>Jette Winther, leder af Optagelsen, medvirker under pkt. 3.</w:t>
            </w:r>
          </w:p>
        </w:tc>
        <w:tc>
          <w:tcPr>
            <w:tcW w:w="2211" w:type="dxa"/>
          </w:tcPr>
          <w:p w14:paraId="383493B7" w14:textId="77777777" w:rsidR="00AB2E5C" w:rsidRPr="005C2184" w:rsidRDefault="00B716AB" w:rsidP="00456317">
            <w:pPr>
              <w:pStyle w:val="Normal-DokumentNavn"/>
              <w:rPr>
                <w:sz w:val="21"/>
                <w:szCs w:val="21"/>
              </w:rPr>
            </w:pPr>
            <w:r w:rsidRPr="005C2184">
              <w:rPr>
                <w:sz w:val="21"/>
                <w:szCs w:val="21"/>
              </w:rPr>
              <w:t>Dagsorden</w:t>
            </w:r>
          </w:p>
        </w:tc>
      </w:tr>
    </w:tbl>
    <w:p w14:paraId="12BECB06" w14:textId="77777777" w:rsidR="003D5BD1" w:rsidRPr="005C2184" w:rsidRDefault="003D5BD1" w:rsidP="00B716AB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6110"/>
      </w:tblGrid>
      <w:tr w:rsidR="003E448A" w:rsidRPr="005C2184" w14:paraId="163E3695" w14:textId="77777777" w:rsidTr="00D54E5D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F5E47" w14:textId="77777777" w:rsidR="00D62187" w:rsidRPr="005C2184" w:rsidRDefault="00D62187" w:rsidP="00D54E5D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1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8D00" w14:textId="77777777" w:rsidR="00D62187" w:rsidRPr="005C2184" w:rsidRDefault="00986C29" w:rsidP="00C96F53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Til orientering (10 min)</w:t>
            </w:r>
          </w:p>
        </w:tc>
      </w:tr>
      <w:tr w:rsidR="003E448A" w:rsidRPr="005C2184" w14:paraId="0AAD3BFB" w14:textId="77777777" w:rsidTr="00D54E5D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0B616" w14:textId="77777777" w:rsidR="00D62187" w:rsidRPr="005C2184" w:rsidRDefault="00B716AB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6087" w14:textId="77777777" w:rsidR="002F7F77" w:rsidRDefault="00986C29" w:rsidP="00FF78D1">
            <w:pPr>
              <w:rPr>
                <w:szCs w:val="21"/>
              </w:rPr>
            </w:pPr>
            <w:r>
              <w:rPr>
                <w:szCs w:val="21"/>
              </w:rPr>
              <w:t>Fast punkt.</w:t>
            </w:r>
          </w:p>
          <w:p w14:paraId="048202AC" w14:textId="77777777" w:rsidR="002F7F77" w:rsidRPr="0054038C" w:rsidRDefault="002F7F77" w:rsidP="00986C29">
            <w:pPr>
              <w:rPr>
                <w:szCs w:val="21"/>
              </w:rPr>
            </w:pPr>
          </w:p>
        </w:tc>
      </w:tr>
      <w:tr w:rsidR="003E448A" w:rsidRPr="005C2184" w14:paraId="18CEF51B" w14:textId="77777777" w:rsidTr="00D54E5D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C834" w14:textId="77777777" w:rsidR="00D62187" w:rsidRPr="005C2184" w:rsidRDefault="00D62187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3953" w14:textId="77777777" w:rsidR="00103C46" w:rsidRPr="005C2184" w:rsidRDefault="00103C46" w:rsidP="00D54E5D">
            <w:pPr>
              <w:rPr>
                <w:szCs w:val="21"/>
              </w:rPr>
            </w:pPr>
          </w:p>
        </w:tc>
      </w:tr>
    </w:tbl>
    <w:p w14:paraId="569DB904" w14:textId="77777777"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6113"/>
      </w:tblGrid>
      <w:tr w:rsidR="00D62187" w:rsidRPr="005C2184" w14:paraId="6DBBA15B" w14:textId="77777777" w:rsidTr="00D54E5D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AEBC" w14:textId="77777777" w:rsidR="00D62187" w:rsidRPr="005C2184" w:rsidRDefault="00D62187" w:rsidP="00D54E5D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2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4BCB" w14:textId="20B1D8C8" w:rsidR="00D62187" w:rsidRPr="005C2184" w:rsidRDefault="0042753E" w:rsidP="00D54E5D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Drøftelse: Fremskudt studenterrådgivning</w:t>
            </w:r>
          </w:p>
        </w:tc>
      </w:tr>
      <w:tr w:rsidR="00D62187" w:rsidRPr="005C2184" w14:paraId="3C8C1022" w14:textId="77777777" w:rsidTr="00D54E5D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0E81" w14:textId="77777777" w:rsidR="00D62187" w:rsidRPr="005C2184" w:rsidRDefault="00B716AB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D405" w14:textId="77777777" w:rsidR="00986C29" w:rsidRDefault="0042753E" w:rsidP="008B2D38">
            <w:pPr>
              <w:rPr>
                <w:szCs w:val="21"/>
              </w:rPr>
            </w:pPr>
            <w:r>
              <w:rPr>
                <w:szCs w:val="21"/>
              </w:rPr>
              <w:t>v/Anne</w:t>
            </w:r>
          </w:p>
          <w:p w14:paraId="33F44D14" w14:textId="77777777" w:rsidR="0042753E" w:rsidRDefault="0042753E" w:rsidP="008B2D38">
            <w:pPr>
              <w:rPr>
                <w:szCs w:val="21"/>
              </w:rPr>
            </w:pPr>
          </w:p>
          <w:p w14:paraId="216B66E2" w14:textId="16D18960" w:rsidR="0042753E" w:rsidRDefault="0042753E" w:rsidP="008B2D38">
            <w:pPr>
              <w:rPr>
                <w:szCs w:val="21"/>
              </w:rPr>
            </w:pPr>
            <w:r>
              <w:rPr>
                <w:szCs w:val="21"/>
              </w:rPr>
              <w:t>Vi skal have afdækket s</w:t>
            </w:r>
            <w:r w:rsidR="007F56C3">
              <w:rPr>
                <w:szCs w:val="21"/>
              </w:rPr>
              <w:t>pørgsmålet</w:t>
            </w:r>
            <w:r>
              <w:rPr>
                <w:szCs w:val="21"/>
              </w:rPr>
              <w:t xml:space="preserve"> nærmere</w:t>
            </w:r>
            <w:r w:rsidR="007F56C3">
              <w:rPr>
                <w:szCs w:val="21"/>
              </w:rPr>
              <w:t xml:space="preserve"> - pro et contra</w:t>
            </w:r>
            <w:r>
              <w:rPr>
                <w:szCs w:val="21"/>
              </w:rPr>
              <w:t xml:space="preserve"> </w:t>
            </w:r>
            <w:r w:rsidR="007F56C3">
              <w:rPr>
                <w:szCs w:val="21"/>
              </w:rPr>
              <w:t>-</w:t>
            </w:r>
            <w:r>
              <w:rPr>
                <w:szCs w:val="21"/>
              </w:rPr>
              <w:t xml:space="preserve">så vi har basis for en indstilling til UU. </w:t>
            </w:r>
            <w:r w:rsidR="007F56C3">
              <w:rPr>
                <w:szCs w:val="21"/>
              </w:rPr>
              <w:t xml:space="preserve">Hvordan gør vi det bedst? </w:t>
            </w:r>
          </w:p>
          <w:p w14:paraId="327B3AD0" w14:textId="0540C8FE" w:rsidR="0042753E" w:rsidRPr="005C2184" w:rsidRDefault="0042753E" w:rsidP="008B2D38">
            <w:pPr>
              <w:rPr>
                <w:szCs w:val="21"/>
              </w:rPr>
            </w:pPr>
          </w:p>
        </w:tc>
      </w:tr>
      <w:tr w:rsidR="00D62187" w:rsidRPr="005C2184" w14:paraId="552CC4F1" w14:textId="77777777" w:rsidTr="00D54E5D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C8A2" w14:textId="77777777" w:rsidR="00D62187" w:rsidRPr="005C2184" w:rsidRDefault="00D62187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D859" w14:textId="77777777" w:rsidR="00986C29" w:rsidRPr="005C2184" w:rsidRDefault="00986C29" w:rsidP="00D54E5D">
            <w:pPr>
              <w:rPr>
                <w:szCs w:val="21"/>
              </w:rPr>
            </w:pPr>
          </w:p>
        </w:tc>
      </w:tr>
    </w:tbl>
    <w:p w14:paraId="318C4012" w14:textId="77777777"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6110"/>
      </w:tblGrid>
      <w:tr w:rsidR="009E4037" w:rsidRPr="005C2184" w14:paraId="5182AC97" w14:textId="77777777" w:rsidTr="00D54E5D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2C94E" w14:textId="77777777" w:rsidR="00D62187" w:rsidRPr="005C2184" w:rsidRDefault="00D62187" w:rsidP="00D54E5D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3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9C36" w14:textId="4D309C02" w:rsidR="00D62187" w:rsidRPr="005C2184" w:rsidRDefault="0042753E" w:rsidP="00C50E72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Besøg af Jette Winther</w:t>
            </w:r>
            <w:r w:rsidR="0097467E">
              <w:rPr>
                <w:b/>
                <w:szCs w:val="21"/>
              </w:rPr>
              <w:t xml:space="preserve"> (kl. 10.30 – 20 min)</w:t>
            </w:r>
          </w:p>
        </w:tc>
      </w:tr>
      <w:tr w:rsidR="009E4037" w:rsidRPr="005C2184" w14:paraId="44AA69BC" w14:textId="77777777" w:rsidTr="00D54E5D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0921" w14:textId="77777777" w:rsidR="00D62187" w:rsidRPr="005C2184" w:rsidRDefault="00B716AB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AE2B" w14:textId="77777777" w:rsidR="009E4037" w:rsidRDefault="0042753E" w:rsidP="00986C29">
            <w:pPr>
              <w:rPr>
                <w:szCs w:val="21"/>
              </w:rPr>
            </w:pPr>
            <w:r>
              <w:rPr>
                <w:szCs w:val="21"/>
              </w:rPr>
              <w:t>v/Esben</w:t>
            </w:r>
          </w:p>
          <w:p w14:paraId="796FEB64" w14:textId="77777777" w:rsidR="00D54E5D" w:rsidRDefault="00D54E5D" w:rsidP="00986C29">
            <w:pPr>
              <w:rPr>
                <w:szCs w:val="21"/>
              </w:rPr>
            </w:pPr>
          </w:p>
          <w:p w14:paraId="0778EB35" w14:textId="7E559685" w:rsidR="00D54E5D" w:rsidRDefault="00D54E5D" w:rsidP="00986C29">
            <w:pPr>
              <w:rPr>
                <w:szCs w:val="21"/>
              </w:rPr>
            </w:pPr>
            <w:r>
              <w:rPr>
                <w:szCs w:val="21"/>
              </w:rPr>
              <w:t xml:space="preserve">Jette Winther tiltrådte som leder af Optagelsen i det sene efterår. Hun lægger vejen forbi til en gensidig præsentation og dialog om </w:t>
            </w:r>
            <w:r w:rsidR="0097467E">
              <w:rPr>
                <w:szCs w:val="21"/>
              </w:rPr>
              <w:t>samarbejdet mellem optagelse og VEST-enhederne.</w:t>
            </w:r>
            <w:r>
              <w:rPr>
                <w:szCs w:val="21"/>
              </w:rPr>
              <w:t xml:space="preserve">  </w:t>
            </w:r>
          </w:p>
          <w:p w14:paraId="0A7EFC86" w14:textId="44157D69" w:rsidR="00D54E5D" w:rsidRPr="005C2184" w:rsidRDefault="00D54E5D" w:rsidP="00986C29">
            <w:pPr>
              <w:rPr>
                <w:szCs w:val="21"/>
              </w:rPr>
            </w:pPr>
          </w:p>
        </w:tc>
      </w:tr>
      <w:tr w:rsidR="009E4037" w:rsidRPr="005C2184" w14:paraId="32125AC7" w14:textId="77777777" w:rsidTr="00D54E5D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2EF5" w14:textId="77777777" w:rsidR="00D62187" w:rsidRPr="005C2184" w:rsidRDefault="00D62187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48CB" w14:textId="77777777" w:rsidR="00103C46" w:rsidRPr="005C2184" w:rsidRDefault="00103C46" w:rsidP="00D54E5D">
            <w:pPr>
              <w:rPr>
                <w:szCs w:val="21"/>
              </w:rPr>
            </w:pPr>
          </w:p>
        </w:tc>
      </w:tr>
    </w:tbl>
    <w:p w14:paraId="053165A1" w14:textId="77777777" w:rsidR="00D62187" w:rsidRPr="005C2184" w:rsidRDefault="00D62187" w:rsidP="00D62187">
      <w:pPr>
        <w:rPr>
          <w:szCs w:val="21"/>
        </w:rPr>
      </w:pPr>
    </w:p>
    <w:p w14:paraId="53148317" w14:textId="77777777"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9"/>
        <w:gridCol w:w="6069"/>
      </w:tblGrid>
      <w:tr w:rsidR="00D62187" w:rsidRPr="005C2184" w14:paraId="5695F75B" w14:textId="77777777" w:rsidTr="00103C46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ECA2" w14:textId="77777777" w:rsidR="00D62187" w:rsidRPr="005C2184" w:rsidRDefault="00D62187" w:rsidP="00E14594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 w:rsidR="00E14594" w:rsidRPr="005C2184">
              <w:rPr>
                <w:b/>
                <w:szCs w:val="21"/>
              </w:rPr>
              <w:t>4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F68A" w14:textId="03633E52" w:rsidR="00D62187" w:rsidRPr="005C2184" w:rsidRDefault="00EC0FF5" w:rsidP="00266E3A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Status</w:t>
            </w:r>
            <w:r w:rsidR="0042753E">
              <w:rPr>
                <w:b/>
                <w:szCs w:val="21"/>
              </w:rPr>
              <w:t>: VEST-seminar</w:t>
            </w:r>
          </w:p>
        </w:tc>
      </w:tr>
      <w:tr w:rsidR="00D62187" w:rsidRPr="005C2184" w14:paraId="466F5A65" w14:textId="77777777" w:rsidTr="00103C46">
        <w:trPr>
          <w:trHeight w:val="63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F3533" w14:textId="77777777" w:rsidR="00D62187" w:rsidRPr="005C2184" w:rsidRDefault="00B716AB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E3BD" w14:textId="77777777" w:rsidR="00DB035F" w:rsidRDefault="007F56C3" w:rsidP="00986C29">
            <w:pPr>
              <w:rPr>
                <w:szCs w:val="21"/>
              </w:rPr>
            </w:pPr>
            <w:r>
              <w:rPr>
                <w:szCs w:val="21"/>
              </w:rPr>
              <w:t>v/Anne</w:t>
            </w:r>
          </w:p>
          <w:p w14:paraId="763684E0" w14:textId="77777777" w:rsidR="007F56C3" w:rsidRDefault="007F56C3" w:rsidP="00986C29">
            <w:pPr>
              <w:rPr>
                <w:szCs w:val="21"/>
              </w:rPr>
            </w:pPr>
          </w:p>
          <w:p w14:paraId="45C9B907" w14:textId="00E4136E" w:rsidR="007F56C3" w:rsidRDefault="007F56C3" w:rsidP="00986C29">
            <w:pPr>
              <w:rPr>
                <w:szCs w:val="21"/>
              </w:rPr>
            </w:pPr>
            <w:r>
              <w:rPr>
                <w:szCs w:val="21"/>
              </w:rPr>
              <w:lastRenderedPageBreak/>
              <w:t>VEST-seminaret, som oprindeligt skulle have været afholdt i starten af januar, blev udsat til 23. marts. Vi skal have kickstartet forberedelsesarbejdet.</w:t>
            </w:r>
          </w:p>
          <w:p w14:paraId="5DE8C8E1" w14:textId="4B9F9FFE" w:rsidR="007F56C3" w:rsidRPr="005C2184" w:rsidRDefault="007F56C3" w:rsidP="00986C29">
            <w:pPr>
              <w:rPr>
                <w:szCs w:val="21"/>
              </w:rPr>
            </w:pPr>
          </w:p>
        </w:tc>
      </w:tr>
      <w:tr w:rsidR="00D62187" w:rsidRPr="005C2184" w14:paraId="24E2344E" w14:textId="77777777" w:rsidTr="00103C46">
        <w:trPr>
          <w:trHeight w:val="411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BBCB" w14:textId="77777777" w:rsidR="00D62187" w:rsidRPr="005C2184" w:rsidRDefault="00D62187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lastRenderedPageBreak/>
              <w:t>Referat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3230" w14:textId="77777777" w:rsidR="00103C46" w:rsidRPr="005C2184" w:rsidRDefault="00103C46" w:rsidP="00D54E5D">
            <w:pPr>
              <w:rPr>
                <w:szCs w:val="21"/>
              </w:rPr>
            </w:pPr>
          </w:p>
        </w:tc>
      </w:tr>
    </w:tbl>
    <w:p w14:paraId="14FD5826" w14:textId="77777777" w:rsidR="00103C46" w:rsidRPr="005C2184" w:rsidRDefault="00103C46" w:rsidP="00103C46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9"/>
        <w:gridCol w:w="6069"/>
      </w:tblGrid>
      <w:tr w:rsidR="00103C46" w:rsidRPr="005C2184" w14:paraId="5EA66EDD" w14:textId="77777777" w:rsidTr="00103C46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6C0A" w14:textId="77777777" w:rsidR="00103C46" w:rsidRPr="005C2184" w:rsidRDefault="00103C46" w:rsidP="00103C46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>
              <w:rPr>
                <w:b/>
                <w:szCs w:val="21"/>
              </w:rPr>
              <w:t>5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AB59" w14:textId="0FA19D16" w:rsidR="00103C46" w:rsidRPr="005C2184" w:rsidRDefault="00417B32" w:rsidP="00D54E5D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Drøftelse: </w:t>
            </w:r>
            <w:r w:rsidR="0042753E">
              <w:rPr>
                <w:b/>
                <w:szCs w:val="21"/>
              </w:rPr>
              <w:t>Pro</w:t>
            </w:r>
            <w:r>
              <w:rPr>
                <w:b/>
                <w:szCs w:val="21"/>
              </w:rPr>
              <w:t>jekt</w:t>
            </w:r>
            <w:r w:rsidR="0097467E">
              <w:rPr>
                <w:b/>
                <w:szCs w:val="21"/>
              </w:rPr>
              <w:t>model</w:t>
            </w:r>
            <w:r>
              <w:rPr>
                <w:b/>
                <w:szCs w:val="21"/>
              </w:rPr>
              <w:t xml:space="preserve"> </w:t>
            </w:r>
            <w:r w:rsidR="00D564FC">
              <w:rPr>
                <w:b/>
                <w:szCs w:val="21"/>
              </w:rPr>
              <w:t>for</w:t>
            </w:r>
            <w:r>
              <w:rPr>
                <w:b/>
                <w:szCs w:val="21"/>
              </w:rPr>
              <w:t xml:space="preserve"> </w:t>
            </w:r>
            <w:r w:rsidR="0042753E">
              <w:rPr>
                <w:b/>
                <w:szCs w:val="21"/>
              </w:rPr>
              <w:t>arbejdsgrupper</w:t>
            </w:r>
          </w:p>
        </w:tc>
      </w:tr>
      <w:tr w:rsidR="00103C46" w:rsidRPr="005C2184" w14:paraId="61A3AD3A" w14:textId="77777777" w:rsidTr="00103C46">
        <w:trPr>
          <w:trHeight w:val="63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805F4" w14:textId="77777777" w:rsidR="00103C46" w:rsidRPr="005C2184" w:rsidRDefault="00103C46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62A3" w14:textId="77777777" w:rsidR="007F56C3" w:rsidRDefault="0042753E" w:rsidP="00D54E5D">
            <w:pPr>
              <w:rPr>
                <w:szCs w:val="21"/>
              </w:rPr>
            </w:pPr>
            <w:r>
              <w:rPr>
                <w:szCs w:val="21"/>
              </w:rPr>
              <w:t>v/Catalina og Jesper</w:t>
            </w:r>
          </w:p>
          <w:p w14:paraId="39E23D98" w14:textId="77777777" w:rsidR="007F56C3" w:rsidRDefault="007F56C3" w:rsidP="00D54E5D">
            <w:pPr>
              <w:rPr>
                <w:szCs w:val="21"/>
              </w:rPr>
            </w:pPr>
          </w:p>
          <w:p w14:paraId="31926EAF" w14:textId="00F7C3A2" w:rsidR="00EC0FF5" w:rsidRDefault="007F56C3" w:rsidP="00D54E5D">
            <w:pPr>
              <w:rPr>
                <w:szCs w:val="21"/>
              </w:rPr>
            </w:pPr>
            <w:r>
              <w:rPr>
                <w:szCs w:val="21"/>
              </w:rPr>
              <w:t xml:space="preserve">Catalina og Jesper har udarbejdet et udkast til </w:t>
            </w:r>
            <w:r w:rsidR="00EC0FF5">
              <w:rPr>
                <w:szCs w:val="21"/>
              </w:rPr>
              <w:t>en projekt</w:t>
            </w:r>
            <w:r w:rsidR="0097467E">
              <w:rPr>
                <w:szCs w:val="21"/>
              </w:rPr>
              <w:t>model</w:t>
            </w:r>
            <w:r w:rsidR="00EC0FF5">
              <w:rPr>
                <w:szCs w:val="21"/>
              </w:rPr>
              <w:t xml:space="preserve">, som arbejdsgrupperne kan </w:t>
            </w:r>
            <w:r w:rsidR="0097467E">
              <w:rPr>
                <w:szCs w:val="21"/>
              </w:rPr>
              <w:t>læne sig opad</w:t>
            </w:r>
            <w:r w:rsidR="00EC0FF5">
              <w:rPr>
                <w:szCs w:val="21"/>
              </w:rPr>
              <w:t xml:space="preserve"> i deres arbejde.</w:t>
            </w:r>
          </w:p>
          <w:p w14:paraId="537D67A0" w14:textId="0AF1D667" w:rsidR="00EC0FF5" w:rsidRDefault="00EC0FF5" w:rsidP="00D54E5D">
            <w:pPr>
              <w:rPr>
                <w:szCs w:val="21"/>
              </w:rPr>
            </w:pPr>
            <w:r>
              <w:rPr>
                <w:szCs w:val="21"/>
              </w:rPr>
              <w:t>Udkastet fremlægges til mødet, og resten af båndet giver feedback herpå.</w:t>
            </w:r>
          </w:p>
          <w:p w14:paraId="7ABAF6B2" w14:textId="580401A1" w:rsidR="00560C64" w:rsidRDefault="00560C64" w:rsidP="00D54E5D">
            <w:pPr>
              <w:rPr>
                <w:szCs w:val="21"/>
              </w:rPr>
            </w:pPr>
          </w:p>
          <w:p w14:paraId="2CBF52C2" w14:textId="64E7D0F1" w:rsidR="00560C64" w:rsidRPr="00560C64" w:rsidRDefault="00560C64" w:rsidP="00D54E5D">
            <w:pPr>
              <w:rPr>
                <w:b/>
                <w:bCs/>
                <w:szCs w:val="21"/>
              </w:rPr>
            </w:pPr>
            <w:r w:rsidRPr="00560C64">
              <w:rPr>
                <w:b/>
                <w:bCs/>
                <w:szCs w:val="21"/>
              </w:rPr>
              <w:t>Bilag</w:t>
            </w:r>
            <w:r>
              <w:rPr>
                <w:b/>
                <w:bCs/>
                <w:szCs w:val="21"/>
              </w:rPr>
              <w:t xml:space="preserve"> 1 og 2 (vedhæftet)</w:t>
            </w:r>
          </w:p>
          <w:p w14:paraId="13092A2D" w14:textId="3AA04561" w:rsidR="00E44CA7" w:rsidRPr="005C2184" w:rsidRDefault="0042753E" w:rsidP="00D54E5D">
            <w:pPr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</w:p>
        </w:tc>
      </w:tr>
      <w:tr w:rsidR="00103C46" w:rsidRPr="005C2184" w14:paraId="1B8A04E1" w14:textId="77777777" w:rsidTr="00103C46">
        <w:trPr>
          <w:trHeight w:val="411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82B4" w14:textId="77777777" w:rsidR="00103C46" w:rsidRPr="005C2184" w:rsidRDefault="00103C46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1E2A" w14:textId="77777777" w:rsidR="00103C46" w:rsidRPr="005C2184" w:rsidRDefault="00103C46" w:rsidP="00D54E5D">
            <w:pPr>
              <w:rPr>
                <w:szCs w:val="21"/>
              </w:rPr>
            </w:pPr>
          </w:p>
        </w:tc>
      </w:tr>
    </w:tbl>
    <w:p w14:paraId="18E9FA7E" w14:textId="77777777" w:rsidR="00103C46" w:rsidRPr="005C2184" w:rsidRDefault="00103C46" w:rsidP="00103C46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7"/>
        <w:gridCol w:w="6131"/>
      </w:tblGrid>
      <w:tr w:rsidR="00B73091" w:rsidRPr="005C2184" w14:paraId="47F8997B" w14:textId="77777777" w:rsidTr="00D54E5D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B6393" w14:textId="77777777" w:rsidR="00103C46" w:rsidRPr="005C2184" w:rsidRDefault="00103C46" w:rsidP="00103C46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>
              <w:rPr>
                <w:b/>
                <w:szCs w:val="21"/>
              </w:rPr>
              <w:t>6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FA41" w14:textId="0C05A8A4" w:rsidR="00103C46" w:rsidRPr="005C2184" w:rsidRDefault="00B73091" w:rsidP="00103C46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Foreløbige tanker om</w:t>
            </w:r>
            <w:r w:rsidR="0042753E">
              <w:rPr>
                <w:b/>
                <w:szCs w:val="21"/>
              </w:rPr>
              <w:t xml:space="preserve"> VEST-tema</w:t>
            </w:r>
            <w:r>
              <w:rPr>
                <w:b/>
                <w:szCs w:val="21"/>
              </w:rPr>
              <w:t>dagen</w:t>
            </w:r>
          </w:p>
        </w:tc>
      </w:tr>
      <w:tr w:rsidR="00B73091" w:rsidRPr="005C2184" w14:paraId="6D1ABCD6" w14:textId="77777777" w:rsidTr="00D54E5D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E5EB" w14:textId="77777777" w:rsidR="00103C46" w:rsidRPr="005C2184" w:rsidRDefault="00103C46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D540" w14:textId="77777777" w:rsidR="000C6377" w:rsidRDefault="0042753E" w:rsidP="00FF78D1">
            <w:pPr>
              <w:rPr>
                <w:bCs/>
                <w:szCs w:val="21"/>
              </w:rPr>
            </w:pPr>
            <w:r>
              <w:rPr>
                <w:bCs/>
                <w:szCs w:val="21"/>
              </w:rPr>
              <w:t xml:space="preserve">v/ Anne og </w:t>
            </w:r>
            <w:r w:rsidR="00B73091">
              <w:rPr>
                <w:bCs/>
                <w:szCs w:val="21"/>
              </w:rPr>
              <w:t>Esben</w:t>
            </w:r>
          </w:p>
          <w:p w14:paraId="44107E9D" w14:textId="7294F5EA" w:rsidR="00B73091" w:rsidRDefault="00B73091" w:rsidP="00FF78D1">
            <w:pPr>
              <w:rPr>
                <w:bCs/>
                <w:szCs w:val="21"/>
              </w:rPr>
            </w:pPr>
          </w:p>
          <w:p w14:paraId="57AAFA62" w14:textId="24D70623" w:rsidR="00B73091" w:rsidRDefault="00B73091" w:rsidP="00FF78D1">
            <w:pPr>
              <w:rPr>
                <w:bCs/>
                <w:szCs w:val="21"/>
              </w:rPr>
            </w:pPr>
            <w:r>
              <w:rPr>
                <w:bCs/>
                <w:szCs w:val="21"/>
              </w:rPr>
              <w:t>Vi – Anne og Esben – foreslår et todelt fokus</w:t>
            </w:r>
            <w:r w:rsidR="004F2275">
              <w:rPr>
                <w:bCs/>
                <w:szCs w:val="21"/>
              </w:rPr>
              <w:t xml:space="preserve"> for temadagen</w:t>
            </w:r>
            <w:r>
              <w:rPr>
                <w:bCs/>
                <w:szCs w:val="21"/>
              </w:rPr>
              <w:t>:</w:t>
            </w:r>
          </w:p>
          <w:p w14:paraId="4092AFA5" w14:textId="77777777" w:rsidR="00B73091" w:rsidRDefault="00B73091" w:rsidP="00FF78D1">
            <w:pPr>
              <w:rPr>
                <w:bCs/>
                <w:szCs w:val="21"/>
              </w:rPr>
            </w:pPr>
          </w:p>
          <w:p w14:paraId="6EC73B9D" w14:textId="13CE4698" w:rsidR="00B73091" w:rsidRPr="00417B32" w:rsidRDefault="00B73091" w:rsidP="00B73091">
            <w:pPr>
              <w:pStyle w:val="Listeafsnit"/>
              <w:numPr>
                <w:ilvl w:val="0"/>
                <w:numId w:val="23"/>
              </w:numPr>
              <w:rPr>
                <w:rFonts w:ascii="Georgia" w:hAnsi="Georgia"/>
                <w:bCs/>
                <w:sz w:val="21"/>
                <w:szCs w:val="21"/>
              </w:rPr>
            </w:pPr>
            <w:r w:rsidRPr="00417B32">
              <w:rPr>
                <w:rFonts w:ascii="Georgia" w:hAnsi="Georgia"/>
                <w:bCs/>
                <w:sz w:val="21"/>
                <w:szCs w:val="21"/>
              </w:rPr>
              <w:t>Drift af VEST-båndet, herunder intern kommunikation og videndeling</w:t>
            </w:r>
          </w:p>
          <w:p w14:paraId="440FA468" w14:textId="5987715A" w:rsidR="00B73091" w:rsidRPr="004F2275" w:rsidRDefault="00B73091" w:rsidP="00B73091">
            <w:pPr>
              <w:pStyle w:val="Listeafsnit"/>
              <w:numPr>
                <w:ilvl w:val="0"/>
                <w:numId w:val="23"/>
              </w:numPr>
              <w:rPr>
                <w:rFonts w:ascii="Georgia" w:hAnsi="Georgia"/>
                <w:bCs/>
                <w:sz w:val="21"/>
                <w:szCs w:val="21"/>
              </w:rPr>
            </w:pPr>
            <w:r w:rsidRPr="00417B32">
              <w:rPr>
                <w:rFonts w:ascii="Georgia" w:hAnsi="Georgia"/>
                <w:bCs/>
                <w:sz w:val="21"/>
                <w:szCs w:val="21"/>
              </w:rPr>
              <w:t>Hvad er VEST-båndets DNA? Opgaver og prioriteringer, kommissorium mv.</w:t>
            </w:r>
          </w:p>
          <w:p w14:paraId="6DEDDAF8" w14:textId="7E9AF073" w:rsidR="00B73091" w:rsidRPr="00B73091" w:rsidRDefault="004F2275" w:rsidP="00B73091">
            <w:pPr>
              <w:rPr>
                <w:bCs/>
                <w:szCs w:val="21"/>
              </w:rPr>
            </w:pPr>
            <w:r>
              <w:rPr>
                <w:bCs/>
                <w:szCs w:val="21"/>
              </w:rPr>
              <w:t xml:space="preserve">Vi lægger op til, at temadagen </w:t>
            </w:r>
            <w:r w:rsidR="00417B32">
              <w:rPr>
                <w:bCs/>
                <w:szCs w:val="21"/>
              </w:rPr>
              <w:t>først afholdes efter seminaret.</w:t>
            </w:r>
          </w:p>
          <w:p w14:paraId="4D9520DE" w14:textId="0D7F7C10" w:rsidR="00B73091" w:rsidRPr="0042753E" w:rsidRDefault="00B73091" w:rsidP="00FF78D1">
            <w:pPr>
              <w:rPr>
                <w:bCs/>
                <w:szCs w:val="21"/>
              </w:rPr>
            </w:pPr>
          </w:p>
        </w:tc>
      </w:tr>
      <w:tr w:rsidR="00B73091" w:rsidRPr="005C2184" w14:paraId="70FCB794" w14:textId="77777777" w:rsidTr="00D54E5D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55EE" w14:textId="77777777" w:rsidR="00103C46" w:rsidRPr="005C2184" w:rsidRDefault="00103C46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4C6C" w14:textId="77777777" w:rsidR="00103C46" w:rsidRPr="005C2184" w:rsidRDefault="00103C46" w:rsidP="00D54E5D">
            <w:pPr>
              <w:rPr>
                <w:szCs w:val="21"/>
              </w:rPr>
            </w:pPr>
          </w:p>
        </w:tc>
      </w:tr>
    </w:tbl>
    <w:p w14:paraId="2A1B9BA2" w14:textId="77777777"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6110"/>
      </w:tblGrid>
      <w:tr w:rsidR="00D62187" w:rsidRPr="005C2184" w14:paraId="4C57EE3E" w14:textId="77777777" w:rsidTr="00D54E5D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E5ADD" w14:textId="77777777" w:rsidR="00D62187" w:rsidRPr="005C2184" w:rsidRDefault="00D62187" w:rsidP="00103C46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 w:rsidR="00103C46">
              <w:rPr>
                <w:b/>
                <w:szCs w:val="21"/>
              </w:rPr>
              <w:t>7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8EEE" w14:textId="77777777" w:rsidR="00D62187" w:rsidRPr="005C2184" w:rsidRDefault="00276119" w:rsidP="00D54E5D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Evt.</w:t>
            </w:r>
            <w:r w:rsidR="0061261D">
              <w:rPr>
                <w:b/>
                <w:szCs w:val="21"/>
              </w:rPr>
              <w:t xml:space="preserve"> (10 min)</w:t>
            </w:r>
          </w:p>
        </w:tc>
      </w:tr>
      <w:tr w:rsidR="00D62187" w:rsidRPr="005C2184" w14:paraId="77DF3860" w14:textId="77777777" w:rsidTr="00D54E5D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BA80E" w14:textId="77777777" w:rsidR="00D62187" w:rsidRPr="005C2184" w:rsidRDefault="00B716AB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03D8" w14:textId="77777777" w:rsidR="00D62187" w:rsidRPr="005C2184" w:rsidRDefault="003E64DA" w:rsidP="00D54E5D">
            <w:pPr>
              <w:rPr>
                <w:szCs w:val="21"/>
              </w:rPr>
            </w:pPr>
            <w:r>
              <w:rPr>
                <w:szCs w:val="21"/>
              </w:rPr>
              <w:t>Bordet rundt.</w:t>
            </w:r>
          </w:p>
        </w:tc>
      </w:tr>
      <w:tr w:rsidR="00D62187" w:rsidRPr="005C2184" w14:paraId="4464A219" w14:textId="77777777" w:rsidTr="00D54E5D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C2F2" w14:textId="77777777" w:rsidR="00D62187" w:rsidRPr="005C2184" w:rsidRDefault="00D62187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925C" w14:textId="77777777" w:rsidR="00D62187" w:rsidRPr="005C2184" w:rsidRDefault="00D62187" w:rsidP="00D54E5D">
            <w:pPr>
              <w:rPr>
                <w:szCs w:val="21"/>
              </w:rPr>
            </w:pPr>
          </w:p>
        </w:tc>
      </w:tr>
    </w:tbl>
    <w:p w14:paraId="63AB6848" w14:textId="77777777" w:rsidR="00D62187" w:rsidRPr="005C2184" w:rsidRDefault="00D62187" w:rsidP="00D62187">
      <w:pPr>
        <w:rPr>
          <w:szCs w:val="21"/>
        </w:rPr>
      </w:pPr>
    </w:p>
    <w:p w14:paraId="41CC6BC5" w14:textId="77777777" w:rsidR="00934F34" w:rsidRPr="005C2184" w:rsidRDefault="00934F34" w:rsidP="00D62187">
      <w:pPr>
        <w:rPr>
          <w:b/>
          <w:szCs w:val="21"/>
        </w:rPr>
      </w:pPr>
    </w:p>
    <w:p w14:paraId="5A4F47B2" w14:textId="77777777" w:rsidR="00D62187" w:rsidRPr="005C2184" w:rsidRDefault="00F51DF2" w:rsidP="00D62187">
      <w:pPr>
        <w:rPr>
          <w:b/>
          <w:szCs w:val="21"/>
        </w:rPr>
      </w:pPr>
      <w:r>
        <w:rPr>
          <w:b/>
          <w:szCs w:val="21"/>
        </w:rPr>
        <w:t>Pipeline</w:t>
      </w:r>
      <w:r w:rsidR="00D62187" w:rsidRPr="005C2184">
        <w:rPr>
          <w:b/>
          <w:szCs w:val="21"/>
        </w:rPr>
        <w:t>:</w:t>
      </w:r>
    </w:p>
    <w:p w14:paraId="3777D378" w14:textId="74A0270C" w:rsidR="00417B32" w:rsidRDefault="00417B32" w:rsidP="00417B32">
      <w:pPr>
        <w:rPr>
          <w:b/>
          <w:szCs w:val="21"/>
        </w:rPr>
      </w:pPr>
      <w:r>
        <w:t>Førstehjælp</w:t>
      </w:r>
      <w:r w:rsidR="00571230">
        <w:t>s-</w:t>
      </w:r>
      <w:r>
        <w:t xml:space="preserve"> </w:t>
      </w:r>
      <w:r w:rsidR="00571230">
        <w:t xml:space="preserve">og konflikthåndteringskurser </w:t>
      </w:r>
      <w:r>
        <w:t>til tutorer</w:t>
      </w:r>
      <w:r w:rsidR="00571230">
        <w:t xml:space="preserve"> (22. feb</w:t>
      </w:r>
      <w:r w:rsidR="00734A02">
        <w:t>ruar</w:t>
      </w:r>
      <w:r w:rsidR="00571230">
        <w:t>)</w:t>
      </w:r>
    </w:p>
    <w:p w14:paraId="4222083F" w14:textId="33D9883D" w:rsidR="00571230" w:rsidRDefault="00571230" w:rsidP="00571230">
      <w:pPr>
        <w:rPr>
          <w:szCs w:val="21"/>
        </w:rPr>
      </w:pPr>
      <w:r>
        <w:rPr>
          <w:szCs w:val="21"/>
        </w:rPr>
        <w:t>Dialog med UJS om oplysningspligt i vejledningen (</w:t>
      </w:r>
      <w:r w:rsidR="00734A02">
        <w:rPr>
          <w:szCs w:val="21"/>
        </w:rPr>
        <w:t>22. feb/8. marts</w:t>
      </w:r>
      <w:r>
        <w:rPr>
          <w:szCs w:val="21"/>
        </w:rPr>
        <w:t>)</w:t>
      </w:r>
    </w:p>
    <w:p w14:paraId="0AF87159" w14:textId="72EC0527" w:rsidR="00417B32" w:rsidRDefault="00417B32" w:rsidP="00417B32">
      <w:r>
        <w:lastRenderedPageBreak/>
        <w:t xml:space="preserve">Dialog med Ulrik Nørgaard Rønsbo </w:t>
      </w:r>
      <w:r w:rsidR="00571230">
        <w:t xml:space="preserve">og </w:t>
      </w:r>
      <w:r>
        <w:t>Maria Juhler</w:t>
      </w:r>
      <w:r w:rsidR="00571230">
        <w:t xml:space="preserve"> (marts-april)</w:t>
      </w:r>
    </w:p>
    <w:p w14:paraId="78211322" w14:textId="03D70011" w:rsidR="00417B32" w:rsidRDefault="00571230" w:rsidP="00417B32">
      <w:pPr>
        <w:rPr>
          <w:szCs w:val="21"/>
        </w:rPr>
      </w:pPr>
      <w:r>
        <w:rPr>
          <w:szCs w:val="21"/>
        </w:rPr>
        <w:t>Temadag i VESTR-båndet</w:t>
      </w:r>
      <w:r w:rsidR="00734A02">
        <w:rPr>
          <w:szCs w:val="21"/>
        </w:rPr>
        <w:t xml:space="preserve"> (april-maj)</w:t>
      </w:r>
    </w:p>
    <w:p w14:paraId="2E7E5D6B" w14:textId="04872A6D" w:rsidR="00B716AB" w:rsidRDefault="00B716AB" w:rsidP="00D62187">
      <w:pPr>
        <w:rPr>
          <w:szCs w:val="21"/>
        </w:rPr>
      </w:pPr>
    </w:p>
    <w:p w14:paraId="507345AE" w14:textId="77777777" w:rsidR="00417B32" w:rsidRPr="005C2184" w:rsidRDefault="00417B32" w:rsidP="00D62187">
      <w:pPr>
        <w:rPr>
          <w:szCs w:val="21"/>
        </w:rPr>
      </w:pPr>
    </w:p>
    <w:p w14:paraId="40D29EF9" w14:textId="77777777" w:rsidR="00B716AB" w:rsidRPr="005C2184" w:rsidRDefault="00B716AB" w:rsidP="00D62187">
      <w:pPr>
        <w:rPr>
          <w:b/>
          <w:szCs w:val="21"/>
        </w:rPr>
      </w:pPr>
      <w:r w:rsidRPr="005C2184">
        <w:rPr>
          <w:b/>
          <w:szCs w:val="21"/>
        </w:rPr>
        <w:t>Kommende møder:</w:t>
      </w:r>
    </w:p>
    <w:p w14:paraId="6B298CC6" w14:textId="77777777" w:rsidR="00B716AB" w:rsidRPr="005C2184" w:rsidRDefault="00B716AB" w:rsidP="00D62187">
      <w:pPr>
        <w:rPr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36"/>
        <w:gridCol w:w="1997"/>
        <w:gridCol w:w="2174"/>
      </w:tblGrid>
      <w:tr w:rsidR="00B56D67" w:rsidRPr="005C2184" w14:paraId="5C90904B" w14:textId="77777777" w:rsidTr="00B56D67">
        <w:tc>
          <w:tcPr>
            <w:tcW w:w="1936" w:type="dxa"/>
          </w:tcPr>
          <w:p w14:paraId="340A6B5C" w14:textId="77777777" w:rsidR="00B56D67" w:rsidRPr="005C2184" w:rsidRDefault="00B56D67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Dato</w:t>
            </w:r>
          </w:p>
        </w:tc>
        <w:tc>
          <w:tcPr>
            <w:tcW w:w="1997" w:type="dxa"/>
          </w:tcPr>
          <w:p w14:paraId="0EC583C3" w14:textId="77777777" w:rsidR="00B56D67" w:rsidRPr="005C2184" w:rsidRDefault="00B56D67" w:rsidP="00D54E5D">
            <w:pPr>
              <w:rPr>
                <w:szCs w:val="21"/>
              </w:rPr>
            </w:pPr>
            <w:r w:rsidRPr="005C2184">
              <w:rPr>
                <w:szCs w:val="21"/>
              </w:rPr>
              <w:t>Tid</w:t>
            </w:r>
          </w:p>
        </w:tc>
        <w:tc>
          <w:tcPr>
            <w:tcW w:w="2174" w:type="dxa"/>
          </w:tcPr>
          <w:p w14:paraId="4A5C936D" w14:textId="77777777" w:rsidR="00B56D67" w:rsidRPr="005C2184" w:rsidRDefault="00B9023F" w:rsidP="00D54E5D">
            <w:pPr>
              <w:rPr>
                <w:szCs w:val="21"/>
              </w:rPr>
            </w:pPr>
            <w:r>
              <w:rPr>
                <w:szCs w:val="21"/>
              </w:rPr>
              <w:t>Sted</w:t>
            </w:r>
          </w:p>
        </w:tc>
      </w:tr>
      <w:tr w:rsidR="00B56D67" w:rsidRPr="005C2184" w14:paraId="456133E1" w14:textId="77777777" w:rsidTr="00B56D67">
        <w:tc>
          <w:tcPr>
            <w:tcW w:w="1936" w:type="dxa"/>
          </w:tcPr>
          <w:p w14:paraId="30FC62F7" w14:textId="0A24C468" w:rsidR="00B56D67" w:rsidRPr="005C2184" w:rsidRDefault="00B73091" w:rsidP="00B56D67">
            <w:pPr>
              <w:rPr>
                <w:szCs w:val="21"/>
              </w:rPr>
            </w:pPr>
            <w:r>
              <w:rPr>
                <w:szCs w:val="21"/>
              </w:rPr>
              <w:t>22.02.2022</w:t>
            </w:r>
          </w:p>
        </w:tc>
        <w:tc>
          <w:tcPr>
            <w:tcW w:w="1997" w:type="dxa"/>
          </w:tcPr>
          <w:p w14:paraId="5D6D6FC7" w14:textId="6CCB9DC1" w:rsidR="00B56D67" w:rsidRPr="005C2184" w:rsidRDefault="00B73091" w:rsidP="00D54E5D">
            <w:pPr>
              <w:rPr>
                <w:szCs w:val="21"/>
              </w:rPr>
            </w:pPr>
            <w:r>
              <w:rPr>
                <w:szCs w:val="21"/>
              </w:rPr>
              <w:t>10-12</w:t>
            </w:r>
          </w:p>
        </w:tc>
        <w:tc>
          <w:tcPr>
            <w:tcW w:w="2174" w:type="dxa"/>
          </w:tcPr>
          <w:p w14:paraId="4A65FB29" w14:textId="347162DF" w:rsidR="00B56D67" w:rsidRPr="005C2184" w:rsidRDefault="00B73091" w:rsidP="00D54E5D">
            <w:pPr>
              <w:rPr>
                <w:szCs w:val="21"/>
              </w:rPr>
            </w:pPr>
            <w:r>
              <w:rPr>
                <w:szCs w:val="21"/>
              </w:rPr>
              <w:t xml:space="preserve">Teams </w:t>
            </w:r>
          </w:p>
        </w:tc>
      </w:tr>
      <w:tr w:rsidR="00B56D67" w:rsidRPr="005C2184" w14:paraId="33164571" w14:textId="77777777" w:rsidTr="00B56D67">
        <w:tc>
          <w:tcPr>
            <w:tcW w:w="1936" w:type="dxa"/>
          </w:tcPr>
          <w:p w14:paraId="3D100C5D" w14:textId="0AFF300D" w:rsidR="00B56D67" w:rsidRPr="005C2184" w:rsidRDefault="00B73091" w:rsidP="00B56D67">
            <w:pPr>
              <w:rPr>
                <w:szCs w:val="21"/>
              </w:rPr>
            </w:pPr>
            <w:r>
              <w:rPr>
                <w:szCs w:val="21"/>
              </w:rPr>
              <w:t>08.03.2022</w:t>
            </w:r>
          </w:p>
        </w:tc>
        <w:tc>
          <w:tcPr>
            <w:tcW w:w="1997" w:type="dxa"/>
          </w:tcPr>
          <w:p w14:paraId="2BB72C85" w14:textId="3D3C84AB" w:rsidR="00B56D67" w:rsidRPr="005C2184" w:rsidRDefault="00B73091" w:rsidP="00D54E5D">
            <w:pPr>
              <w:rPr>
                <w:szCs w:val="21"/>
              </w:rPr>
            </w:pPr>
            <w:r>
              <w:rPr>
                <w:szCs w:val="21"/>
              </w:rPr>
              <w:t>10-12</w:t>
            </w:r>
          </w:p>
        </w:tc>
        <w:tc>
          <w:tcPr>
            <w:tcW w:w="2174" w:type="dxa"/>
          </w:tcPr>
          <w:p w14:paraId="2D33B0E6" w14:textId="0EF93D88" w:rsidR="00B56D67" w:rsidRPr="005C2184" w:rsidRDefault="00B73091" w:rsidP="00D54E5D">
            <w:pPr>
              <w:rPr>
                <w:szCs w:val="21"/>
              </w:rPr>
            </w:pPr>
            <w:r>
              <w:rPr>
                <w:szCs w:val="21"/>
              </w:rPr>
              <w:t>Teams</w:t>
            </w:r>
          </w:p>
        </w:tc>
      </w:tr>
    </w:tbl>
    <w:p w14:paraId="7872CA60" w14:textId="77777777" w:rsidR="00D62187" w:rsidRPr="005C2184" w:rsidRDefault="00D62187" w:rsidP="00D62187">
      <w:pPr>
        <w:rPr>
          <w:szCs w:val="21"/>
        </w:rPr>
      </w:pPr>
    </w:p>
    <w:p w14:paraId="66CACC45" w14:textId="77777777" w:rsidR="00D62187" w:rsidRPr="005C2184" w:rsidRDefault="00D62187" w:rsidP="00D62187">
      <w:pPr>
        <w:rPr>
          <w:szCs w:val="21"/>
        </w:rPr>
      </w:pPr>
      <w:r w:rsidRPr="005C2184">
        <w:rPr>
          <w:szCs w:val="21"/>
        </w:rPr>
        <w:t xml:space="preserve">Dagsordner udsendes </w:t>
      </w:r>
      <w:r w:rsidR="00B716AB" w:rsidRPr="005C2184">
        <w:rPr>
          <w:szCs w:val="21"/>
        </w:rPr>
        <w:t>torsdag</w:t>
      </w:r>
      <w:r w:rsidRPr="005C2184">
        <w:rPr>
          <w:szCs w:val="21"/>
        </w:rPr>
        <w:t xml:space="preserve"> eftermiddag, sidste frist for indsendelse af punkter er </w:t>
      </w:r>
      <w:r w:rsidR="00B716AB" w:rsidRPr="005C2184">
        <w:rPr>
          <w:szCs w:val="21"/>
        </w:rPr>
        <w:t>torsdag</w:t>
      </w:r>
      <w:r w:rsidRPr="005C2184">
        <w:rPr>
          <w:szCs w:val="21"/>
        </w:rPr>
        <w:t xml:space="preserve"> inden 12.</w:t>
      </w:r>
    </w:p>
    <w:p w14:paraId="0D0B559A" w14:textId="77777777" w:rsidR="00B716AB" w:rsidRPr="005C2184" w:rsidRDefault="00B716AB" w:rsidP="00D62187">
      <w:pPr>
        <w:rPr>
          <w:szCs w:val="21"/>
        </w:rPr>
      </w:pPr>
    </w:p>
    <w:p w14:paraId="06DFA2F5" w14:textId="77777777" w:rsidR="00D62187" w:rsidRPr="005C2184" w:rsidRDefault="00D62187" w:rsidP="00D62187">
      <w:pPr>
        <w:rPr>
          <w:szCs w:val="21"/>
        </w:rPr>
      </w:pPr>
    </w:p>
    <w:p w14:paraId="4C7B3259" w14:textId="77777777" w:rsidR="00ED49DE" w:rsidRPr="005C2184" w:rsidRDefault="00ED49DE" w:rsidP="00D62187">
      <w:pPr>
        <w:pStyle w:val="Indholdsfortegnelse1"/>
        <w:rPr>
          <w:szCs w:val="21"/>
        </w:rPr>
      </w:pPr>
    </w:p>
    <w:sectPr w:rsidR="00ED49DE" w:rsidRPr="005C2184" w:rsidSect="00E33599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A4721" w14:textId="77777777" w:rsidR="00E6620C" w:rsidRDefault="00E6620C">
      <w:r>
        <w:separator/>
      </w:r>
    </w:p>
  </w:endnote>
  <w:endnote w:type="continuationSeparator" w:id="0">
    <w:p w14:paraId="4BEEE833" w14:textId="77777777" w:rsidR="00E6620C" w:rsidRDefault="00E66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1ACB193-1B67-43DA-A93F-228B437DCEC1}"/>
    <w:embedBold r:id="rId2" w:fontKey="{3BA8256D-980B-4D0A-9BE4-9EC8FD6DDA60}"/>
    <w:embedItalic r:id="rId3" w:fontKey="{9ABA1B55-343B-474C-9BAF-6B766E67C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D4C93838-8041-4797-BF0C-BC421F20AC46}"/>
    <w:embedBold r:id="rId5" w:fontKey="{1D2B8CF8-0A5B-4E6C-947F-A46BA30F0F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04C5E43-930B-46D9-AC23-603B93A39EC1}"/>
    <w:embedBold r:id="rId7" w:fontKey="{75D34F84-23E7-4BFA-ACAA-B43CDEE675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DA845E-8EED-44E0-A50A-BD4A04B453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4B60A0D0-4D2A-4455-80F0-A1B83AEF10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122A97C-3151-4417-8767-6D098CAD68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5141D" w14:textId="5B79C856" w:rsidR="00D54E5D" w:rsidRDefault="00D54E5D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036FC4">
      <w:rPr>
        <w:noProof/>
        <w:vanish/>
      </w:rPr>
      <w:t>3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8899D" w14:textId="77777777" w:rsidR="00D54E5D" w:rsidRDefault="00D54E5D" w:rsidP="00260E34"/>
  <w:p w14:paraId="36942FB1" w14:textId="77777777" w:rsidR="00D54E5D" w:rsidRDefault="00D54E5D" w:rsidP="00260E34"/>
  <w:tbl>
    <w:tblPr>
      <w:tblW w:w="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</w:tblGrid>
    <w:tr w:rsidR="00D54E5D" w:rsidRPr="00C41C80" w14:paraId="2044D96E" w14:textId="77777777" w:rsidTr="00B716AB">
      <w:tc>
        <w:tcPr>
          <w:tcW w:w="2410" w:type="dxa"/>
        </w:tcPr>
        <w:p w14:paraId="6DF6631A" w14:textId="77777777" w:rsidR="00D54E5D" w:rsidRPr="00C41C80" w:rsidRDefault="00D54E5D" w:rsidP="002478F8">
          <w:pPr>
            <w:pStyle w:val="Template-Address"/>
            <w:rPr>
              <w:lang w:val="en-GB"/>
            </w:rPr>
          </w:pPr>
          <w:bookmarkStart w:id="41" w:name="bmkSecundaryLogo"/>
          <w:bookmarkEnd w:id="41"/>
        </w:p>
      </w:tc>
    </w:tr>
  </w:tbl>
  <w:p w14:paraId="0C56038B" w14:textId="77777777" w:rsidR="00D54E5D" w:rsidRPr="006C3A1B" w:rsidRDefault="00D54E5D" w:rsidP="00260E34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954871" w14:textId="77777777" w:rsidR="00E6620C" w:rsidRDefault="00E6620C">
      <w:r>
        <w:separator/>
      </w:r>
    </w:p>
  </w:footnote>
  <w:footnote w:type="continuationSeparator" w:id="0">
    <w:p w14:paraId="198FB231" w14:textId="77777777" w:rsidR="00E6620C" w:rsidRDefault="00E66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981B0" w14:textId="77777777" w:rsidR="00D54E5D" w:rsidRDefault="00D54E5D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080F0F5C" wp14:editId="44CCE5B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2" name="Lærre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32C074" id="Lærred 9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952DD2" wp14:editId="0D0B755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3810"/>
              <wp:wrapNone/>
              <wp:docPr id="7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D246E" w14:textId="77777777" w:rsidR="00D54E5D" w:rsidRDefault="00D54E5D" w:rsidP="002478F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14:paraId="575B6E85" w14:textId="77777777" w:rsidR="00D54E5D" w:rsidRDefault="00D54E5D" w:rsidP="002478F8">
                          <w:pPr>
                            <w:pStyle w:val="Template-Unitnamelogoname"/>
                          </w:pPr>
                          <w:bookmarkStart w:id="2" w:name="SD_OFF_Unitname_N2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952DD2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" filled="f" stroked="f">
              <v:textbox inset="0,0,0,0">
                <w:txbxContent>
                  <w:p w14:paraId="52AD246E" w14:textId="77777777" w:rsidR="00D54E5D" w:rsidRDefault="00D54E5D" w:rsidP="002478F8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14:paraId="575B6E85" w14:textId="77777777" w:rsidR="00D54E5D" w:rsidRDefault="00D54E5D" w:rsidP="002478F8">
                    <w:pPr>
                      <w:pStyle w:val="Template-Unitnamelogoname"/>
                    </w:pPr>
                    <w:bookmarkStart w:id="4" w:name="SD_OFF_Unitname_N2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14:paraId="44B0FECD" w14:textId="77777777" w:rsidR="00D54E5D" w:rsidRDefault="00D54E5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0BA0FF85" wp14:editId="3A77494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4369A9" wp14:editId="6E3940B3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E06F0" w14:textId="77777777" w:rsidR="00D54E5D" w:rsidRDefault="00D54E5D" w:rsidP="00A11327">
                          <w:pPr>
                            <w:rPr>
                              <w:rStyle w:val="Sidetal"/>
                            </w:rPr>
                          </w:pPr>
                          <w:bookmarkStart w:id="5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5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55D3162" w14:textId="77777777" w:rsidR="00D54E5D" w:rsidRPr="00192812" w:rsidRDefault="00D54E5D" w:rsidP="00B954B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7B69D98E" wp14:editId="26CC2615">
                                <wp:extent cx="352425" cy="152400"/>
                                <wp:effectExtent l="0" t="0" r="0" b="0"/>
                                <wp:docPr id="10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4369A9" id="Text Box 5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" filled="f" stroked="f">
              <v:textbox inset="0,0,0,0">
                <w:txbxContent>
                  <w:p w14:paraId="7DFE06F0" w14:textId="77777777" w:rsidR="00D54E5D" w:rsidRDefault="00D54E5D" w:rsidP="00A11327">
                    <w:pPr>
                      <w:rPr>
                        <w:rStyle w:val="Sidetal"/>
                      </w:rPr>
                    </w:pPr>
                    <w:bookmarkStart w:id="6" w:name="SD_LAN_Page_N2"/>
                    <w:r>
                      <w:rPr>
                        <w:rStyle w:val="Sidetal"/>
                      </w:rPr>
                      <w:t>Side</w:t>
                    </w:r>
                    <w:bookmarkEnd w:id="6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14:paraId="155D3162" w14:textId="77777777" w:rsidR="00D54E5D" w:rsidRPr="00192812" w:rsidRDefault="00D54E5D" w:rsidP="00B954B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7B69D98E" wp14:editId="26CC2615">
                          <wp:extent cx="352425" cy="152400"/>
                          <wp:effectExtent l="0" t="0" r="0" b="0"/>
                          <wp:docPr id="10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5BE84" w14:textId="77777777" w:rsidR="00D54E5D" w:rsidRDefault="00D54E5D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2573F7BC" wp14:editId="6CF39F9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0B732C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3D6753" wp14:editId="23B1B97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2CAC5" w14:textId="77777777" w:rsidR="00D54E5D" w:rsidRDefault="00D54E5D" w:rsidP="002478F8">
                          <w:pPr>
                            <w:pStyle w:val="Template-Parentlogoname"/>
                          </w:pPr>
                          <w:bookmarkStart w:id="7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7"/>
                        </w:p>
                        <w:p w14:paraId="0599A0E4" w14:textId="77777777" w:rsidR="00D54E5D" w:rsidRDefault="00D54E5D" w:rsidP="002478F8">
                          <w:pPr>
                            <w:pStyle w:val="Template-Unitnamelogoname"/>
                          </w:pPr>
                          <w:bookmarkStart w:id="8" w:name="SD_OFF_UnitName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D6753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" filled="f" stroked="f">
              <v:textbox inset="0,0,0,0">
                <w:txbxContent>
                  <w:p w14:paraId="2632CAC5" w14:textId="77777777" w:rsidR="00D54E5D" w:rsidRDefault="00D54E5D" w:rsidP="002478F8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14:paraId="0599A0E4" w14:textId="77777777" w:rsidR="00D54E5D" w:rsidRDefault="00D54E5D" w:rsidP="002478F8">
                    <w:pPr>
                      <w:pStyle w:val="Template-Unitnamelogoname"/>
                    </w:pPr>
                    <w:bookmarkStart w:id="10" w:name="SD_OFF_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14:paraId="78FABB6C" w14:textId="77777777" w:rsidR="00D54E5D" w:rsidRDefault="00D54E5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 wp14:anchorId="7425BE2F" wp14:editId="66FDFFB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94900CD" wp14:editId="40B09E13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FAAFC" w14:textId="77777777" w:rsidR="00D54E5D" w:rsidRPr="00D62187" w:rsidRDefault="00D54E5D" w:rsidP="00747F6F">
                          <w:pPr>
                            <w:pStyle w:val="Template-Afdeling"/>
                            <w:rPr>
                              <w:vanish/>
                            </w:rPr>
                          </w:pPr>
                          <w:bookmarkStart w:id="11" w:name="SD_USR_Afdeling"/>
                          <w:bookmarkStart w:id="12" w:name="SD_USR_Department"/>
                          <w:bookmarkStart w:id="13" w:name="SD_OFF_Afdeling"/>
                          <w:bookmarkStart w:id="14" w:name="HIF_SD_USR_Department"/>
                          <w:bookmarkEnd w:id="11"/>
                          <w:bookmarkEnd w:id="12"/>
                          <w:bookmarkEnd w:id="13"/>
                        </w:p>
                        <w:p w14:paraId="429F4AB5" w14:textId="77777777" w:rsidR="00D54E5D" w:rsidRPr="00D62187" w:rsidRDefault="00D54E5D" w:rsidP="00747F6F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14:paraId="7401CE54" w14:textId="77777777" w:rsidR="00D54E5D" w:rsidRPr="00D62187" w:rsidRDefault="00D54E5D" w:rsidP="00747F6F">
                          <w:pPr>
                            <w:pStyle w:val="Template-NavnMellemnavn"/>
                            <w:rPr>
                              <w:vanish/>
                            </w:rPr>
                          </w:pPr>
                          <w:bookmarkStart w:id="15" w:name="SD_USR_Name"/>
                          <w:bookmarkStart w:id="16" w:name="HIF_SD_USR_Name"/>
                          <w:bookmarkEnd w:id="14"/>
                          <w:bookmarkEnd w:id="15"/>
                        </w:p>
                        <w:bookmarkEnd w:id="16"/>
                        <w:p w14:paraId="04555EC9" w14:textId="77777777" w:rsidR="00D54E5D" w:rsidRDefault="00D54E5D" w:rsidP="00747F6F">
                          <w:pPr>
                            <w:pStyle w:val="Template-Brugerinfo"/>
                          </w:pPr>
                        </w:p>
                        <w:p w14:paraId="5A21F8A5" w14:textId="77777777" w:rsidR="00D54E5D" w:rsidRPr="00D62187" w:rsidRDefault="00D54E5D" w:rsidP="00747F6F">
                          <w:pPr>
                            <w:pStyle w:val="Template-Brugerinfo"/>
                            <w:rPr>
                              <w:vanish/>
                            </w:rPr>
                          </w:pPr>
                          <w:bookmarkStart w:id="17" w:name="SD_USR_Title"/>
                          <w:bookmarkStart w:id="18" w:name="HIF_SD_USR_Title"/>
                          <w:bookmarkEnd w:id="17"/>
                        </w:p>
                        <w:p w14:paraId="644CB18C" w14:textId="77777777" w:rsidR="00D54E5D" w:rsidRPr="00D62187" w:rsidRDefault="00D54E5D" w:rsidP="00747F6F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14:paraId="6D443F5E" w14:textId="1104DAC9" w:rsidR="00D54E5D" w:rsidRPr="00307E90" w:rsidRDefault="00D54E5D" w:rsidP="00873AA6">
                          <w:pPr>
                            <w:pStyle w:val="Template"/>
                          </w:pPr>
                          <w:bookmarkStart w:id="19" w:name="SD_LAN_Date_N2"/>
                          <w:bookmarkEnd w:id="18"/>
                          <w:r>
                            <w:t>Dato</w:t>
                          </w:r>
                          <w:bookmarkEnd w:id="19"/>
                          <w:r w:rsidRPr="008B1D85">
                            <w:rPr>
                              <w:color w:val="000000" w:themeColor="text1"/>
                            </w:rPr>
                            <w:t>: 03-02-2022</w:t>
                          </w:r>
                        </w:p>
                        <w:p w14:paraId="6E3FEE7C" w14:textId="77777777" w:rsidR="00D54E5D" w:rsidRPr="00D62187" w:rsidRDefault="00D54E5D" w:rsidP="00873AA6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SD_LAN_Sagsnr"/>
                          <w:bookmarkStart w:id="21" w:name="HIF_SD_FLD_Sagsnummer"/>
                          <w:r>
                            <w:rPr>
                              <w:vanish/>
                            </w:rPr>
                            <w:t>Sags nr</w:t>
                          </w:r>
                          <w:bookmarkEnd w:id="20"/>
                          <w:r w:rsidRPr="00D62187">
                            <w:rPr>
                              <w:vanish/>
                            </w:rPr>
                            <w:t xml:space="preserve">.: </w:t>
                          </w:r>
                          <w:bookmarkStart w:id="22" w:name="SD_FLD_Sagsnummer"/>
                          <w:bookmarkEnd w:id="22"/>
                        </w:p>
                        <w:p w14:paraId="25ACF645" w14:textId="77777777" w:rsidR="00D54E5D" w:rsidRPr="00D62187" w:rsidRDefault="00D54E5D" w:rsidP="00873AA6">
                          <w:pPr>
                            <w:pStyle w:val="Template"/>
                          </w:pPr>
                          <w:bookmarkStart w:id="23" w:name="SD_LAN_Ref"/>
                          <w:bookmarkStart w:id="24" w:name="HIF_SD_FLD_Reference"/>
                          <w:bookmarkEnd w:id="21"/>
                          <w:r>
                            <w:t>Ref</w:t>
                          </w:r>
                          <w:bookmarkEnd w:id="23"/>
                          <w:r w:rsidRPr="00D62187">
                            <w:t xml:space="preserve">: </w:t>
                          </w:r>
                          <w:r>
                            <w:t>EHL</w:t>
                          </w:r>
                        </w:p>
                        <w:bookmarkEnd w:id="24"/>
                        <w:p w14:paraId="77708C34" w14:textId="77777777" w:rsidR="00D54E5D" w:rsidRPr="00C96CED" w:rsidRDefault="00D54E5D" w:rsidP="00873AA6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0DDB319" wp14:editId="542C73CA">
                                <wp:extent cx="352425" cy="152400"/>
                                <wp:effectExtent l="0" t="0" r="0" b="0"/>
                                <wp:docPr id="9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BFB09C" w14:textId="77777777" w:rsidR="00D54E5D" w:rsidRDefault="00D54E5D" w:rsidP="00873AA6">
                          <w:pPr>
                            <w:pStyle w:val="Template-Date"/>
                            <w:spacing w:line="120" w:lineRule="exact"/>
                          </w:pPr>
                        </w:p>
                        <w:p w14:paraId="5BE7251D" w14:textId="77777777" w:rsidR="00D54E5D" w:rsidRPr="00873AA6" w:rsidRDefault="00D54E5D" w:rsidP="00873AA6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5" w:name="SD_LAN_Page"/>
                          <w:r>
                            <w:t>Side</w:t>
                          </w:r>
                          <w:bookmarkEnd w:id="25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900CD"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" filled="f" stroked="f">
              <v:textbox inset="0,0,0,0">
                <w:txbxContent>
                  <w:p w14:paraId="208FAAFC" w14:textId="77777777" w:rsidR="00D54E5D" w:rsidRPr="00D62187" w:rsidRDefault="00D54E5D" w:rsidP="00747F6F">
                    <w:pPr>
                      <w:pStyle w:val="Template-Afdeling"/>
                      <w:rPr>
                        <w:vanish/>
                      </w:rPr>
                    </w:pPr>
                    <w:bookmarkStart w:id="26" w:name="SD_USR_Afdeling"/>
                    <w:bookmarkStart w:id="27" w:name="SD_USR_Department"/>
                    <w:bookmarkStart w:id="28" w:name="SD_OFF_Afdeling"/>
                    <w:bookmarkStart w:id="29" w:name="HIF_SD_USR_Department"/>
                    <w:bookmarkEnd w:id="26"/>
                    <w:bookmarkEnd w:id="27"/>
                    <w:bookmarkEnd w:id="28"/>
                  </w:p>
                  <w:p w14:paraId="429F4AB5" w14:textId="77777777" w:rsidR="00D54E5D" w:rsidRPr="00D62187" w:rsidRDefault="00D54E5D" w:rsidP="00747F6F">
                    <w:pPr>
                      <w:pStyle w:val="Template"/>
                      <w:rPr>
                        <w:vanish/>
                      </w:rPr>
                    </w:pPr>
                  </w:p>
                  <w:p w14:paraId="7401CE54" w14:textId="77777777" w:rsidR="00D54E5D" w:rsidRPr="00D62187" w:rsidRDefault="00D54E5D" w:rsidP="00747F6F">
                    <w:pPr>
                      <w:pStyle w:val="Template-NavnMellemnavn"/>
                      <w:rPr>
                        <w:vanish/>
                      </w:rPr>
                    </w:pPr>
                    <w:bookmarkStart w:id="30" w:name="SD_USR_Name"/>
                    <w:bookmarkStart w:id="31" w:name="HIF_SD_USR_Name"/>
                    <w:bookmarkEnd w:id="29"/>
                    <w:bookmarkEnd w:id="30"/>
                  </w:p>
                  <w:bookmarkEnd w:id="31"/>
                  <w:p w14:paraId="04555EC9" w14:textId="77777777" w:rsidR="00D54E5D" w:rsidRDefault="00D54E5D" w:rsidP="00747F6F">
                    <w:pPr>
                      <w:pStyle w:val="Template-Brugerinfo"/>
                    </w:pPr>
                  </w:p>
                  <w:p w14:paraId="5A21F8A5" w14:textId="77777777" w:rsidR="00D54E5D" w:rsidRPr="00D62187" w:rsidRDefault="00D54E5D" w:rsidP="00747F6F">
                    <w:pPr>
                      <w:pStyle w:val="Template-Brugerinfo"/>
                      <w:rPr>
                        <w:vanish/>
                      </w:rPr>
                    </w:pPr>
                    <w:bookmarkStart w:id="32" w:name="SD_USR_Title"/>
                    <w:bookmarkStart w:id="33" w:name="HIF_SD_USR_Title"/>
                    <w:bookmarkEnd w:id="32"/>
                  </w:p>
                  <w:p w14:paraId="644CB18C" w14:textId="77777777" w:rsidR="00D54E5D" w:rsidRPr="00D62187" w:rsidRDefault="00D54E5D" w:rsidP="00747F6F">
                    <w:pPr>
                      <w:pStyle w:val="Template"/>
                      <w:rPr>
                        <w:vanish/>
                      </w:rPr>
                    </w:pPr>
                  </w:p>
                  <w:p w14:paraId="6D443F5E" w14:textId="1104DAC9" w:rsidR="00D54E5D" w:rsidRPr="00307E90" w:rsidRDefault="00D54E5D" w:rsidP="00873AA6">
                    <w:pPr>
                      <w:pStyle w:val="Template"/>
                    </w:pPr>
                    <w:bookmarkStart w:id="34" w:name="SD_LAN_Date_N2"/>
                    <w:bookmarkEnd w:id="33"/>
                    <w:r>
                      <w:t>Dato</w:t>
                    </w:r>
                    <w:bookmarkEnd w:id="34"/>
                    <w:r w:rsidRPr="008B1D85">
                      <w:rPr>
                        <w:color w:val="000000" w:themeColor="text1"/>
                      </w:rPr>
                      <w:t>: 03-02-2022</w:t>
                    </w:r>
                  </w:p>
                  <w:p w14:paraId="6E3FEE7C" w14:textId="77777777" w:rsidR="00D54E5D" w:rsidRPr="00D62187" w:rsidRDefault="00D54E5D" w:rsidP="00873AA6">
                    <w:pPr>
                      <w:pStyle w:val="Template"/>
                      <w:rPr>
                        <w:vanish/>
                      </w:rPr>
                    </w:pPr>
                    <w:bookmarkStart w:id="35" w:name="SD_LAN_Sagsnr"/>
                    <w:bookmarkStart w:id="36" w:name="HIF_SD_FLD_Sagsnummer"/>
                    <w:r>
                      <w:rPr>
                        <w:vanish/>
                      </w:rPr>
                      <w:t>Sags nr</w:t>
                    </w:r>
                    <w:bookmarkEnd w:id="35"/>
                    <w:r w:rsidRPr="00D62187">
                      <w:rPr>
                        <w:vanish/>
                      </w:rPr>
                      <w:t xml:space="preserve">.: </w:t>
                    </w:r>
                    <w:bookmarkStart w:id="37" w:name="SD_FLD_Sagsnummer"/>
                    <w:bookmarkEnd w:id="37"/>
                  </w:p>
                  <w:p w14:paraId="25ACF645" w14:textId="77777777" w:rsidR="00D54E5D" w:rsidRPr="00D62187" w:rsidRDefault="00D54E5D" w:rsidP="00873AA6">
                    <w:pPr>
                      <w:pStyle w:val="Template"/>
                    </w:pPr>
                    <w:bookmarkStart w:id="38" w:name="SD_LAN_Ref"/>
                    <w:bookmarkStart w:id="39" w:name="HIF_SD_FLD_Reference"/>
                    <w:bookmarkEnd w:id="36"/>
                    <w:r>
                      <w:t>Ref</w:t>
                    </w:r>
                    <w:bookmarkEnd w:id="38"/>
                    <w:r w:rsidRPr="00D62187">
                      <w:t xml:space="preserve">: </w:t>
                    </w:r>
                    <w:r>
                      <w:t>EHL</w:t>
                    </w:r>
                  </w:p>
                  <w:bookmarkEnd w:id="39"/>
                  <w:p w14:paraId="77708C34" w14:textId="77777777" w:rsidR="00D54E5D" w:rsidRPr="00C96CED" w:rsidRDefault="00D54E5D" w:rsidP="00873AA6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0DDB319" wp14:editId="542C73CA">
                          <wp:extent cx="352425" cy="152400"/>
                          <wp:effectExtent l="0" t="0" r="0" b="0"/>
                          <wp:docPr id="9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BFB09C" w14:textId="77777777" w:rsidR="00D54E5D" w:rsidRDefault="00D54E5D" w:rsidP="00873AA6">
                    <w:pPr>
                      <w:pStyle w:val="Template-Date"/>
                      <w:spacing w:line="120" w:lineRule="exact"/>
                    </w:pPr>
                  </w:p>
                  <w:p w14:paraId="5BE7251D" w14:textId="77777777" w:rsidR="00D54E5D" w:rsidRPr="00873AA6" w:rsidRDefault="00D54E5D" w:rsidP="00873AA6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SD_LAN_Page"/>
                    <w:r>
                      <w:t>Side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56E28"/>
    <w:multiLevelType w:val="hybridMultilevel"/>
    <w:tmpl w:val="93D83C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F827F0"/>
    <w:multiLevelType w:val="hybridMultilevel"/>
    <w:tmpl w:val="94BEA1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8362E8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F5F71FD"/>
    <w:multiLevelType w:val="multilevel"/>
    <w:tmpl w:val="0406001D"/>
    <w:name w:val="HeadingNumbering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75551F4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052667"/>
    <w:multiLevelType w:val="hybridMultilevel"/>
    <w:tmpl w:val="0574B5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A80F75"/>
    <w:multiLevelType w:val="multilevel"/>
    <w:tmpl w:val="A3626516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8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3E22700D"/>
    <w:multiLevelType w:val="hybridMultilevel"/>
    <w:tmpl w:val="03C4B5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0"/>
  </w:num>
  <w:num w:numId="2">
    <w:abstractNumId w:val="14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1"/>
  </w:num>
  <w:num w:numId="15">
    <w:abstractNumId w:val="22"/>
  </w:num>
  <w:num w:numId="16">
    <w:abstractNumId w:val="17"/>
  </w:num>
  <w:num w:numId="17">
    <w:abstractNumId w:val="13"/>
  </w:num>
  <w:num w:numId="18">
    <w:abstractNumId w:val="12"/>
  </w:num>
  <w:num w:numId="19">
    <w:abstractNumId w:val="15"/>
  </w:num>
  <w:num w:numId="20">
    <w:abstractNumId w:val="10"/>
  </w:num>
  <w:num w:numId="21">
    <w:abstractNumId w:val="11"/>
  </w:num>
  <w:num w:numId="22">
    <w:abstractNumId w:val="19"/>
  </w:num>
  <w:num w:numId="23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187"/>
    <w:rsid w:val="00003B6C"/>
    <w:rsid w:val="00006C23"/>
    <w:rsid w:val="00027A0A"/>
    <w:rsid w:val="00033757"/>
    <w:rsid w:val="00036FC4"/>
    <w:rsid w:val="00051A09"/>
    <w:rsid w:val="00061F99"/>
    <w:rsid w:val="00074089"/>
    <w:rsid w:val="00083CA9"/>
    <w:rsid w:val="00087773"/>
    <w:rsid w:val="00094D54"/>
    <w:rsid w:val="00097039"/>
    <w:rsid w:val="0009718E"/>
    <w:rsid w:val="000B694C"/>
    <w:rsid w:val="000C6377"/>
    <w:rsid w:val="000D1DE3"/>
    <w:rsid w:val="000D6CD2"/>
    <w:rsid w:val="000F02A6"/>
    <w:rsid w:val="00103C46"/>
    <w:rsid w:val="00113816"/>
    <w:rsid w:val="00120D4B"/>
    <w:rsid w:val="00134A8C"/>
    <w:rsid w:val="00137B20"/>
    <w:rsid w:val="00146DC7"/>
    <w:rsid w:val="00153477"/>
    <w:rsid w:val="0015528B"/>
    <w:rsid w:val="00192812"/>
    <w:rsid w:val="001A2209"/>
    <w:rsid w:val="001A29A9"/>
    <w:rsid w:val="00211C97"/>
    <w:rsid w:val="002171DE"/>
    <w:rsid w:val="00227E7F"/>
    <w:rsid w:val="00232538"/>
    <w:rsid w:val="002478F8"/>
    <w:rsid w:val="002546E2"/>
    <w:rsid w:val="00260E34"/>
    <w:rsid w:val="00266E3A"/>
    <w:rsid w:val="00267DB2"/>
    <w:rsid w:val="00270235"/>
    <w:rsid w:val="00271C6C"/>
    <w:rsid w:val="00276119"/>
    <w:rsid w:val="00287A88"/>
    <w:rsid w:val="002929E7"/>
    <w:rsid w:val="0029775F"/>
    <w:rsid w:val="002A72A0"/>
    <w:rsid w:val="002C33C1"/>
    <w:rsid w:val="002E326D"/>
    <w:rsid w:val="002E6FF9"/>
    <w:rsid w:val="002F3033"/>
    <w:rsid w:val="002F5402"/>
    <w:rsid w:val="002F7F77"/>
    <w:rsid w:val="0030194C"/>
    <w:rsid w:val="00307579"/>
    <w:rsid w:val="0033638F"/>
    <w:rsid w:val="003613EA"/>
    <w:rsid w:val="00361F20"/>
    <w:rsid w:val="00362525"/>
    <w:rsid w:val="003711E4"/>
    <w:rsid w:val="00382E80"/>
    <w:rsid w:val="003921DD"/>
    <w:rsid w:val="003932A5"/>
    <w:rsid w:val="003D2750"/>
    <w:rsid w:val="003D49BF"/>
    <w:rsid w:val="003D5596"/>
    <w:rsid w:val="003D5BD1"/>
    <w:rsid w:val="003D5E3D"/>
    <w:rsid w:val="003E448A"/>
    <w:rsid w:val="003E4A18"/>
    <w:rsid w:val="003E6170"/>
    <w:rsid w:val="003E64DA"/>
    <w:rsid w:val="003F10F4"/>
    <w:rsid w:val="003F33BA"/>
    <w:rsid w:val="00402611"/>
    <w:rsid w:val="004062ED"/>
    <w:rsid w:val="0041142D"/>
    <w:rsid w:val="00417B32"/>
    <w:rsid w:val="00423990"/>
    <w:rsid w:val="0042753E"/>
    <w:rsid w:val="0043314E"/>
    <w:rsid w:val="00440C00"/>
    <w:rsid w:val="00443D5B"/>
    <w:rsid w:val="0044643A"/>
    <w:rsid w:val="00456317"/>
    <w:rsid w:val="0048777D"/>
    <w:rsid w:val="004A66E6"/>
    <w:rsid w:val="004A74B2"/>
    <w:rsid w:val="004B7890"/>
    <w:rsid w:val="004C208C"/>
    <w:rsid w:val="004F0B15"/>
    <w:rsid w:val="004F2275"/>
    <w:rsid w:val="00504494"/>
    <w:rsid w:val="005152B4"/>
    <w:rsid w:val="00524DD1"/>
    <w:rsid w:val="0054038C"/>
    <w:rsid w:val="00547ACA"/>
    <w:rsid w:val="00560C64"/>
    <w:rsid w:val="00571230"/>
    <w:rsid w:val="00572517"/>
    <w:rsid w:val="005726FD"/>
    <w:rsid w:val="00575485"/>
    <w:rsid w:val="00575A14"/>
    <w:rsid w:val="005802EE"/>
    <w:rsid w:val="00592743"/>
    <w:rsid w:val="0059750E"/>
    <w:rsid w:val="005978B7"/>
    <w:rsid w:val="005C2184"/>
    <w:rsid w:val="005D733F"/>
    <w:rsid w:val="005E13CA"/>
    <w:rsid w:val="005E6CB9"/>
    <w:rsid w:val="00602F47"/>
    <w:rsid w:val="0061261D"/>
    <w:rsid w:val="00641B24"/>
    <w:rsid w:val="006535CF"/>
    <w:rsid w:val="00686EFD"/>
    <w:rsid w:val="006A1349"/>
    <w:rsid w:val="006A4163"/>
    <w:rsid w:val="006B4CE3"/>
    <w:rsid w:val="006C3A1B"/>
    <w:rsid w:val="006D002E"/>
    <w:rsid w:val="006D023E"/>
    <w:rsid w:val="006D7B83"/>
    <w:rsid w:val="006E0F5F"/>
    <w:rsid w:val="007034F9"/>
    <w:rsid w:val="00704F07"/>
    <w:rsid w:val="00714333"/>
    <w:rsid w:val="00721952"/>
    <w:rsid w:val="00723380"/>
    <w:rsid w:val="007264B9"/>
    <w:rsid w:val="00731229"/>
    <w:rsid w:val="00734A02"/>
    <w:rsid w:val="00736658"/>
    <w:rsid w:val="00747F6F"/>
    <w:rsid w:val="00757BDC"/>
    <w:rsid w:val="00773E7E"/>
    <w:rsid w:val="00775968"/>
    <w:rsid w:val="007925D2"/>
    <w:rsid w:val="00795523"/>
    <w:rsid w:val="007955B4"/>
    <w:rsid w:val="00795981"/>
    <w:rsid w:val="007A64B8"/>
    <w:rsid w:val="007B0355"/>
    <w:rsid w:val="007E0484"/>
    <w:rsid w:val="007F121A"/>
    <w:rsid w:val="007F56C3"/>
    <w:rsid w:val="00806025"/>
    <w:rsid w:val="00806832"/>
    <w:rsid w:val="00814AFC"/>
    <w:rsid w:val="00826302"/>
    <w:rsid w:val="0083637E"/>
    <w:rsid w:val="008429BA"/>
    <w:rsid w:val="00852917"/>
    <w:rsid w:val="00863559"/>
    <w:rsid w:val="00873AA6"/>
    <w:rsid w:val="00877A78"/>
    <w:rsid w:val="008856B3"/>
    <w:rsid w:val="008868CF"/>
    <w:rsid w:val="008A4E02"/>
    <w:rsid w:val="008B1D85"/>
    <w:rsid w:val="008B1F80"/>
    <w:rsid w:val="008B2D38"/>
    <w:rsid w:val="008E5BD1"/>
    <w:rsid w:val="0090088D"/>
    <w:rsid w:val="00913796"/>
    <w:rsid w:val="00930E78"/>
    <w:rsid w:val="00934F34"/>
    <w:rsid w:val="0093783D"/>
    <w:rsid w:val="00947C62"/>
    <w:rsid w:val="0095299B"/>
    <w:rsid w:val="00953C9D"/>
    <w:rsid w:val="00954AA9"/>
    <w:rsid w:val="00961B44"/>
    <w:rsid w:val="00966E3C"/>
    <w:rsid w:val="0097467E"/>
    <w:rsid w:val="00975CA9"/>
    <w:rsid w:val="00986C29"/>
    <w:rsid w:val="009A53E3"/>
    <w:rsid w:val="009A5DA4"/>
    <w:rsid w:val="009C3A4A"/>
    <w:rsid w:val="009C473B"/>
    <w:rsid w:val="009C7904"/>
    <w:rsid w:val="009E4037"/>
    <w:rsid w:val="00A01062"/>
    <w:rsid w:val="00A11327"/>
    <w:rsid w:val="00A14DFA"/>
    <w:rsid w:val="00A154E1"/>
    <w:rsid w:val="00A2162C"/>
    <w:rsid w:val="00A2299B"/>
    <w:rsid w:val="00A36231"/>
    <w:rsid w:val="00A3666B"/>
    <w:rsid w:val="00A569B2"/>
    <w:rsid w:val="00A721E6"/>
    <w:rsid w:val="00A74664"/>
    <w:rsid w:val="00A74EA6"/>
    <w:rsid w:val="00A861B5"/>
    <w:rsid w:val="00A91794"/>
    <w:rsid w:val="00A91CB9"/>
    <w:rsid w:val="00A93C57"/>
    <w:rsid w:val="00A96F24"/>
    <w:rsid w:val="00AA0190"/>
    <w:rsid w:val="00AA0EF9"/>
    <w:rsid w:val="00AA69B2"/>
    <w:rsid w:val="00AB2E5C"/>
    <w:rsid w:val="00AB4E1D"/>
    <w:rsid w:val="00AC03C4"/>
    <w:rsid w:val="00AC15C3"/>
    <w:rsid w:val="00AE0AF9"/>
    <w:rsid w:val="00B03B9C"/>
    <w:rsid w:val="00B15221"/>
    <w:rsid w:val="00B32457"/>
    <w:rsid w:val="00B37634"/>
    <w:rsid w:val="00B43FBF"/>
    <w:rsid w:val="00B56D67"/>
    <w:rsid w:val="00B5730D"/>
    <w:rsid w:val="00B60F23"/>
    <w:rsid w:val="00B716AB"/>
    <w:rsid w:val="00B73091"/>
    <w:rsid w:val="00B84835"/>
    <w:rsid w:val="00B9023F"/>
    <w:rsid w:val="00B936B1"/>
    <w:rsid w:val="00B954B3"/>
    <w:rsid w:val="00BA56DF"/>
    <w:rsid w:val="00BE7CAE"/>
    <w:rsid w:val="00BE7FBE"/>
    <w:rsid w:val="00BE7FE4"/>
    <w:rsid w:val="00BF1B1E"/>
    <w:rsid w:val="00BF3805"/>
    <w:rsid w:val="00BF4DF1"/>
    <w:rsid w:val="00C372A4"/>
    <w:rsid w:val="00C41C80"/>
    <w:rsid w:val="00C50E72"/>
    <w:rsid w:val="00C62715"/>
    <w:rsid w:val="00C62763"/>
    <w:rsid w:val="00C96CED"/>
    <w:rsid w:val="00C96F53"/>
    <w:rsid w:val="00CB2ECE"/>
    <w:rsid w:val="00CD726C"/>
    <w:rsid w:val="00D227D0"/>
    <w:rsid w:val="00D31A8E"/>
    <w:rsid w:val="00D41A07"/>
    <w:rsid w:val="00D54E5D"/>
    <w:rsid w:val="00D564FC"/>
    <w:rsid w:val="00D62187"/>
    <w:rsid w:val="00D7661D"/>
    <w:rsid w:val="00D8213E"/>
    <w:rsid w:val="00D87781"/>
    <w:rsid w:val="00D910A8"/>
    <w:rsid w:val="00D9564B"/>
    <w:rsid w:val="00DB035F"/>
    <w:rsid w:val="00DC0050"/>
    <w:rsid w:val="00DC3723"/>
    <w:rsid w:val="00DD5471"/>
    <w:rsid w:val="00DE3C16"/>
    <w:rsid w:val="00DE4C4D"/>
    <w:rsid w:val="00DF4545"/>
    <w:rsid w:val="00DF7F17"/>
    <w:rsid w:val="00E026D2"/>
    <w:rsid w:val="00E14594"/>
    <w:rsid w:val="00E33599"/>
    <w:rsid w:val="00E36FDE"/>
    <w:rsid w:val="00E44CA7"/>
    <w:rsid w:val="00E461F3"/>
    <w:rsid w:val="00E517A9"/>
    <w:rsid w:val="00E52AF8"/>
    <w:rsid w:val="00E64610"/>
    <w:rsid w:val="00E6620C"/>
    <w:rsid w:val="00EA6633"/>
    <w:rsid w:val="00EC0FF5"/>
    <w:rsid w:val="00EC285C"/>
    <w:rsid w:val="00ED49DE"/>
    <w:rsid w:val="00ED5824"/>
    <w:rsid w:val="00EE5AEB"/>
    <w:rsid w:val="00EF7D36"/>
    <w:rsid w:val="00F05149"/>
    <w:rsid w:val="00F078E4"/>
    <w:rsid w:val="00F10DD8"/>
    <w:rsid w:val="00F32917"/>
    <w:rsid w:val="00F4463E"/>
    <w:rsid w:val="00F45004"/>
    <w:rsid w:val="00F51DF2"/>
    <w:rsid w:val="00F67A46"/>
    <w:rsid w:val="00F76D16"/>
    <w:rsid w:val="00F86029"/>
    <w:rsid w:val="00FA083D"/>
    <w:rsid w:val="00FA31F3"/>
    <w:rsid w:val="00FB39F0"/>
    <w:rsid w:val="00FC2ABE"/>
    <w:rsid w:val="00FD06CB"/>
    <w:rsid w:val="00FE0DAB"/>
    <w:rsid w:val="00FF260D"/>
    <w:rsid w:val="00FF5E36"/>
    <w:rsid w:val="00FF756E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01C30A"/>
  <w15:docId w15:val="{EC6CF6FD-136A-45D8-BC31-20A2A5C0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Mail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Liste">
    <w:name w:val="List"/>
    <w:basedOn w:val="Normal"/>
    <w:semiHidden/>
    <w:rsid w:val="00E52AF8"/>
    <w:pPr>
      <w:ind w:left="283" w:hanging="283"/>
    </w:pPr>
  </w:style>
  <w:style w:type="paragraph" w:styleId="Liste2">
    <w:name w:val="List 2"/>
    <w:basedOn w:val="Normal"/>
    <w:semiHidden/>
    <w:rsid w:val="00E52AF8"/>
    <w:pPr>
      <w:ind w:left="566" w:hanging="283"/>
    </w:pPr>
  </w:style>
  <w:style w:type="paragraph" w:styleId="Liste3">
    <w:name w:val="List 3"/>
    <w:basedOn w:val="Normal"/>
    <w:semiHidden/>
    <w:rsid w:val="00E52AF8"/>
    <w:pPr>
      <w:ind w:left="849" w:hanging="283"/>
    </w:pPr>
  </w:style>
  <w:style w:type="paragraph" w:styleId="Liste4">
    <w:name w:val="List 4"/>
    <w:basedOn w:val="Normal"/>
    <w:semiHidden/>
    <w:rsid w:val="00E52AF8"/>
    <w:pPr>
      <w:ind w:left="1132" w:hanging="283"/>
    </w:pPr>
  </w:style>
  <w:style w:type="paragraph" w:styleId="Liste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E52A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E52A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E52A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E52A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E52A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52AF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uiPriority w:val="59"/>
    <w:rsid w:val="00E52AF8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E52AF8"/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semiHidden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semiHidden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eastAsia="en-US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semiHidden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D49DE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D621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Overskrift1Tegn">
    <w:name w:val="Overskrift 1 Tegn"/>
    <w:link w:val="Overskrift1"/>
    <w:uiPriority w:val="9"/>
    <w:rsid w:val="00D62187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Overskrift2Tegn">
    <w:name w:val="Overskrift 2 Tegn"/>
    <w:link w:val="Overskrift2"/>
    <w:uiPriority w:val="9"/>
    <w:rsid w:val="00D62187"/>
    <w:rPr>
      <w:rFonts w:ascii="Georgia" w:hAnsi="Georgia" w:cs="Arial"/>
      <w:bCs/>
      <w:iCs/>
      <w:sz w:val="21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ehl\Application%20Data\Microsoft\Skabeloner\Refer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</Template>
  <TotalTime>46</TotalTime>
  <Pages>3</Pages>
  <Words>324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Lisette Prins</dc:creator>
  <cp:lastModifiedBy>Esben Højbjerre Larsen</cp:lastModifiedBy>
  <cp:revision>11</cp:revision>
  <cp:lastPrinted>2015-04-21T09:43:00Z</cp:lastPrinted>
  <dcterms:created xsi:type="dcterms:W3CDTF">2022-02-03T09:16:00Z</dcterms:created>
  <dcterms:modified xsi:type="dcterms:W3CDTF">2022-02-03T10:02:00Z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1846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