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RPr="00934F34" w:rsidTr="00E33599">
        <w:trPr>
          <w:trHeight w:val="3552"/>
        </w:trPr>
        <w:tc>
          <w:tcPr>
            <w:tcW w:w="7422" w:type="dxa"/>
          </w:tcPr>
          <w:p w:rsidR="0043314E" w:rsidRPr="00934F34" w:rsidRDefault="0043314E" w:rsidP="0043314E">
            <w:pPr>
              <w:pStyle w:val="Normal-Dokumentinfo"/>
              <w:rPr>
                <w:szCs w:val="21"/>
              </w:rPr>
            </w:pPr>
            <w:bookmarkStart w:id="0" w:name="SD_LAN_Meetingon"/>
            <w:r w:rsidRPr="00934F34">
              <w:rPr>
                <w:szCs w:val="21"/>
              </w:rPr>
              <w:t>Møde den</w:t>
            </w:r>
            <w:bookmarkEnd w:id="0"/>
            <w:r w:rsidRPr="00934F34">
              <w:rPr>
                <w:szCs w:val="21"/>
              </w:rPr>
              <w:t>:</w:t>
            </w:r>
            <w:r w:rsidR="00C50E72" w:rsidRPr="00934F34">
              <w:rPr>
                <w:szCs w:val="21"/>
              </w:rPr>
              <w:t xml:space="preserve"> 16.12.2014</w:t>
            </w:r>
            <w:r w:rsidRPr="00934F34">
              <w:rPr>
                <w:szCs w:val="21"/>
              </w:rPr>
              <w:t xml:space="preserve"> </w:t>
            </w:r>
          </w:p>
          <w:p w:rsidR="00C50E72" w:rsidRPr="00934F34" w:rsidRDefault="00C50E72" w:rsidP="0043314E">
            <w:pPr>
              <w:pStyle w:val="Normal-Dokumentinfo"/>
              <w:rPr>
                <w:szCs w:val="21"/>
              </w:rPr>
            </w:pPr>
            <w:r w:rsidRPr="00934F34">
              <w:rPr>
                <w:szCs w:val="21"/>
              </w:rPr>
              <w:t>1445-019 (Parterre)</w:t>
            </w:r>
          </w:p>
          <w:p w:rsidR="00A01062" w:rsidRPr="00934F34" w:rsidRDefault="00D62187" w:rsidP="0043314E">
            <w:pPr>
              <w:pStyle w:val="Normal-Dokumentinfo"/>
              <w:rPr>
                <w:szCs w:val="21"/>
              </w:rPr>
            </w:pPr>
            <w:r w:rsidRPr="00934F34">
              <w:rPr>
                <w:szCs w:val="21"/>
              </w:rPr>
              <w:t>VEST båndmøde</w:t>
            </w:r>
          </w:p>
          <w:p w:rsidR="00A36231" w:rsidRPr="00934F34" w:rsidRDefault="00A36231" w:rsidP="00456317">
            <w:pPr>
              <w:pStyle w:val="Normal-Dokumentinfo"/>
              <w:rPr>
                <w:szCs w:val="21"/>
              </w:rPr>
            </w:pPr>
          </w:p>
          <w:p w:rsidR="00FC2ABE" w:rsidRPr="00934F34" w:rsidRDefault="00C50E72" w:rsidP="00B716AB">
            <w:pPr>
              <w:pStyle w:val="Normal-Dokumentinfo"/>
              <w:rPr>
                <w:b w:val="0"/>
                <w:szCs w:val="21"/>
              </w:rPr>
            </w:pPr>
            <w:r w:rsidRPr="00934F34">
              <w:rPr>
                <w:szCs w:val="21"/>
              </w:rPr>
              <w:t>Faste deltagere</w:t>
            </w:r>
            <w:r w:rsidR="00AB2E5C" w:rsidRPr="00934F34">
              <w:rPr>
                <w:szCs w:val="21"/>
              </w:rPr>
              <w:t xml:space="preserve">: </w:t>
            </w:r>
            <w:r w:rsidRPr="00934F34">
              <w:rPr>
                <w:b w:val="0"/>
                <w:szCs w:val="21"/>
              </w:rPr>
              <w:t>Michael Mejlgaard Udby (BSS), Lisette Prins (H</w:t>
            </w:r>
            <w:r w:rsidR="00A76D78">
              <w:rPr>
                <w:b w:val="0"/>
                <w:szCs w:val="21"/>
              </w:rPr>
              <w:t>E), Anne Christine Teglborg (UDD</w:t>
            </w:r>
            <w:r w:rsidRPr="00934F34">
              <w:rPr>
                <w:b w:val="0"/>
                <w:szCs w:val="21"/>
              </w:rPr>
              <w:t xml:space="preserve">), Jesper Sølund Hansen (AR - ordfører) og Esben Højbjerre Larsen (koordinator)  </w:t>
            </w:r>
            <w:r w:rsidR="00FC2ABE" w:rsidRPr="00934F34">
              <w:rPr>
                <w:szCs w:val="21"/>
              </w:rPr>
              <w:t xml:space="preserve"> </w:t>
            </w:r>
          </w:p>
        </w:tc>
        <w:tc>
          <w:tcPr>
            <w:tcW w:w="2211" w:type="dxa"/>
          </w:tcPr>
          <w:p w:rsidR="00AB2E5C" w:rsidRPr="00934F34" w:rsidRDefault="007542B0" w:rsidP="00456317">
            <w:pPr>
              <w:pStyle w:val="Normal-DokumentNavn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Referat</w:t>
            </w:r>
          </w:p>
        </w:tc>
      </w:tr>
    </w:tbl>
    <w:p w:rsidR="00B716AB" w:rsidRPr="00934F34" w:rsidRDefault="00B716AB" w:rsidP="00B716AB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6269"/>
      </w:tblGrid>
      <w:tr w:rsidR="003E448A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C50E72" w:rsidP="00C50E72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Evaluering af kandidatdag</w:t>
            </w:r>
            <w:r w:rsidR="00934F34">
              <w:rPr>
                <w:b/>
                <w:szCs w:val="21"/>
              </w:rPr>
              <w:t>en</w:t>
            </w:r>
            <w:r w:rsidRPr="00934F34">
              <w:rPr>
                <w:b/>
                <w:szCs w:val="21"/>
              </w:rPr>
              <w:t xml:space="preserve"> </w:t>
            </w:r>
          </w:p>
        </w:tc>
      </w:tr>
      <w:tr w:rsidR="003E448A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F34" w:rsidRDefault="00C50E72" w:rsidP="00C50E72">
            <w:pPr>
              <w:rPr>
                <w:szCs w:val="21"/>
              </w:rPr>
            </w:pPr>
            <w:r w:rsidRPr="00934F34">
              <w:rPr>
                <w:szCs w:val="21"/>
              </w:rPr>
              <w:t>v/Anne</w:t>
            </w:r>
          </w:p>
          <w:p w:rsidR="00934F34" w:rsidRDefault="00934F34" w:rsidP="00C50E72">
            <w:pPr>
              <w:rPr>
                <w:szCs w:val="21"/>
              </w:rPr>
            </w:pPr>
          </w:p>
          <w:p w:rsidR="00934F34" w:rsidRDefault="00934F34" w:rsidP="00C50E72">
            <w:pPr>
              <w:rPr>
                <w:szCs w:val="21"/>
              </w:rPr>
            </w:pPr>
            <w:r>
              <w:rPr>
                <w:szCs w:val="21"/>
              </w:rPr>
              <w:t>Båndet har modtaget et evalueringsnotat pr. mail</w:t>
            </w:r>
            <w:r w:rsidR="003E448A">
              <w:rPr>
                <w:szCs w:val="21"/>
              </w:rPr>
              <w:t xml:space="preserve">. </w:t>
            </w:r>
            <w:r w:rsidR="003D49BF">
              <w:rPr>
                <w:szCs w:val="21"/>
              </w:rPr>
              <w:t>K</w:t>
            </w:r>
            <w:r w:rsidR="003E448A">
              <w:rPr>
                <w:szCs w:val="21"/>
              </w:rPr>
              <w:t xml:space="preserve">ommentarer er velkomne. </w:t>
            </w:r>
          </w:p>
          <w:p w:rsidR="00D62187" w:rsidRPr="00934F34" w:rsidRDefault="00C50E72" w:rsidP="00C50E72">
            <w:pPr>
              <w:rPr>
                <w:szCs w:val="21"/>
              </w:rPr>
            </w:pPr>
            <w:r w:rsidRPr="00934F34">
              <w:rPr>
                <w:szCs w:val="21"/>
              </w:rPr>
              <w:t xml:space="preserve"> </w:t>
            </w:r>
          </w:p>
        </w:tc>
      </w:tr>
      <w:tr w:rsidR="003E448A" w:rsidRPr="00934F34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7542B0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Ingen </w:t>
            </w:r>
            <w:r w:rsidR="00186C15">
              <w:rPr>
                <w:szCs w:val="21"/>
              </w:rPr>
              <w:t xml:space="preserve">særlige </w:t>
            </w:r>
            <w:r>
              <w:rPr>
                <w:szCs w:val="21"/>
              </w:rPr>
              <w:t>bemærkninger.</w:t>
            </w:r>
            <w:r w:rsidR="00186C15">
              <w:rPr>
                <w:szCs w:val="21"/>
              </w:rPr>
              <w:t xml:space="preserve"> Arrangementet roses for et</w:t>
            </w:r>
            <w:r>
              <w:rPr>
                <w:szCs w:val="21"/>
              </w:rPr>
              <w:t xml:space="preserve"> </w:t>
            </w:r>
            <w:r w:rsidR="00186C15">
              <w:rPr>
                <w:szCs w:val="21"/>
              </w:rPr>
              <w:t xml:space="preserve">godt </w:t>
            </w:r>
            <w:proofErr w:type="spellStart"/>
            <w:r w:rsidR="00186C15">
              <w:rPr>
                <w:szCs w:val="21"/>
              </w:rPr>
              <w:t>setup</w:t>
            </w:r>
            <w:proofErr w:type="spellEnd"/>
            <w:r w:rsidR="00186C15">
              <w:rPr>
                <w:szCs w:val="21"/>
              </w:rPr>
              <w:t xml:space="preserve">. </w:t>
            </w:r>
            <w:r>
              <w:rPr>
                <w:szCs w:val="21"/>
              </w:rPr>
              <w:t xml:space="preserve">Datoen udgør et lille </w:t>
            </w:r>
            <w:proofErr w:type="spellStart"/>
            <w:r>
              <w:rPr>
                <w:szCs w:val="21"/>
              </w:rPr>
              <w:t>issue</w:t>
            </w:r>
            <w:proofErr w:type="spellEnd"/>
            <w:r>
              <w:rPr>
                <w:szCs w:val="21"/>
              </w:rPr>
              <w:t xml:space="preserve">, men </w:t>
            </w:r>
            <w:r w:rsidR="003D262F">
              <w:rPr>
                <w:szCs w:val="21"/>
              </w:rPr>
              <w:t>båndet har</w:t>
            </w:r>
            <w:r w:rsidR="00186C15">
              <w:rPr>
                <w:szCs w:val="21"/>
              </w:rPr>
              <w:t xml:space="preserve"> dog </w:t>
            </w:r>
            <w:r w:rsidR="003D262F">
              <w:rPr>
                <w:szCs w:val="21"/>
              </w:rPr>
              <w:t>ingen gode bud på, hvor messen</w:t>
            </w:r>
            <w:r>
              <w:rPr>
                <w:szCs w:val="21"/>
              </w:rPr>
              <w:t xml:space="preserve"> ellers kunne ligge. Datoen er ik</w:t>
            </w:r>
            <w:r w:rsidR="00186C15">
              <w:rPr>
                <w:szCs w:val="21"/>
              </w:rPr>
              <w:t xml:space="preserve">ke mejslet i sten, så </w:t>
            </w:r>
            <w:r w:rsidR="003D262F">
              <w:rPr>
                <w:szCs w:val="21"/>
              </w:rPr>
              <w:t xml:space="preserve">overvejelsen kan </w:t>
            </w:r>
            <w:r w:rsidR="00186C15">
              <w:rPr>
                <w:szCs w:val="21"/>
              </w:rPr>
              <w:t xml:space="preserve">tages </w:t>
            </w:r>
            <w:r w:rsidR="003D262F">
              <w:rPr>
                <w:szCs w:val="21"/>
              </w:rPr>
              <w:t xml:space="preserve">op igen </w:t>
            </w:r>
            <w:r w:rsidR="00186C15">
              <w:rPr>
                <w:szCs w:val="21"/>
              </w:rPr>
              <w:t xml:space="preserve">på et senere tidspunkt. </w:t>
            </w:r>
          </w:p>
          <w:p w:rsidR="003D262F" w:rsidRPr="00934F34" w:rsidRDefault="003D262F" w:rsidP="00E26837">
            <w:pPr>
              <w:rPr>
                <w:szCs w:val="21"/>
              </w:rPr>
            </w:pPr>
          </w:p>
        </w:tc>
      </w:tr>
    </w:tbl>
    <w:p w:rsidR="00D62187" w:rsidRPr="00934F3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6282"/>
      </w:tblGrid>
      <w:tr w:rsidR="00D62187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2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C50E72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 xml:space="preserve">Evaluering og finansiering af </w:t>
            </w:r>
            <w:proofErr w:type="spellStart"/>
            <w:r w:rsidRPr="00934F34">
              <w:rPr>
                <w:b/>
                <w:szCs w:val="21"/>
              </w:rPr>
              <w:t>Gecko</w:t>
            </w:r>
            <w:proofErr w:type="spellEnd"/>
          </w:p>
        </w:tc>
      </w:tr>
      <w:tr w:rsidR="00D62187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C50E72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v/Jesper</w:t>
            </w:r>
          </w:p>
          <w:p w:rsidR="003E448A" w:rsidRDefault="003E448A" w:rsidP="00E26837">
            <w:pPr>
              <w:rPr>
                <w:szCs w:val="21"/>
              </w:rPr>
            </w:pPr>
          </w:p>
          <w:p w:rsidR="003E448A" w:rsidRDefault="003E448A" w:rsidP="00E26837">
            <w:pPr>
              <w:rPr>
                <w:szCs w:val="21"/>
              </w:rPr>
            </w:pPr>
            <w:r>
              <w:rPr>
                <w:szCs w:val="21"/>
              </w:rPr>
              <w:t>Efter planen afholder vi en evaluering af GECKO, der nu har v</w:t>
            </w:r>
            <w:r>
              <w:rPr>
                <w:szCs w:val="21"/>
              </w:rPr>
              <w:t>æ</w:t>
            </w:r>
            <w:r>
              <w:rPr>
                <w:szCs w:val="21"/>
              </w:rPr>
              <w:t xml:space="preserve">ret i brug i et lille års tid. </w:t>
            </w:r>
            <w:r w:rsidRPr="003D49BF">
              <w:rPr>
                <w:b/>
                <w:szCs w:val="21"/>
              </w:rPr>
              <w:t>Båndmedlemmerne bedes indhe</w:t>
            </w:r>
            <w:r w:rsidRPr="003D49BF">
              <w:rPr>
                <w:b/>
                <w:szCs w:val="21"/>
              </w:rPr>
              <w:t>n</w:t>
            </w:r>
            <w:r w:rsidRPr="003D49BF">
              <w:rPr>
                <w:b/>
                <w:szCs w:val="21"/>
              </w:rPr>
              <w:t xml:space="preserve">te feedback fra medarbejdere, som </w:t>
            </w:r>
            <w:r w:rsidR="003D49BF" w:rsidRPr="003D49BF">
              <w:rPr>
                <w:b/>
                <w:szCs w:val="21"/>
              </w:rPr>
              <w:t>bruger systemet i det daglige.</w:t>
            </w:r>
          </w:p>
          <w:p w:rsidR="003E448A" w:rsidRPr="00934F34" w:rsidRDefault="003E448A" w:rsidP="00E26837">
            <w:pPr>
              <w:rPr>
                <w:szCs w:val="21"/>
              </w:rPr>
            </w:pPr>
          </w:p>
        </w:tc>
      </w:tr>
      <w:tr w:rsidR="00D62187" w:rsidRPr="00934F34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62F" w:rsidRDefault="00186C15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BSS: </w:t>
            </w:r>
          </w:p>
          <w:p w:rsidR="003D262F" w:rsidRDefault="00186C15" w:rsidP="00E26837">
            <w:pPr>
              <w:rPr>
                <w:szCs w:val="21"/>
              </w:rPr>
            </w:pPr>
            <w:r>
              <w:rPr>
                <w:szCs w:val="21"/>
              </w:rPr>
              <w:t>Eventdel</w:t>
            </w:r>
            <w:r w:rsidR="003D262F">
              <w:rPr>
                <w:szCs w:val="21"/>
              </w:rPr>
              <w:t>en</w:t>
            </w:r>
            <w:r>
              <w:rPr>
                <w:szCs w:val="21"/>
              </w:rPr>
              <w:t xml:space="preserve"> er blevet definitivt gravlagt. </w:t>
            </w:r>
          </w:p>
          <w:p w:rsidR="00186C15" w:rsidRDefault="00186C15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Mette </w:t>
            </w:r>
            <w:r w:rsidR="003D262F">
              <w:rPr>
                <w:szCs w:val="21"/>
              </w:rPr>
              <w:t xml:space="preserve">Bak Odder er den eneste af Michaels medarbejdere, som har brugt </w:t>
            </w:r>
            <w:proofErr w:type="spellStart"/>
            <w:r w:rsidR="003D262F">
              <w:rPr>
                <w:szCs w:val="21"/>
              </w:rPr>
              <w:t>Gecko</w:t>
            </w:r>
            <w:proofErr w:type="spellEnd"/>
            <w:r w:rsidR="003D262F">
              <w:rPr>
                <w:szCs w:val="21"/>
              </w:rPr>
              <w:t>, og hun</w:t>
            </w:r>
            <w:r>
              <w:rPr>
                <w:szCs w:val="21"/>
              </w:rPr>
              <w:t xml:space="preserve"> er </w:t>
            </w:r>
            <w:r w:rsidR="003D262F">
              <w:rPr>
                <w:szCs w:val="21"/>
              </w:rPr>
              <w:t xml:space="preserve">af praktiske årsager </w:t>
            </w:r>
            <w:r>
              <w:rPr>
                <w:szCs w:val="21"/>
              </w:rPr>
              <w:t>gå</w:t>
            </w:r>
            <w:r w:rsidR="003D262F">
              <w:rPr>
                <w:szCs w:val="21"/>
              </w:rPr>
              <w:t>et fra det. G</w:t>
            </w:r>
            <w:r w:rsidR="003D262F">
              <w:rPr>
                <w:szCs w:val="21"/>
              </w:rPr>
              <w:t>e</w:t>
            </w:r>
            <w:r w:rsidR="003D262F">
              <w:rPr>
                <w:szCs w:val="21"/>
              </w:rPr>
              <w:t xml:space="preserve">nerelt passer systemet ikke så godt ind i det </w:t>
            </w:r>
            <w:proofErr w:type="spellStart"/>
            <w:r w:rsidR="003D262F">
              <w:rPr>
                <w:szCs w:val="21"/>
              </w:rPr>
              <w:t>setup</w:t>
            </w:r>
            <w:proofErr w:type="spellEnd"/>
            <w:r w:rsidR="003D262F">
              <w:rPr>
                <w:szCs w:val="21"/>
              </w:rPr>
              <w:t>, som de har i Michaels butik.</w:t>
            </w:r>
            <w:r>
              <w:rPr>
                <w:szCs w:val="21"/>
              </w:rPr>
              <w:t xml:space="preserve"> </w:t>
            </w:r>
            <w:r w:rsidR="003D262F">
              <w:rPr>
                <w:szCs w:val="21"/>
              </w:rPr>
              <w:t>Der er dog muligvis interesse for at</w:t>
            </w:r>
            <w:r>
              <w:rPr>
                <w:szCs w:val="21"/>
              </w:rPr>
              <w:t xml:space="preserve"> lade stude</w:t>
            </w:r>
            <w:r>
              <w:rPr>
                <w:szCs w:val="21"/>
              </w:rPr>
              <w:t>n</w:t>
            </w:r>
            <w:r>
              <w:rPr>
                <w:szCs w:val="21"/>
              </w:rPr>
              <w:t>tervejlederne prøve kræfter med det.</w:t>
            </w:r>
          </w:p>
          <w:p w:rsidR="005B4C77" w:rsidRDefault="00186C15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ST: </w:t>
            </w:r>
          </w:p>
          <w:p w:rsidR="00186C15" w:rsidRPr="003D262F" w:rsidRDefault="00186C15" w:rsidP="00E26837">
            <w:pPr>
              <w:rPr>
                <w:color w:val="FF0000"/>
                <w:szCs w:val="21"/>
              </w:rPr>
            </w:pPr>
            <w:r>
              <w:rPr>
                <w:szCs w:val="21"/>
              </w:rPr>
              <w:t xml:space="preserve">Bruger det </w:t>
            </w:r>
            <w:r w:rsidR="00B22D83">
              <w:rPr>
                <w:szCs w:val="21"/>
              </w:rPr>
              <w:t xml:space="preserve">det i forbindelse med forsinkelsessamtaler afholdt af </w:t>
            </w:r>
            <w:r w:rsidR="00B22D83">
              <w:rPr>
                <w:szCs w:val="21"/>
              </w:rPr>
              <w:lastRenderedPageBreak/>
              <w:t xml:space="preserve">de faste vejledere, og er i den forbindelse rigtig glade for det. </w:t>
            </w:r>
          </w:p>
          <w:p w:rsidR="005B4C77" w:rsidRDefault="00186C15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UDD: </w:t>
            </w:r>
          </w:p>
          <w:p w:rsidR="00D62187" w:rsidRDefault="003D262F" w:rsidP="00E26837">
            <w:pPr>
              <w:rPr>
                <w:szCs w:val="21"/>
              </w:rPr>
            </w:pPr>
            <w:r>
              <w:rPr>
                <w:szCs w:val="21"/>
              </w:rPr>
              <w:t>Annes medarbejdere b</w:t>
            </w:r>
            <w:r w:rsidR="00186C15">
              <w:rPr>
                <w:szCs w:val="21"/>
              </w:rPr>
              <w:t>r</w:t>
            </w:r>
            <w:r>
              <w:rPr>
                <w:szCs w:val="21"/>
              </w:rPr>
              <w:t xml:space="preserve">uger det rigtigt meget, hvilket skyldes, at det i modsætning til BSS passer fortrinligt med den måde, som vejledningen her er struktureret på. </w:t>
            </w:r>
            <w:r w:rsidR="005B4C77">
              <w:rPr>
                <w:szCs w:val="21"/>
              </w:rPr>
              <w:t>Vejlederne roser systemet</w:t>
            </w:r>
            <w:r>
              <w:rPr>
                <w:szCs w:val="21"/>
              </w:rPr>
              <w:t xml:space="preserve"> </w:t>
            </w:r>
            <w:r w:rsidR="005B4C77">
              <w:rPr>
                <w:szCs w:val="21"/>
              </w:rPr>
              <w:t xml:space="preserve">for at give </w:t>
            </w:r>
            <w:r>
              <w:rPr>
                <w:szCs w:val="21"/>
              </w:rPr>
              <w:t>go</w:t>
            </w:r>
            <w:r w:rsidR="005B4C77">
              <w:rPr>
                <w:szCs w:val="21"/>
              </w:rPr>
              <w:t>d</w:t>
            </w:r>
            <w:r>
              <w:rPr>
                <w:szCs w:val="21"/>
              </w:rPr>
              <w:t xml:space="preserve"> mulighed for at screene de vejledningssøgende. </w:t>
            </w:r>
            <w:r w:rsidR="00186C15">
              <w:rPr>
                <w:szCs w:val="21"/>
              </w:rPr>
              <w:t xml:space="preserve">En udfordring </w:t>
            </w:r>
            <w:r w:rsidR="005B4C77">
              <w:rPr>
                <w:szCs w:val="21"/>
              </w:rPr>
              <w:t xml:space="preserve">er det dog, at </w:t>
            </w:r>
            <w:r w:rsidR="00186C15">
              <w:rPr>
                <w:szCs w:val="21"/>
              </w:rPr>
              <w:t xml:space="preserve">tider skal lægges ind </w:t>
            </w:r>
            <w:r w:rsidR="005B4C77">
              <w:rPr>
                <w:szCs w:val="21"/>
              </w:rPr>
              <w:t xml:space="preserve">så </w:t>
            </w:r>
            <w:r w:rsidR="00186C15">
              <w:rPr>
                <w:szCs w:val="21"/>
              </w:rPr>
              <w:t>lang tid i forv</w:t>
            </w:r>
            <w:r w:rsidR="00186C15">
              <w:rPr>
                <w:szCs w:val="21"/>
              </w:rPr>
              <w:t>e</w:t>
            </w:r>
            <w:r w:rsidR="00186C15">
              <w:rPr>
                <w:szCs w:val="21"/>
              </w:rPr>
              <w:t xml:space="preserve">jen. </w:t>
            </w:r>
          </w:p>
          <w:p w:rsidR="005B4C77" w:rsidRDefault="00E63F5A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HE: </w:t>
            </w:r>
          </w:p>
          <w:p w:rsidR="00E63F5A" w:rsidRDefault="00E63F5A" w:rsidP="00E26837">
            <w:pPr>
              <w:rPr>
                <w:szCs w:val="21"/>
              </w:rPr>
            </w:pPr>
            <w:r>
              <w:rPr>
                <w:szCs w:val="21"/>
              </w:rPr>
              <w:t>Studentervejleder</w:t>
            </w:r>
            <w:r w:rsidR="005B4C77">
              <w:rPr>
                <w:szCs w:val="21"/>
              </w:rPr>
              <w:t xml:space="preserve">ne er rigtig glade for </w:t>
            </w:r>
            <w:proofErr w:type="spellStart"/>
            <w:r w:rsidR="005B4C77">
              <w:rPr>
                <w:szCs w:val="21"/>
              </w:rPr>
              <w:t>Gecko</w:t>
            </w:r>
            <w:proofErr w:type="spellEnd"/>
            <w:r>
              <w:rPr>
                <w:szCs w:val="21"/>
              </w:rPr>
              <w:t xml:space="preserve">. </w:t>
            </w:r>
            <w:r w:rsidR="005B4C77">
              <w:rPr>
                <w:szCs w:val="21"/>
              </w:rPr>
              <w:t>Systemet anses for at være e</w:t>
            </w:r>
            <w:r>
              <w:rPr>
                <w:szCs w:val="21"/>
              </w:rPr>
              <w:t>normt tidsbesparende</w:t>
            </w:r>
            <w:r w:rsidR="005B4C77">
              <w:rPr>
                <w:szCs w:val="21"/>
              </w:rPr>
              <w:t>, og det er muligt at få identific</w:t>
            </w:r>
            <w:r w:rsidR="005B4C77">
              <w:rPr>
                <w:szCs w:val="21"/>
              </w:rPr>
              <w:t>e</w:t>
            </w:r>
            <w:r w:rsidR="005B4C77">
              <w:rPr>
                <w:szCs w:val="21"/>
              </w:rPr>
              <w:t>ret</w:t>
            </w:r>
            <w:r>
              <w:rPr>
                <w:szCs w:val="21"/>
              </w:rPr>
              <w:t xml:space="preserve"> kernepunkterne i samtale</w:t>
            </w:r>
            <w:r w:rsidR="005B4C77">
              <w:rPr>
                <w:szCs w:val="21"/>
              </w:rPr>
              <w:t>rne lynhurtigt</w:t>
            </w:r>
            <w:r>
              <w:rPr>
                <w:szCs w:val="21"/>
              </w:rPr>
              <w:t xml:space="preserve">. </w:t>
            </w:r>
            <w:r w:rsidR="005B4C77">
              <w:rPr>
                <w:szCs w:val="21"/>
              </w:rPr>
              <w:t>Der sker d</w:t>
            </w:r>
            <w:r>
              <w:rPr>
                <w:szCs w:val="21"/>
              </w:rPr>
              <w:t>og forkerte bookinger engang i mellem.</w:t>
            </w:r>
          </w:p>
          <w:p w:rsidR="005B4C77" w:rsidRDefault="00A76D78" w:rsidP="00E26837">
            <w:pPr>
              <w:rPr>
                <w:szCs w:val="21"/>
              </w:rPr>
            </w:pPr>
            <w:r>
              <w:rPr>
                <w:szCs w:val="21"/>
              </w:rPr>
              <w:t>AR</w:t>
            </w:r>
            <w:r w:rsidR="00E63F5A">
              <w:rPr>
                <w:szCs w:val="21"/>
              </w:rPr>
              <w:t xml:space="preserve">: </w:t>
            </w:r>
          </w:p>
          <w:p w:rsidR="00E63F5A" w:rsidRDefault="005B4C77" w:rsidP="00E26837">
            <w:pPr>
              <w:rPr>
                <w:szCs w:val="21"/>
              </w:rPr>
            </w:pPr>
            <w:r>
              <w:rPr>
                <w:szCs w:val="21"/>
              </w:rPr>
              <w:t>Systemet bruges k</w:t>
            </w:r>
            <w:r w:rsidR="00E63F5A">
              <w:rPr>
                <w:szCs w:val="21"/>
              </w:rPr>
              <w:t xml:space="preserve">un </w:t>
            </w:r>
            <w:r>
              <w:rPr>
                <w:szCs w:val="21"/>
              </w:rPr>
              <w:t>af de faste vejledere, som er ovenud tilfre</w:t>
            </w:r>
            <w:r>
              <w:rPr>
                <w:szCs w:val="21"/>
              </w:rPr>
              <w:t>d</w:t>
            </w:r>
            <w:r>
              <w:rPr>
                <w:szCs w:val="21"/>
              </w:rPr>
              <w:t>se med det</w:t>
            </w:r>
            <w:r w:rsidR="00E63F5A">
              <w:rPr>
                <w:szCs w:val="21"/>
              </w:rPr>
              <w:t>.</w:t>
            </w:r>
            <w:r w:rsidR="00BA6D11">
              <w:rPr>
                <w:szCs w:val="21"/>
              </w:rPr>
              <w:t xml:space="preserve"> </w:t>
            </w:r>
            <w:r>
              <w:rPr>
                <w:szCs w:val="21"/>
              </w:rPr>
              <w:t>Som hos HE prises det t</w:t>
            </w:r>
            <w:r w:rsidR="00E63F5A">
              <w:rPr>
                <w:szCs w:val="21"/>
              </w:rPr>
              <w:t>idsbesparende</w:t>
            </w:r>
            <w:r>
              <w:rPr>
                <w:szCs w:val="21"/>
              </w:rPr>
              <w:t xml:space="preserve"> aspekt</w:t>
            </w:r>
            <w:r w:rsidR="00E63F5A">
              <w:rPr>
                <w:szCs w:val="21"/>
              </w:rPr>
              <w:t xml:space="preserve">. </w:t>
            </w:r>
            <w:r>
              <w:rPr>
                <w:szCs w:val="21"/>
              </w:rPr>
              <w:t>Der har været p</w:t>
            </w:r>
            <w:r w:rsidR="00E63F5A">
              <w:rPr>
                <w:szCs w:val="21"/>
              </w:rPr>
              <w:t xml:space="preserve">roblemer med, hvor de studerende skal møde op </w:t>
            </w:r>
            <w:r>
              <w:rPr>
                <w:szCs w:val="21"/>
              </w:rPr>
              <w:t xml:space="preserve">til samtalerne </w:t>
            </w:r>
            <w:r w:rsidR="00E63F5A">
              <w:rPr>
                <w:szCs w:val="21"/>
              </w:rPr>
              <w:t xml:space="preserve">pga. </w:t>
            </w:r>
            <w:r>
              <w:rPr>
                <w:szCs w:val="21"/>
              </w:rPr>
              <w:t xml:space="preserve">en </w:t>
            </w:r>
            <w:r w:rsidR="00F40C5E">
              <w:rPr>
                <w:szCs w:val="21"/>
              </w:rPr>
              <w:t>fælles indgangsside for Emdrup og A</w:t>
            </w:r>
            <w:r w:rsidR="00E63F5A">
              <w:rPr>
                <w:szCs w:val="21"/>
              </w:rPr>
              <w:t>arhus.</w:t>
            </w:r>
            <w:r w:rsidR="00BA6D11">
              <w:rPr>
                <w:szCs w:val="21"/>
              </w:rPr>
              <w:t xml:space="preserve"> </w:t>
            </w:r>
            <w:r>
              <w:rPr>
                <w:szCs w:val="21"/>
              </w:rPr>
              <w:t>Derudover er der t</w:t>
            </w:r>
            <w:r w:rsidR="00BA6D11">
              <w:rPr>
                <w:szCs w:val="21"/>
              </w:rPr>
              <w:t>endens til for meget forberedelse til samtale</w:t>
            </w:r>
            <w:r w:rsidR="00BA6D11">
              <w:rPr>
                <w:szCs w:val="21"/>
              </w:rPr>
              <w:t>r</w:t>
            </w:r>
            <w:r>
              <w:rPr>
                <w:szCs w:val="21"/>
              </w:rPr>
              <w:t>ne,</w:t>
            </w:r>
          </w:p>
          <w:p w:rsidR="00186C15" w:rsidRDefault="00186C15" w:rsidP="00E26837">
            <w:pPr>
              <w:rPr>
                <w:szCs w:val="21"/>
              </w:rPr>
            </w:pPr>
          </w:p>
          <w:p w:rsidR="005B4C77" w:rsidRDefault="005B4C77" w:rsidP="00E26837">
            <w:pPr>
              <w:rPr>
                <w:szCs w:val="21"/>
              </w:rPr>
            </w:pPr>
            <w:r>
              <w:rPr>
                <w:szCs w:val="21"/>
              </w:rPr>
              <w:t>Om f</w:t>
            </w:r>
            <w:r w:rsidR="00E63F5A">
              <w:rPr>
                <w:szCs w:val="21"/>
              </w:rPr>
              <w:t xml:space="preserve">inansiering: </w:t>
            </w:r>
          </w:p>
          <w:p w:rsidR="00186C15" w:rsidRDefault="004E1C3B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Så længe </w:t>
            </w:r>
            <w:r w:rsidR="005B4C77">
              <w:rPr>
                <w:szCs w:val="21"/>
              </w:rPr>
              <w:t xml:space="preserve">udgiften </w:t>
            </w:r>
            <w:r>
              <w:rPr>
                <w:szCs w:val="21"/>
              </w:rPr>
              <w:t xml:space="preserve">ikke </w:t>
            </w:r>
            <w:r w:rsidR="005B4C77">
              <w:rPr>
                <w:szCs w:val="21"/>
              </w:rPr>
              <w:t>er større, end den</w:t>
            </w:r>
            <w:r>
              <w:rPr>
                <w:szCs w:val="21"/>
              </w:rPr>
              <w:t xml:space="preserve"> er nu, </w:t>
            </w:r>
            <w:r w:rsidR="005B4C77">
              <w:rPr>
                <w:szCs w:val="21"/>
              </w:rPr>
              <w:t>kan den tages</w:t>
            </w:r>
            <w:r>
              <w:rPr>
                <w:szCs w:val="21"/>
              </w:rPr>
              <w:t xml:space="preserve"> fra de fa</w:t>
            </w:r>
            <w:r w:rsidR="005B4C77">
              <w:rPr>
                <w:szCs w:val="21"/>
              </w:rPr>
              <w:t>ste midler -</w:t>
            </w:r>
            <w:r>
              <w:rPr>
                <w:szCs w:val="21"/>
              </w:rPr>
              <w:t xml:space="preserve"> </w:t>
            </w:r>
            <w:r w:rsidR="005B4C77">
              <w:rPr>
                <w:szCs w:val="21"/>
              </w:rPr>
              <w:t>i</w:t>
            </w:r>
            <w:r>
              <w:rPr>
                <w:szCs w:val="21"/>
              </w:rPr>
              <w:t>ndtil vi</w:t>
            </w:r>
            <w:r w:rsidR="005B4C77">
              <w:rPr>
                <w:szCs w:val="21"/>
              </w:rPr>
              <w:t xml:space="preserve"> får andet at vide</w:t>
            </w:r>
            <w:r>
              <w:rPr>
                <w:szCs w:val="21"/>
              </w:rPr>
              <w:t xml:space="preserve">. </w:t>
            </w:r>
            <w:r w:rsidR="005B4C77">
              <w:rPr>
                <w:szCs w:val="21"/>
              </w:rPr>
              <w:t xml:space="preserve">Det skal kortlægges, </w:t>
            </w:r>
            <w:r>
              <w:rPr>
                <w:szCs w:val="21"/>
              </w:rPr>
              <w:t>hvor mange midler der går til hver</w:t>
            </w:r>
            <w:r w:rsidR="005B4C77">
              <w:rPr>
                <w:szCs w:val="21"/>
              </w:rPr>
              <w:t>t</w:t>
            </w:r>
            <w:r>
              <w:rPr>
                <w:szCs w:val="21"/>
              </w:rPr>
              <w:t xml:space="preserve"> en</w:t>
            </w:r>
            <w:r w:rsidR="005B4C77">
              <w:rPr>
                <w:szCs w:val="21"/>
              </w:rPr>
              <w:t>kelt fakultet</w:t>
            </w:r>
            <w:r>
              <w:rPr>
                <w:szCs w:val="21"/>
              </w:rPr>
              <w:t>.</w:t>
            </w:r>
          </w:p>
          <w:p w:rsidR="00186C15" w:rsidRPr="00934F34" w:rsidRDefault="00186C15" w:rsidP="00E26837">
            <w:pPr>
              <w:rPr>
                <w:szCs w:val="21"/>
              </w:rPr>
            </w:pPr>
          </w:p>
        </w:tc>
      </w:tr>
    </w:tbl>
    <w:p w:rsidR="00D62187" w:rsidRPr="00934F3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7"/>
        <w:gridCol w:w="6287"/>
      </w:tblGrid>
      <w:tr w:rsidR="00C50E72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3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C50E72" w:rsidP="00C50E72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Drøftelse: rekrutteringsgrupper</w:t>
            </w:r>
          </w:p>
        </w:tc>
      </w:tr>
      <w:tr w:rsidR="00C50E72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C50E72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LUKKET PUNKT</w:t>
            </w:r>
          </w:p>
          <w:p w:rsidR="004E1C3B" w:rsidRPr="00934F34" w:rsidRDefault="004E1C3B" w:rsidP="00E26837">
            <w:pPr>
              <w:rPr>
                <w:szCs w:val="21"/>
              </w:rPr>
            </w:pPr>
          </w:p>
        </w:tc>
      </w:tr>
      <w:tr w:rsidR="00C50E72" w:rsidRPr="00934F34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5F" w:rsidRDefault="0064685F" w:rsidP="00E26837">
            <w:pPr>
              <w:rPr>
                <w:color w:val="FF0000"/>
                <w:szCs w:val="21"/>
              </w:rPr>
            </w:pPr>
          </w:p>
          <w:p w:rsidR="0064685F" w:rsidRDefault="0064685F" w:rsidP="00E26837">
            <w:pPr>
              <w:rPr>
                <w:color w:val="FF0000"/>
                <w:szCs w:val="21"/>
              </w:rPr>
            </w:pPr>
          </w:p>
          <w:p w:rsidR="00D62187" w:rsidRPr="004E1C3B" w:rsidRDefault="004E1C3B" w:rsidP="00E26837">
            <w:pPr>
              <w:rPr>
                <w:color w:val="FF0000"/>
                <w:szCs w:val="21"/>
              </w:rPr>
            </w:pPr>
            <w:r>
              <w:rPr>
                <w:color w:val="FF0000"/>
                <w:szCs w:val="21"/>
              </w:rPr>
              <w:t xml:space="preserve">  </w:t>
            </w:r>
          </w:p>
        </w:tc>
      </w:tr>
    </w:tbl>
    <w:p w:rsidR="00D62187" w:rsidRPr="00934F3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6290"/>
      </w:tblGrid>
      <w:tr w:rsidR="003D49BF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4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C50E72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Status: F-reform</w:t>
            </w:r>
          </w:p>
        </w:tc>
      </w:tr>
      <w:tr w:rsidR="003D49BF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C50E72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v/Alle</w:t>
            </w:r>
          </w:p>
          <w:p w:rsidR="003D49BF" w:rsidRDefault="003D49BF" w:rsidP="00E26837">
            <w:pPr>
              <w:rPr>
                <w:szCs w:val="21"/>
              </w:rPr>
            </w:pPr>
          </w:p>
          <w:p w:rsidR="00E63F5A" w:rsidRDefault="003D49BF" w:rsidP="00E26837">
            <w:pPr>
              <w:rPr>
                <w:szCs w:val="21"/>
              </w:rPr>
            </w:pPr>
            <w:r>
              <w:rPr>
                <w:szCs w:val="21"/>
              </w:rPr>
              <w:t>Status fra de fire fakulteter og FA</w:t>
            </w:r>
          </w:p>
          <w:p w:rsidR="00E63F5A" w:rsidRDefault="00E63F5A" w:rsidP="00E26837">
            <w:pPr>
              <w:rPr>
                <w:szCs w:val="21"/>
              </w:rPr>
            </w:pPr>
          </w:p>
          <w:p w:rsidR="003D49BF" w:rsidRPr="00934F34" w:rsidRDefault="003D49BF" w:rsidP="00E26837">
            <w:pPr>
              <w:rPr>
                <w:szCs w:val="21"/>
              </w:rPr>
            </w:pPr>
          </w:p>
        </w:tc>
      </w:tr>
      <w:tr w:rsidR="003D49BF" w:rsidRPr="00A76D78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9D" w:rsidRDefault="00A76D78" w:rsidP="00E26837">
            <w:pPr>
              <w:rPr>
                <w:szCs w:val="21"/>
              </w:rPr>
            </w:pPr>
            <w:r w:rsidRPr="00AB0FCC">
              <w:rPr>
                <w:szCs w:val="21"/>
              </w:rPr>
              <w:t>AR:</w:t>
            </w:r>
            <w:r w:rsidR="00D30BD9">
              <w:rPr>
                <w:szCs w:val="21"/>
              </w:rPr>
              <w:t xml:space="preserve"> </w:t>
            </w:r>
          </w:p>
          <w:p w:rsidR="00BE1539" w:rsidRPr="00AB0FCC" w:rsidRDefault="005B4C77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Processen har ikke rykket </w:t>
            </w:r>
            <w:r w:rsidR="00D30BD9">
              <w:rPr>
                <w:szCs w:val="21"/>
              </w:rPr>
              <w:t>sig så meget</w:t>
            </w:r>
            <w:r>
              <w:rPr>
                <w:szCs w:val="21"/>
              </w:rPr>
              <w:t xml:space="preserve"> som håbet. AR har etabl</w:t>
            </w:r>
            <w:r>
              <w:rPr>
                <w:szCs w:val="21"/>
              </w:rPr>
              <w:t>e</w:t>
            </w:r>
            <w:r>
              <w:rPr>
                <w:szCs w:val="21"/>
              </w:rPr>
              <w:t>ret sin egen fremdrifts-p</w:t>
            </w:r>
            <w:r w:rsidR="00D30BD9">
              <w:rPr>
                <w:szCs w:val="21"/>
              </w:rPr>
              <w:t>rojekt</w:t>
            </w:r>
            <w:r>
              <w:rPr>
                <w:szCs w:val="21"/>
              </w:rPr>
              <w:t>gruppe, som</w:t>
            </w:r>
            <w:r w:rsidR="00D30BD9">
              <w:rPr>
                <w:szCs w:val="21"/>
              </w:rPr>
              <w:t xml:space="preserve"> forhåbent</w:t>
            </w:r>
            <w:r>
              <w:rPr>
                <w:szCs w:val="21"/>
              </w:rPr>
              <w:t xml:space="preserve">lig vil sætte </w:t>
            </w:r>
            <w:r>
              <w:rPr>
                <w:szCs w:val="21"/>
              </w:rPr>
              <w:lastRenderedPageBreak/>
              <w:t>lidt mere skub i tingene</w:t>
            </w:r>
            <w:r w:rsidR="00D30BD9">
              <w:rPr>
                <w:szCs w:val="21"/>
              </w:rPr>
              <w:t xml:space="preserve">. </w:t>
            </w:r>
          </w:p>
          <w:p w:rsidR="00A76D78" w:rsidRPr="00AB0FCC" w:rsidRDefault="00A76D78" w:rsidP="00E26837">
            <w:pPr>
              <w:rPr>
                <w:szCs w:val="21"/>
              </w:rPr>
            </w:pPr>
          </w:p>
          <w:p w:rsidR="00AA0C9D" w:rsidRDefault="00BE1539" w:rsidP="00E26837">
            <w:pPr>
              <w:rPr>
                <w:szCs w:val="21"/>
              </w:rPr>
            </w:pPr>
            <w:r w:rsidRPr="00AB0FCC">
              <w:rPr>
                <w:szCs w:val="21"/>
              </w:rPr>
              <w:t>BSS</w:t>
            </w:r>
            <w:r w:rsidR="00A76D78" w:rsidRPr="00AB0FCC">
              <w:rPr>
                <w:szCs w:val="21"/>
              </w:rPr>
              <w:t>:</w:t>
            </w:r>
            <w:r w:rsidR="00AB0FCC" w:rsidRPr="00AB0FCC">
              <w:rPr>
                <w:szCs w:val="21"/>
              </w:rPr>
              <w:t xml:space="preserve"> </w:t>
            </w:r>
          </w:p>
          <w:p w:rsidR="00BE1539" w:rsidRPr="00AB0FCC" w:rsidRDefault="00AB0FCC" w:rsidP="00E26837">
            <w:pPr>
              <w:rPr>
                <w:szCs w:val="21"/>
              </w:rPr>
            </w:pPr>
            <w:r w:rsidRPr="00AB0FCC">
              <w:rPr>
                <w:szCs w:val="21"/>
              </w:rPr>
              <w:t xml:space="preserve">Alt er på plads </w:t>
            </w:r>
            <w:r w:rsidR="00AA0C9D">
              <w:rPr>
                <w:szCs w:val="21"/>
              </w:rPr>
              <w:t>i forhold til</w:t>
            </w:r>
            <w:r>
              <w:rPr>
                <w:szCs w:val="21"/>
              </w:rPr>
              <w:t xml:space="preserve"> at </w:t>
            </w:r>
            <w:r w:rsidR="00AA0C9D">
              <w:rPr>
                <w:szCs w:val="21"/>
              </w:rPr>
              <w:t xml:space="preserve">kunne </w:t>
            </w:r>
            <w:r>
              <w:rPr>
                <w:szCs w:val="21"/>
              </w:rPr>
              <w:t>lancere info</w:t>
            </w:r>
            <w:r w:rsidR="00AA0C9D">
              <w:rPr>
                <w:szCs w:val="21"/>
              </w:rPr>
              <w:t xml:space="preserve"> og levere </w:t>
            </w:r>
            <w:r w:rsidR="009B1884">
              <w:rPr>
                <w:szCs w:val="21"/>
              </w:rPr>
              <w:t xml:space="preserve">bedre </w:t>
            </w:r>
            <w:r w:rsidR="00F54A93">
              <w:rPr>
                <w:szCs w:val="21"/>
              </w:rPr>
              <w:t>vejledning</w:t>
            </w:r>
            <w:r>
              <w:rPr>
                <w:szCs w:val="21"/>
              </w:rPr>
              <w:t xml:space="preserve"> </w:t>
            </w:r>
            <w:r w:rsidRPr="00AB0FCC">
              <w:rPr>
                <w:szCs w:val="21"/>
              </w:rPr>
              <w:t>–</w:t>
            </w:r>
            <w:r>
              <w:rPr>
                <w:szCs w:val="21"/>
              </w:rPr>
              <w:t xml:space="preserve"> udspil</w:t>
            </w:r>
            <w:r w:rsidR="00AA0C9D">
              <w:rPr>
                <w:szCs w:val="21"/>
              </w:rPr>
              <w:t>let</w:t>
            </w:r>
            <w:r>
              <w:rPr>
                <w:szCs w:val="21"/>
              </w:rPr>
              <w:t xml:space="preserve"> </w:t>
            </w:r>
            <w:r w:rsidRPr="00AB0FCC">
              <w:rPr>
                <w:szCs w:val="21"/>
              </w:rPr>
              <w:t xml:space="preserve">skal dog </w:t>
            </w:r>
            <w:r>
              <w:rPr>
                <w:szCs w:val="21"/>
              </w:rPr>
              <w:t xml:space="preserve">endelig </w:t>
            </w:r>
            <w:r w:rsidRPr="00AB0FCC">
              <w:rPr>
                <w:szCs w:val="21"/>
              </w:rPr>
              <w:t>godkendes af hovedst</w:t>
            </w:r>
            <w:r w:rsidRPr="00AB0FCC">
              <w:rPr>
                <w:szCs w:val="21"/>
              </w:rPr>
              <w:t>u</w:t>
            </w:r>
            <w:r w:rsidRPr="00AB0FCC">
              <w:rPr>
                <w:szCs w:val="21"/>
              </w:rPr>
              <w:t>dienæv</w:t>
            </w:r>
            <w:r>
              <w:rPr>
                <w:szCs w:val="21"/>
              </w:rPr>
              <w:t xml:space="preserve">nene. Oversættelse </w:t>
            </w:r>
            <w:r w:rsidR="00AA0C9D">
              <w:rPr>
                <w:szCs w:val="21"/>
              </w:rPr>
              <w:t xml:space="preserve">ag info </w:t>
            </w:r>
            <w:r>
              <w:rPr>
                <w:szCs w:val="21"/>
              </w:rPr>
              <w:t xml:space="preserve">til engelsk </w:t>
            </w:r>
            <w:r w:rsidR="00AA0C9D">
              <w:rPr>
                <w:szCs w:val="21"/>
              </w:rPr>
              <w:t xml:space="preserve">er </w:t>
            </w:r>
            <w:r>
              <w:rPr>
                <w:szCs w:val="21"/>
              </w:rPr>
              <w:t>på vej.</w:t>
            </w:r>
          </w:p>
          <w:p w:rsidR="00A76D78" w:rsidRPr="00AB0FCC" w:rsidRDefault="00A76D78" w:rsidP="00E26837">
            <w:pPr>
              <w:rPr>
                <w:szCs w:val="21"/>
              </w:rPr>
            </w:pPr>
          </w:p>
          <w:p w:rsidR="00AA0C9D" w:rsidRDefault="00BE1539" w:rsidP="00E26837">
            <w:pPr>
              <w:rPr>
                <w:szCs w:val="21"/>
              </w:rPr>
            </w:pPr>
            <w:r w:rsidRPr="00AB0FCC">
              <w:rPr>
                <w:szCs w:val="21"/>
              </w:rPr>
              <w:t>HE</w:t>
            </w:r>
            <w:r w:rsidR="00A76D78" w:rsidRPr="00AB0FCC">
              <w:rPr>
                <w:szCs w:val="21"/>
              </w:rPr>
              <w:t>:</w:t>
            </w:r>
            <w:r w:rsidR="00F54A93">
              <w:rPr>
                <w:szCs w:val="21"/>
              </w:rPr>
              <w:t xml:space="preserve"> </w:t>
            </w:r>
          </w:p>
          <w:p w:rsidR="00BE1539" w:rsidRPr="00AB0FCC" w:rsidRDefault="00F54A93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Det går ikke så stærkt i øjeblikket. </w:t>
            </w:r>
            <w:r w:rsidR="00AA0C9D">
              <w:rPr>
                <w:szCs w:val="21"/>
              </w:rPr>
              <w:t>Der arbejdes</w:t>
            </w:r>
            <w:r>
              <w:rPr>
                <w:szCs w:val="21"/>
              </w:rPr>
              <w:t xml:space="preserve"> </w:t>
            </w:r>
            <w:r w:rsidR="00AA0C9D">
              <w:rPr>
                <w:szCs w:val="21"/>
              </w:rPr>
              <w:t xml:space="preserve">pt. </w:t>
            </w:r>
            <w:r>
              <w:rPr>
                <w:szCs w:val="21"/>
              </w:rPr>
              <w:t>med specia</w:t>
            </w:r>
            <w:r w:rsidR="00AA0C9D">
              <w:rPr>
                <w:szCs w:val="21"/>
              </w:rPr>
              <w:t xml:space="preserve">ler og </w:t>
            </w:r>
            <w:r>
              <w:rPr>
                <w:szCs w:val="21"/>
              </w:rPr>
              <w:t>tilmeldingsteknisk</w:t>
            </w:r>
            <w:r w:rsidR="00AA0C9D">
              <w:rPr>
                <w:szCs w:val="21"/>
              </w:rPr>
              <w:t>e løsninger</w:t>
            </w:r>
            <w:r>
              <w:rPr>
                <w:szCs w:val="21"/>
              </w:rPr>
              <w:t xml:space="preserve">. </w:t>
            </w:r>
            <w:r w:rsidR="00AA0C9D">
              <w:rPr>
                <w:szCs w:val="21"/>
              </w:rPr>
              <w:t>HE er endvidere optaget af, h</w:t>
            </w:r>
            <w:r>
              <w:rPr>
                <w:szCs w:val="21"/>
              </w:rPr>
              <w:t>vor</w:t>
            </w:r>
            <w:r w:rsidR="00AA0C9D">
              <w:rPr>
                <w:szCs w:val="21"/>
              </w:rPr>
              <w:t>dan</w:t>
            </w:r>
            <w:r>
              <w:rPr>
                <w:szCs w:val="21"/>
              </w:rPr>
              <w:t xml:space="preserve"> man </w:t>
            </w:r>
            <w:r w:rsidR="00AA0C9D">
              <w:rPr>
                <w:szCs w:val="21"/>
              </w:rPr>
              <w:t xml:space="preserve">undgår </w:t>
            </w:r>
            <w:r>
              <w:rPr>
                <w:szCs w:val="21"/>
              </w:rPr>
              <w:t>”spøgelser”</w:t>
            </w:r>
            <w:r w:rsidR="00AA0C9D">
              <w:rPr>
                <w:szCs w:val="21"/>
              </w:rPr>
              <w:t>, dvs. folk der ikke dukker op,</w:t>
            </w:r>
            <w:r>
              <w:rPr>
                <w:szCs w:val="21"/>
              </w:rPr>
              <w:t xml:space="preserve"> på klinikpladserne? </w:t>
            </w:r>
            <w:r w:rsidR="00AA0C9D">
              <w:rPr>
                <w:szCs w:val="21"/>
              </w:rPr>
              <w:t>Fremdrift vurderes imidlertid ikke at g</w:t>
            </w:r>
            <w:r>
              <w:rPr>
                <w:szCs w:val="21"/>
              </w:rPr>
              <w:t>enere</w:t>
            </w:r>
            <w:r w:rsidR="00AA0C9D">
              <w:rPr>
                <w:szCs w:val="21"/>
              </w:rPr>
              <w:t xml:space="preserve">re </w:t>
            </w:r>
            <w:r>
              <w:rPr>
                <w:szCs w:val="21"/>
              </w:rPr>
              <w:t>så stor belastning i vejlednin</w:t>
            </w:r>
            <w:r w:rsidR="00AA0C9D">
              <w:rPr>
                <w:szCs w:val="21"/>
              </w:rPr>
              <w:t>gen for</w:t>
            </w:r>
            <w:r>
              <w:rPr>
                <w:szCs w:val="21"/>
              </w:rPr>
              <w:t xml:space="preserve"> øjeblikket.</w:t>
            </w:r>
          </w:p>
          <w:p w:rsidR="00A76D78" w:rsidRPr="00AB0FCC" w:rsidRDefault="00A76D78" w:rsidP="00E26837">
            <w:pPr>
              <w:rPr>
                <w:szCs w:val="21"/>
              </w:rPr>
            </w:pPr>
          </w:p>
          <w:p w:rsidR="00AA0C9D" w:rsidRDefault="00BE1539" w:rsidP="00E26837">
            <w:pPr>
              <w:rPr>
                <w:szCs w:val="21"/>
              </w:rPr>
            </w:pPr>
            <w:r w:rsidRPr="00F54A93">
              <w:rPr>
                <w:szCs w:val="21"/>
              </w:rPr>
              <w:t>ST</w:t>
            </w:r>
            <w:r w:rsidR="00A76D78" w:rsidRPr="00F54A93">
              <w:rPr>
                <w:szCs w:val="21"/>
              </w:rPr>
              <w:t>:</w:t>
            </w:r>
            <w:r w:rsidR="00AA0C9D">
              <w:rPr>
                <w:szCs w:val="21"/>
              </w:rPr>
              <w:t xml:space="preserve"> </w:t>
            </w:r>
          </w:p>
          <w:p w:rsidR="00A76D78" w:rsidRPr="004D2720" w:rsidRDefault="00B22D83" w:rsidP="00E26837">
            <w:pPr>
              <w:rPr>
                <w:szCs w:val="21"/>
              </w:rPr>
            </w:pPr>
            <w:r w:rsidRPr="004D2720">
              <w:rPr>
                <w:szCs w:val="21"/>
              </w:rPr>
              <w:t>Der er her fra 1. januar indført tidsbegrænsning på 30 ECTS sp</w:t>
            </w:r>
            <w:r w:rsidRPr="004D2720">
              <w:rPr>
                <w:szCs w:val="21"/>
              </w:rPr>
              <w:t>e</w:t>
            </w:r>
            <w:r w:rsidRPr="004D2720">
              <w:rPr>
                <w:szCs w:val="21"/>
              </w:rPr>
              <w:t xml:space="preserve">cialer (5 mdr. </w:t>
            </w:r>
            <w:proofErr w:type="spellStart"/>
            <w:r w:rsidRPr="004D2720">
              <w:rPr>
                <w:szCs w:val="21"/>
              </w:rPr>
              <w:t>incl</w:t>
            </w:r>
            <w:proofErr w:type="spellEnd"/>
            <w:r w:rsidRPr="004D2720">
              <w:rPr>
                <w:szCs w:val="21"/>
              </w:rPr>
              <w:t xml:space="preserve">. bedømmelse) og 60 ECTS specialer (10 mdr. </w:t>
            </w:r>
            <w:proofErr w:type="spellStart"/>
            <w:r w:rsidRPr="004D2720">
              <w:rPr>
                <w:szCs w:val="21"/>
              </w:rPr>
              <w:t>incl</w:t>
            </w:r>
            <w:proofErr w:type="spellEnd"/>
            <w:r w:rsidRPr="004D2720">
              <w:rPr>
                <w:szCs w:val="21"/>
              </w:rPr>
              <w:t xml:space="preserve"> bedømmelse) i relation til </w:t>
            </w:r>
            <w:proofErr w:type="spellStart"/>
            <w:r w:rsidRPr="004D2720">
              <w:rPr>
                <w:szCs w:val="21"/>
              </w:rPr>
              <w:t>fremdrifsreformen</w:t>
            </w:r>
            <w:proofErr w:type="spellEnd"/>
            <w:r w:rsidRPr="004D2720">
              <w:rPr>
                <w:szCs w:val="21"/>
              </w:rPr>
              <w:t>. Det bruger vi en del tid på at vejlede omkring, da det for mange ind</w:t>
            </w:r>
            <w:r w:rsidR="00922FB6" w:rsidRPr="004D2720">
              <w:rPr>
                <w:szCs w:val="21"/>
              </w:rPr>
              <w:t>e</w:t>
            </w:r>
            <w:r w:rsidRPr="004D2720">
              <w:rPr>
                <w:szCs w:val="21"/>
              </w:rPr>
              <w:t xml:space="preserve">bærer en udfordring med at nå det hele. </w:t>
            </w:r>
          </w:p>
          <w:p w:rsidR="00B22D83" w:rsidRPr="009B1884" w:rsidRDefault="00B22D83" w:rsidP="00E26837">
            <w:pPr>
              <w:rPr>
                <w:szCs w:val="21"/>
              </w:rPr>
            </w:pPr>
            <w:r w:rsidRPr="004D2720">
              <w:rPr>
                <w:szCs w:val="21"/>
              </w:rPr>
              <w:t xml:space="preserve">Ellers er </w:t>
            </w:r>
            <w:r w:rsidR="009B1884">
              <w:rPr>
                <w:szCs w:val="21"/>
              </w:rPr>
              <w:t>man</w:t>
            </w:r>
            <w:r w:rsidR="009B1884" w:rsidRPr="004D2720">
              <w:rPr>
                <w:szCs w:val="21"/>
              </w:rPr>
              <w:t xml:space="preserve"> </w:t>
            </w:r>
            <w:r w:rsidRPr="004D2720">
              <w:rPr>
                <w:szCs w:val="21"/>
              </w:rPr>
              <w:t>i gang med at planlægge et fælles oplæg om fre</w:t>
            </w:r>
            <w:r w:rsidRPr="004D2720">
              <w:rPr>
                <w:szCs w:val="21"/>
              </w:rPr>
              <w:t>m</w:t>
            </w:r>
            <w:r w:rsidRPr="004D2720">
              <w:rPr>
                <w:szCs w:val="21"/>
              </w:rPr>
              <w:t>driftsreformen samt efte</w:t>
            </w:r>
            <w:r w:rsidR="00922FB6" w:rsidRPr="004D2720">
              <w:rPr>
                <w:szCs w:val="21"/>
              </w:rPr>
              <w:t>r</w:t>
            </w:r>
            <w:r w:rsidRPr="004D2720">
              <w:rPr>
                <w:szCs w:val="21"/>
              </w:rPr>
              <w:t>følgende ”fremdrifts-café, hvor de st</w:t>
            </w:r>
            <w:r w:rsidRPr="004D2720">
              <w:rPr>
                <w:szCs w:val="21"/>
              </w:rPr>
              <w:t>u</w:t>
            </w:r>
            <w:r w:rsidRPr="004D2720">
              <w:rPr>
                <w:szCs w:val="21"/>
              </w:rPr>
              <w:t xml:space="preserve">derende kan få svar på specifikke spørgsmål. </w:t>
            </w:r>
            <w:r w:rsidR="00935352" w:rsidRPr="004D2720">
              <w:rPr>
                <w:szCs w:val="21"/>
              </w:rPr>
              <w:t>Det bliver engang i februar</w:t>
            </w:r>
            <w:r w:rsidR="009B1884">
              <w:rPr>
                <w:szCs w:val="21"/>
              </w:rPr>
              <w:t>, at</w:t>
            </w:r>
            <w:r w:rsidR="00935352" w:rsidRPr="004D2720">
              <w:rPr>
                <w:szCs w:val="21"/>
              </w:rPr>
              <w:t xml:space="preserve"> det afholdes.</w:t>
            </w:r>
          </w:p>
          <w:p w:rsidR="00AA0C9D" w:rsidRPr="00F54A93" w:rsidRDefault="00AA0C9D" w:rsidP="00E26837">
            <w:pPr>
              <w:rPr>
                <w:szCs w:val="21"/>
              </w:rPr>
            </w:pPr>
          </w:p>
          <w:p w:rsidR="00AA0C9D" w:rsidRDefault="00A76D78" w:rsidP="00E26837">
            <w:pPr>
              <w:rPr>
                <w:szCs w:val="21"/>
              </w:rPr>
            </w:pPr>
            <w:r w:rsidRPr="00F54A93">
              <w:rPr>
                <w:szCs w:val="21"/>
              </w:rPr>
              <w:t>UDD:</w:t>
            </w:r>
            <w:r w:rsidR="00597460">
              <w:rPr>
                <w:szCs w:val="21"/>
              </w:rPr>
              <w:t xml:space="preserve"> </w:t>
            </w:r>
          </w:p>
          <w:p w:rsidR="00BE1539" w:rsidRPr="00F54A93" w:rsidRDefault="00AA0C9D" w:rsidP="00E26837">
            <w:pPr>
              <w:rPr>
                <w:szCs w:val="21"/>
              </w:rPr>
            </w:pPr>
            <w:r>
              <w:rPr>
                <w:szCs w:val="21"/>
              </w:rPr>
              <w:t>Der er taget initiativ til at lave en</w:t>
            </w:r>
            <w:r w:rsidR="00597460">
              <w:rPr>
                <w:szCs w:val="21"/>
              </w:rPr>
              <w:t xml:space="preserve"> </w:t>
            </w:r>
            <w:r>
              <w:rPr>
                <w:szCs w:val="21"/>
              </w:rPr>
              <w:t>videndelings</w:t>
            </w:r>
            <w:r w:rsidR="00597460">
              <w:rPr>
                <w:szCs w:val="21"/>
              </w:rPr>
              <w:t>gruppe med Optag</w:t>
            </w:r>
            <w:r>
              <w:rPr>
                <w:szCs w:val="21"/>
              </w:rPr>
              <w:t xml:space="preserve">. Desuden har </w:t>
            </w:r>
            <w:r w:rsidR="00597460">
              <w:rPr>
                <w:szCs w:val="21"/>
              </w:rPr>
              <w:t xml:space="preserve">Louise </w:t>
            </w:r>
            <w:r>
              <w:rPr>
                <w:szCs w:val="21"/>
              </w:rPr>
              <w:t xml:space="preserve">Hauptmann </w:t>
            </w:r>
            <w:r w:rsidR="00597460">
              <w:rPr>
                <w:szCs w:val="21"/>
              </w:rPr>
              <w:t>og Gitte</w:t>
            </w:r>
            <w:r>
              <w:rPr>
                <w:szCs w:val="21"/>
              </w:rPr>
              <w:t xml:space="preserve"> Stavad </w:t>
            </w:r>
            <w:r w:rsidR="00597460">
              <w:rPr>
                <w:szCs w:val="21"/>
              </w:rPr>
              <w:t>en ”bog”</w:t>
            </w:r>
            <w:r>
              <w:rPr>
                <w:szCs w:val="21"/>
              </w:rPr>
              <w:t xml:space="preserve"> på trapperne, hvori al væsentlig info vil være beskrevet.</w:t>
            </w:r>
          </w:p>
          <w:p w:rsidR="00BE1539" w:rsidRPr="00F54A93" w:rsidRDefault="00BE1539" w:rsidP="00E26837">
            <w:pPr>
              <w:rPr>
                <w:szCs w:val="21"/>
              </w:rPr>
            </w:pPr>
          </w:p>
          <w:p w:rsidR="00597460" w:rsidRDefault="00F54A93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Generelt: </w:t>
            </w:r>
          </w:p>
          <w:p w:rsidR="00597460" w:rsidRDefault="00AA0C9D" w:rsidP="00E26837">
            <w:pPr>
              <w:rPr>
                <w:szCs w:val="21"/>
              </w:rPr>
            </w:pPr>
            <w:r>
              <w:rPr>
                <w:szCs w:val="21"/>
              </w:rPr>
              <w:t>Der har ikke været møde i</w:t>
            </w:r>
            <w:r w:rsidR="00597460">
              <w:rPr>
                <w:szCs w:val="21"/>
              </w:rPr>
              <w:t xml:space="preserve"> kommunikationsgruppen. Andreas</w:t>
            </w:r>
            <w:r>
              <w:rPr>
                <w:szCs w:val="21"/>
              </w:rPr>
              <w:t xml:space="preserve"> Jensby</w:t>
            </w:r>
            <w:r w:rsidR="00597460">
              <w:rPr>
                <w:szCs w:val="21"/>
              </w:rPr>
              <w:t xml:space="preserve"> </w:t>
            </w:r>
            <w:r>
              <w:rPr>
                <w:szCs w:val="21"/>
              </w:rPr>
              <w:t xml:space="preserve">er blevet </w:t>
            </w:r>
            <w:r w:rsidR="00597460">
              <w:rPr>
                <w:szCs w:val="21"/>
              </w:rPr>
              <w:t xml:space="preserve">hjemtaget til BSS, men </w:t>
            </w:r>
            <w:r>
              <w:rPr>
                <w:szCs w:val="21"/>
              </w:rPr>
              <w:t>har lovet</w:t>
            </w:r>
            <w:r w:rsidR="00597460">
              <w:rPr>
                <w:szCs w:val="21"/>
              </w:rPr>
              <w:t xml:space="preserve"> at sætte gru</w:t>
            </w:r>
            <w:r w:rsidR="00597460">
              <w:rPr>
                <w:szCs w:val="21"/>
              </w:rPr>
              <w:t>p</w:t>
            </w:r>
            <w:r>
              <w:rPr>
                <w:szCs w:val="21"/>
              </w:rPr>
              <w:t>pen i gang i begyndelsen af det nye år</w:t>
            </w:r>
            <w:r w:rsidR="00597460">
              <w:rPr>
                <w:szCs w:val="21"/>
              </w:rPr>
              <w:t>.</w:t>
            </w:r>
          </w:p>
          <w:p w:rsidR="00D30BD9" w:rsidRDefault="00D30BD9" w:rsidP="00E26837">
            <w:pPr>
              <w:rPr>
                <w:szCs w:val="21"/>
              </w:rPr>
            </w:pPr>
          </w:p>
          <w:p w:rsidR="00BE1539" w:rsidRPr="00F54A93" w:rsidRDefault="00AA0C9D" w:rsidP="00E26837">
            <w:pPr>
              <w:rPr>
                <w:szCs w:val="21"/>
              </w:rPr>
            </w:pPr>
            <w:r>
              <w:rPr>
                <w:szCs w:val="21"/>
              </w:rPr>
              <w:t>Den v</w:t>
            </w:r>
            <w:r w:rsidR="00F54A93" w:rsidRPr="00F54A93">
              <w:rPr>
                <w:szCs w:val="21"/>
              </w:rPr>
              <w:t>oksende bunke af dispensationssager bekymrer</w:t>
            </w:r>
            <w:r w:rsidR="00F54A93">
              <w:rPr>
                <w:szCs w:val="21"/>
              </w:rPr>
              <w:t xml:space="preserve"> </w:t>
            </w:r>
            <w:r>
              <w:rPr>
                <w:szCs w:val="21"/>
              </w:rPr>
              <w:t>båndet.</w:t>
            </w:r>
            <w:r w:rsidR="00F54A93">
              <w:rPr>
                <w:szCs w:val="21"/>
              </w:rPr>
              <w:t xml:space="preserve"> </w:t>
            </w:r>
            <w:r w:rsidR="007C5CDC">
              <w:rPr>
                <w:szCs w:val="21"/>
              </w:rPr>
              <w:t xml:space="preserve">Desuden er det et problem, at der i studienævnene hersker så </w:t>
            </w:r>
            <w:r w:rsidR="00F54A93">
              <w:rPr>
                <w:szCs w:val="21"/>
              </w:rPr>
              <w:t>forskellige tolkninger</w:t>
            </w:r>
            <w:r w:rsidR="007C5CDC">
              <w:rPr>
                <w:szCs w:val="21"/>
              </w:rPr>
              <w:t xml:space="preserve"> af de nye regler, hvilket gør, at man kan frygte for underminering af de eksisterende lovgrundlag.</w:t>
            </w:r>
          </w:p>
          <w:p w:rsidR="00BE1539" w:rsidRPr="00AA0C9D" w:rsidRDefault="00BE1539" w:rsidP="00E26837">
            <w:pPr>
              <w:rPr>
                <w:szCs w:val="21"/>
              </w:rPr>
            </w:pPr>
          </w:p>
        </w:tc>
      </w:tr>
    </w:tbl>
    <w:p w:rsidR="00D62187" w:rsidRPr="00AA0C9D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6295"/>
      </w:tblGrid>
      <w:tr w:rsidR="00066792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5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C50E72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Status: Vejledningsstrategi</w:t>
            </w:r>
          </w:p>
        </w:tc>
      </w:tr>
      <w:tr w:rsidR="00066792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lastRenderedPageBreak/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C50E72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v/Alle</w:t>
            </w:r>
          </w:p>
          <w:p w:rsidR="003D49BF" w:rsidRDefault="003D49BF" w:rsidP="00E26837">
            <w:pPr>
              <w:rPr>
                <w:szCs w:val="21"/>
              </w:rPr>
            </w:pPr>
          </w:p>
          <w:p w:rsidR="003D49BF" w:rsidRDefault="003D49BF" w:rsidP="00E26837">
            <w:pPr>
              <w:rPr>
                <w:szCs w:val="21"/>
              </w:rPr>
            </w:pPr>
            <w:r>
              <w:rPr>
                <w:szCs w:val="21"/>
              </w:rPr>
              <w:t>Hvor er vi?</w:t>
            </w:r>
          </w:p>
          <w:p w:rsidR="003D49BF" w:rsidRPr="00934F34" w:rsidRDefault="003D49BF" w:rsidP="00E26837">
            <w:pPr>
              <w:rPr>
                <w:szCs w:val="21"/>
              </w:rPr>
            </w:pPr>
          </w:p>
        </w:tc>
      </w:tr>
      <w:tr w:rsidR="00066792" w:rsidRPr="00934F34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1E0" w:rsidRDefault="007C5CDC" w:rsidP="00066792">
            <w:pPr>
              <w:rPr>
                <w:szCs w:val="21"/>
              </w:rPr>
            </w:pPr>
            <w:r>
              <w:rPr>
                <w:szCs w:val="21"/>
              </w:rPr>
              <w:t>Anne har haft m</w:t>
            </w:r>
            <w:r w:rsidR="008871E0">
              <w:rPr>
                <w:szCs w:val="21"/>
              </w:rPr>
              <w:t>øde med Berit</w:t>
            </w:r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Eika</w:t>
            </w:r>
            <w:proofErr w:type="spellEnd"/>
            <w:r w:rsidR="008871E0">
              <w:rPr>
                <w:szCs w:val="21"/>
              </w:rPr>
              <w:t>, Marianne</w:t>
            </w:r>
            <w:r>
              <w:rPr>
                <w:szCs w:val="21"/>
              </w:rPr>
              <w:t xml:space="preserve"> Ping Huang</w:t>
            </w:r>
            <w:r w:rsidR="008871E0">
              <w:rPr>
                <w:szCs w:val="21"/>
              </w:rPr>
              <w:t xml:space="preserve"> og </w:t>
            </w:r>
            <w:r>
              <w:rPr>
                <w:szCs w:val="21"/>
              </w:rPr>
              <w:t xml:space="preserve">Kristian Thorn. </w:t>
            </w:r>
            <w:r w:rsidR="008871E0">
              <w:rPr>
                <w:szCs w:val="21"/>
              </w:rPr>
              <w:t>Marianne opfat</w:t>
            </w:r>
            <w:r>
              <w:rPr>
                <w:szCs w:val="21"/>
              </w:rPr>
              <w:t>ter strategien</w:t>
            </w:r>
            <w:r w:rsidR="008871E0">
              <w:rPr>
                <w:szCs w:val="21"/>
              </w:rPr>
              <w:t xml:space="preserve"> som godkendt, o</w:t>
            </w:r>
            <w:r w:rsidR="008871E0">
              <w:rPr>
                <w:szCs w:val="21"/>
              </w:rPr>
              <w:t>r</w:t>
            </w:r>
            <w:r w:rsidR="008871E0">
              <w:rPr>
                <w:szCs w:val="21"/>
              </w:rPr>
              <w:t>ganisationsdiagram</w:t>
            </w:r>
            <w:r>
              <w:rPr>
                <w:szCs w:val="21"/>
              </w:rPr>
              <w:t>met</w:t>
            </w:r>
            <w:r w:rsidR="008871E0">
              <w:rPr>
                <w:szCs w:val="21"/>
              </w:rPr>
              <w:t xml:space="preserve"> skal </w:t>
            </w:r>
            <w:r>
              <w:rPr>
                <w:szCs w:val="21"/>
              </w:rPr>
              <w:t xml:space="preserve">dog </w:t>
            </w:r>
            <w:r w:rsidR="008871E0">
              <w:rPr>
                <w:szCs w:val="21"/>
              </w:rPr>
              <w:t>pilles ud.</w:t>
            </w:r>
            <w:r>
              <w:rPr>
                <w:szCs w:val="21"/>
              </w:rPr>
              <w:t xml:space="preserve"> I begyndelsen af det nye år skal strategien s</w:t>
            </w:r>
            <w:r w:rsidR="008871E0">
              <w:rPr>
                <w:szCs w:val="21"/>
              </w:rPr>
              <w:t>kal indstilles til orientering i uddannelse</w:t>
            </w:r>
            <w:r w:rsidR="008871E0">
              <w:rPr>
                <w:szCs w:val="21"/>
              </w:rPr>
              <w:t>s</w:t>
            </w:r>
            <w:r w:rsidR="008871E0">
              <w:rPr>
                <w:szCs w:val="21"/>
              </w:rPr>
              <w:t xml:space="preserve">udvalget </w:t>
            </w:r>
            <w:proofErr w:type="spellStart"/>
            <w:r w:rsidR="008871E0">
              <w:rPr>
                <w:szCs w:val="21"/>
              </w:rPr>
              <w:t>mhp</w:t>
            </w:r>
            <w:proofErr w:type="spellEnd"/>
            <w:r w:rsidR="008871E0">
              <w:rPr>
                <w:szCs w:val="21"/>
              </w:rPr>
              <w:t xml:space="preserve">. </w:t>
            </w:r>
            <w:r w:rsidR="00066792">
              <w:rPr>
                <w:szCs w:val="21"/>
              </w:rPr>
              <w:t xml:space="preserve">kvalificering af </w:t>
            </w:r>
            <w:r w:rsidR="008871E0">
              <w:rPr>
                <w:szCs w:val="21"/>
              </w:rPr>
              <w:t xml:space="preserve">en procesplan. Gitte </w:t>
            </w:r>
            <w:r>
              <w:rPr>
                <w:szCs w:val="21"/>
              </w:rPr>
              <w:t xml:space="preserve">Viftrup </w:t>
            </w:r>
            <w:r w:rsidR="008871E0">
              <w:rPr>
                <w:szCs w:val="21"/>
              </w:rPr>
              <w:t>er på opgaven.</w:t>
            </w:r>
          </w:p>
          <w:p w:rsidR="00066792" w:rsidRDefault="00066792" w:rsidP="00066792">
            <w:pPr>
              <w:rPr>
                <w:szCs w:val="21"/>
              </w:rPr>
            </w:pPr>
          </w:p>
          <w:p w:rsidR="00066792" w:rsidRPr="00934F34" w:rsidRDefault="007C5CDC" w:rsidP="00066792">
            <w:pPr>
              <w:rPr>
                <w:szCs w:val="21"/>
              </w:rPr>
            </w:pPr>
            <w:r>
              <w:rPr>
                <w:szCs w:val="21"/>
              </w:rPr>
              <w:t>Anne har</w:t>
            </w:r>
            <w:r w:rsidR="00066792">
              <w:rPr>
                <w:szCs w:val="21"/>
              </w:rPr>
              <w:t xml:space="preserve"> </w:t>
            </w:r>
            <w:r>
              <w:rPr>
                <w:szCs w:val="21"/>
              </w:rPr>
              <w:t xml:space="preserve">i </w:t>
            </w:r>
            <w:r w:rsidR="00066792">
              <w:rPr>
                <w:szCs w:val="21"/>
              </w:rPr>
              <w:t>samtale me</w:t>
            </w:r>
            <w:r>
              <w:rPr>
                <w:szCs w:val="21"/>
              </w:rPr>
              <w:t>d Kristian Vork fået s</w:t>
            </w:r>
            <w:r w:rsidR="00066792">
              <w:rPr>
                <w:szCs w:val="21"/>
              </w:rPr>
              <w:t>tra</w:t>
            </w:r>
            <w:r>
              <w:rPr>
                <w:szCs w:val="21"/>
              </w:rPr>
              <w:t xml:space="preserve">tegien skrevet ind som et led i </w:t>
            </w:r>
            <w:r w:rsidR="00066792">
              <w:rPr>
                <w:szCs w:val="21"/>
              </w:rPr>
              <w:t>institutionsakkrediteringen.</w:t>
            </w:r>
          </w:p>
        </w:tc>
      </w:tr>
    </w:tbl>
    <w:p w:rsidR="00D62187" w:rsidRPr="00934F34" w:rsidRDefault="00D62187" w:rsidP="00D62187">
      <w:pPr>
        <w:rPr>
          <w:szCs w:val="21"/>
        </w:rPr>
      </w:pPr>
    </w:p>
    <w:p w:rsidR="00D62187" w:rsidRPr="00934F3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7"/>
        <w:gridCol w:w="6277"/>
      </w:tblGrid>
      <w:tr w:rsidR="00D62187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6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C50E72" w:rsidP="00934F34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Evaluering af E1</w:t>
            </w:r>
            <w:r w:rsidR="00934F34">
              <w:rPr>
                <w:b/>
                <w:szCs w:val="21"/>
              </w:rPr>
              <w:t>4</w:t>
            </w:r>
            <w:r w:rsidRPr="00934F34">
              <w:rPr>
                <w:b/>
                <w:szCs w:val="21"/>
              </w:rPr>
              <w:t xml:space="preserve"> </w:t>
            </w:r>
            <w:r w:rsidR="00E026D2" w:rsidRPr="00934F34">
              <w:rPr>
                <w:b/>
                <w:szCs w:val="21"/>
              </w:rPr>
              <w:t xml:space="preserve">og </w:t>
            </w:r>
            <w:r w:rsidR="00934F34">
              <w:rPr>
                <w:b/>
                <w:szCs w:val="21"/>
              </w:rPr>
              <w:t>møde</w:t>
            </w:r>
            <w:r w:rsidR="00934F34" w:rsidRPr="00934F34">
              <w:rPr>
                <w:b/>
                <w:szCs w:val="21"/>
              </w:rPr>
              <w:t>planlægning af F1</w:t>
            </w:r>
            <w:r w:rsidR="00934F34">
              <w:rPr>
                <w:b/>
                <w:szCs w:val="21"/>
              </w:rPr>
              <w:t>5</w:t>
            </w:r>
          </w:p>
        </w:tc>
      </w:tr>
      <w:tr w:rsidR="00D62187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934F34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v/ Jesper og Esben</w:t>
            </w:r>
          </w:p>
          <w:p w:rsidR="00934F34" w:rsidRDefault="00934F34" w:rsidP="00E26837">
            <w:pPr>
              <w:rPr>
                <w:szCs w:val="21"/>
              </w:rPr>
            </w:pPr>
          </w:p>
          <w:p w:rsidR="00934F34" w:rsidRDefault="00934F34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Med udgangspunkt i vedhæftede </w:t>
            </w:r>
            <w:proofErr w:type="spellStart"/>
            <w:r>
              <w:rPr>
                <w:szCs w:val="21"/>
              </w:rPr>
              <w:t>sharepoint</w:t>
            </w:r>
            <w:proofErr w:type="spellEnd"/>
            <w:r>
              <w:rPr>
                <w:szCs w:val="21"/>
              </w:rPr>
              <w:t>-opgørelse vil vi ve</w:t>
            </w:r>
            <w:r>
              <w:rPr>
                <w:szCs w:val="21"/>
              </w:rPr>
              <w:t>n</w:t>
            </w:r>
            <w:r>
              <w:rPr>
                <w:szCs w:val="21"/>
              </w:rPr>
              <w:t>de efterårets små og store tildragelser og se frem mod det nye års udfordringer og temaer.</w:t>
            </w:r>
          </w:p>
          <w:p w:rsidR="00934F34" w:rsidRPr="00934F34" w:rsidRDefault="00934F34" w:rsidP="00E26837">
            <w:pPr>
              <w:rPr>
                <w:szCs w:val="21"/>
              </w:rPr>
            </w:pPr>
          </w:p>
        </w:tc>
      </w:tr>
      <w:tr w:rsidR="00D62187" w:rsidRPr="00934F34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2B0" w:rsidRPr="00934F34" w:rsidRDefault="007C5CDC" w:rsidP="00E26837">
            <w:pPr>
              <w:rPr>
                <w:szCs w:val="21"/>
              </w:rPr>
            </w:pPr>
            <w:r>
              <w:rPr>
                <w:szCs w:val="21"/>
              </w:rPr>
              <w:t xml:space="preserve">Esben fremlagde vedhæftede </w:t>
            </w:r>
            <w:proofErr w:type="spellStart"/>
            <w:r>
              <w:rPr>
                <w:szCs w:val="21"/>
              </w:rPr>
              <w:t>powerpoint</w:t>
            </w:r>
            <w:proofErr w:type="spellEnd"/>
            <w:r>
              <w:rPr>
                <w:szCs w:val="21"/>
              </w:rPr>
              <w:t xml:space="preserve"> med højdepunkter fra E14.</w:t>
            </w:r>
          </w:p>
        </w:tc>
      </w:tr>
    </w:tbl>
    <w:p w:rsidR="00D62187" w:rsidRPr="00934F3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6271"/>
      </w:tblGrid>
      <w:tr w:rsidR="002D4D55" w:rsidRPr="00934F34" w:rsidTr="00E26837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D62187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Punkt 7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934F34" w:rsidP="00E26837">
            <w:pPr>
              <w:rPr>
                <w:b/>
                <w:szCs w:val="21"/>
              </w:rPr>
            </w:pPr>
            <w:r w:rsidRPr="00934F34">
              <w:rPr>
                <w:b/>
                <w:szCs w:val="21"/>
              </w:rPr>
              <w:t>Evt.</w:t>
            </w:r>
          </w:p>
        </w:tc>
      </w:tr>
      <w:tr w:rsidR="002D4D55" w:rsidRPr="00934F34" w:rsidTr="00E26837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934F34" w:rsidRDefault="00B716AB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934F34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Bordet rundt</w:t>
            </w:r>
          </w:p>
        </w:tc>
      </w:tr>
      <w:tr w:rsidR="002D4D55" w:rsidRPr="00934F34" w:rsidTr="00E26837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934F34" w:rsidRDefault="00D6218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Default="00C14EF8" w:rsidP="00E26837">
            <w:pPr>
              <w:rPr>
                <w:szCs w:val="21"/>
              </w:rPr>
            </w:pPr>
            <w:r>
              <w:rPr>
                <w:szCs w:val="21"/>
              </w:rPr>
              <w:t>Båndet efterlyser</w:t>
            </w:r>
            <w:r w:rsidR="002D4D55">
              <w:rPr>
                <w:szCs w:val="21"/>
              </w:rPr>
              <w:t xml:space="preserve"> en klarere </w:t>
            </w:r>
            <w:r>
              <w:rPr>
                <w:szCs w:val="21"/>
              </w:rPr>
              <w:t>kobling</w:t>
            </w:r>
            <w:r w:rsidR="001F384E">
              <w:rPr>
                <w:szCs w:val="21"/>
              </w:rPr>
              <w:t xml:space="preserve"> mellem </w:t>
            </w:r>
            <w:proofErr w:type="spellStart"/>
            <w:r w:rsidR="00E26837">
              <w:rPr>
                <w:szCs w:val="21"/>
              </w:rPr>
              <w:t>Blackboard</w:t>
            </w:r>
            <w:proofErr w:type="spellEnd"/>
            <w:r w:rsidR="001F384E">
              <w:rPr>
                <w:szCs w:val="21"/>
              </w:rPr>
              <w:t xml:space="preserve"> og st</w:t>
            </w:r>
            <w:r w:rsidR="001F384E">
              <w:rPr>
                <w:szCs w:val="21"/>
              </w:rPr>
              <w:t>u</w:t>
            </w:r>
            <w:r w:rsidR="001F384E">
              <w:rPr>
                <w:szCs w:val="21"/>
              </w:rPr>
              <w:t>derende.au.dk</w:t>
            </w:r>
            <w:r>
              <w:rPr>
                <w:szCs w:val="21"/>
              </w:rPr>
              <w:t>.</w:t>
            </w:r>
            <w:r w:rsidR="00EA26CD">
              <w:rPr>
                <w:szCs w:val="21"/>
              </w:rPr>
              <w:t xml:space="preserve">  Der er allerede taget initiativ til dette i den ko</w:t>
            </w:r>
            <w:r w:rsidR="00EA26CD">
              <w:rPr>
                <w:szCs w:val="21"/>
              </w:rPr>
              <w:t>n</w:t>
            </w:r>
            <w:r w:rsidR="00EA26CD">
              <w:rPr>
                <w:szCs w:val="21"/>
              </w:rPr>
              <w:t xml:space="preserve">stituerede redaktionsgruppe. </w:t>
            </w:r>
          </w:p>
          <w:p w:rsidR="002D4D55" w:rsidRDefault="002D4D55" w:rsidP="00E26837">
            <w:pPr>
              <w:rPr>
                <w:szCs w:val="21"/>
              </w:rPr>
            </w:pPr>
          </w:p>
          <w:p w:rsidR="00E26837" w:rsidRDefault="002D4D55" w:rsidP="00E26837">
            <w:pPr>
              <w:rPr>
                <w:szCs w:val="21"/>
              </w:rPr>
            </w:pPr>
            <w:r>
              <w:rPr>
                <w:szCs w:val="21"/>
              </w:rPr>
              <w:t>BSS holder møde med s</w:t>
            </w:r>
            <w:r w:rsidR="00E26837">
              <w:rPr>
                <w:szCs w:val="21"/>
              </w:rPr>
              <w:t>tudenterpræst</w:t>
            </w:r>
            <w:r>
              <w:rPr>
                <w:szCs w:val="21"/>
              </w:rPr>
              <w:t>en</w:t>
            </w:r>
            <w:r w:rsidR="001F384E">
              <w:rPr>
                <w:szCs w:val="21"/>
              </w:rPr>
              <w:t xml:space="preserve"> den 3. februar</w:t>
            </w:r>
            <w:r>
              <w:rPr>
                <w:szCs w:val="21"/>
              </w:rPr>
              <w:t xml:space="preserve">. </w:t>
            </w:r>
            <w:r w:rsidR="00057EB0">
              <w:rPr>
                <w:szCs w:val="21"/>
              </w:rPr>
              <w:t>ST ho</w:t>
            </w:r>
            <w:r w:rsidR="00057EB0">
              <w:rPr>
                <w:szCs w:val="21"/>
              </w:rPr>
              <w:t>l</w:t>
            </w:r>
            <w:r w:rsidR="00057EB0">
              <w:rPr>
                <w:szCs w:val="21"/>
              </w:rPr>
              <w:t xml:space="preserve">der et lignende møde dagen før. Alle </w:t>
            </w:r>
            <w:r>
              <w:rPr>
                <w:szCs w:val="21"/>
              </w:rPr>
              <w:t>VEST-medarbejdere</w:t>
            </w:r>
            <w:r w:rsidR="00057EB0">
              <w:rPr>
                <w:szCs w:val="21"/>
              </w:rPr>
              <w:t xml:space="preserve">, </w:t>
            </w:r>
            <w:proofErr w:type="gramStart"/>
            <w:r w:rsidR="00057EB0">
              <w:rPr>
                <w:szCs w:val="21"/>
              </w:rPr>
              <w:t xml:space="preserve">også </w:t>
            </w:r>
            <w:r>
              <w:rPr>
                <w:szCs w:val="21"/>
              </w:rPr>
              <w:t xml:space="preserve"> fra</w:t>
            </w:r>
            <w:proofErr w:type="gramEnd"/>
            <w:r>
              <w:rPr>
                <w:szCs w:val="21"/>
              </w:rPr>
              <w:t xml:space="preserve"> andre enheder</w:t>
            </w:r>
            <w:r w:rsidR="00057EB0">
              <w:rPr>
                <w:szCs w:val="21"/>
              </w:rPr>
              <w:t>,</w:t>
            </w:r>
            <w:bookmarkStart w:id="1" w:name="_GoBack"/>
            <w:bookmarkEnd w:id="1"/>
            <w:r>
              <w:rPr>
                <w:szCs w:val="21"/>
              </w:rPr>
              <w:t xml:space="preserve"> er velkomne til at deltage. </w:t>
            </w:r>
          </w:p>
          <w:p w:rsidR="00E26837" w:rsidRPr="00934F34" w:rsidRDefault="00E26837" w:rsidP="00E26837">
            <w:pPr>
              <w:rPr>
                <w:szCs w:val="21"/>
              </w:rPr>
            </w:pPr>
          </w:p>
        </w:tc>
      </w:tr>
    </w:tbl>
    <w:p w:rsidR="00B716AB" w:rsidRPr="00934F34" w:rsidRDefault="00B716AB" w:rsidP="00D62187">
      <w:pPr>
        <w:rPr>
          <w:szCs w:val="21"/>
        </w:rPr>
      </w:pPr>
    </w:p>
    <w:p w:rsidR="00B716AB" w:rsidRPr="00934F34" w:rsidRDefault="00B716AB" w:rsidP="00D62187">
      <w:pPr>
        <w:rPr>
          <w:szCs w:val="21"/>
        </w:rPr>
      </w:pPr>
    </w:p>
    <w:p w:rsidR="00D62187" w:rsidRPr="00934F34" w:rsidRDefault="00D62187" w:rsidP="00D62187">
      <w:pPr>
        <w:rPr>
          <w:b/>
          <w:szCs w:val="21"/>
        </w:rPr>
      </w:pPr>
      <w:r w:rsidRPr="00934F34">
        <w:rPr>
          <w:b/>
          <w:szCs w:val="21"/>
        </w:rPr>
        <w:t>Dagsordenspunkter til næste møde:</w:t>
      </w:r>
    </w:p>
    <w:p w:rsidR="00D62187" w:rsidRPr="00934F34" w:rsidRDefault="00934F34" w:rsidP="00D62187">
      <w:pPr>
        <w:rPr>
          <w:szCs w:val="21"/>
        </w:rPr>
      </w:pPr>
      <w:r>
        <w:rPr>
          <w:szCs w:val="21"/>
        </w:rPr>
        <w:t>-</w:t>
      </w:r>
    </w:p>
    <w:p w:rsidR="00934F34" w:rsidRDefault="00934F34" w:rsidP="00D62187">
      <w:pPr>
        <w:rPr>
          <w:b/>
          <w:szCs w:val="21"/>
        </w:rPr>
      </w:pPr>
    </w:p>
    <w:p w:rsidR="00D62187" w:rsidRPr="00934F34" w:rsidRDefault="00D62187" w:rsidP="00D62187">
      <w:pPr>
        <w:rPr>
          <w:b/>
          <w:szCs w:val="21"/>
        </w:rPr>
      </w:pPr>
      <w:r w:rsidRPr="00934F34">
        <w:rPr>
          <w:b/>
          <w:szCs w:val="21"/>
        </w:rPr>
        <w:t>Kommende dagsordenspunkter:</w:t>
      </w:r>
    </w:p>
    <w:p w:rsidR="00D62187" w:rsidRDefault="00934F34" w:rsidP="00D62187">
      <w:pPr>
        <w:rPr>
          <w:szCs w:val="21"/>
        </w:rPr>
      </w:pPr>
      <w:r w:rsidRPr="00934F34">
        <w:rPr>
          <w:szCs w:val="21"/>
        </w:rPr>
        <w:t>Møde med studenterrådsformand</w:t>
      </w:r>
    </w:p>
    <w:p w:rsidR="007C5CDC" w:rsidRPr="00934F34" w:rsidRDefault="007C5CDC" w:rsidP="00D62187">
      <w:pPr>
        <w:rPr>
          <w:szCs w:val="21"/>
        </w:rPr>
      </w:pPr>
      <w:r>
        <w:rPr>
          <w:szCs w:val="21"/>
        </w:rPr>
        <w:lastRenderedPageBreak/>
        <w:t>Forskningslitteratur og kvalitetsarbejde</w:t>
      </w:r>
    </w:p>
    <w:p w:rsidR="00D62187" w:rsidRPr="00934F34" w:rsidRDefault="00D62187" w:rsidP="00D62187">
      <w:pPr>
        <w:rPr>
          <w:szCs w:val="21"/>
        </w:rPr>
      </w:pPr>
    </w:p>
    <w:p w:rsidR="00B716AB" w:rsidRPr="00934F34" w:rsidRDefault="00B716AB" w:rsidP="00D62187">
      <w:pPr>
        <w:rPr>
          <w:szCs w:val="21"/>
        </w:rPr>
      </w:pPr>
    </w:p>
    <w:p w:rsidR="00B716AB" w:rsidRPr="00934F34" w:rsidRDefault="00B716AB" w:rsidP="00D62187">
      <w:pPr>
        <w:rPr>
          <w:b/>
          <w:szCs w:val="21"/>
        </w:rPr>
      </w:pPr>
      <w:r w:rsidRPr="00934F34">
        <w:rPr>
          <w:b/>
          <w:szCs w:val="21"/>
        </w:rPr>
        <w:t>Kommende møder:</w:t>
      </w:r>
    </w:p>
    <w:p w:rsidR="00B716AB" w:rsidRPr="00934F34" w:rsidRDefault="00B716AB" w:rsidP="00D62187">
      <w:pPr>
        <w:rPr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36"/>
        <w:gridCol w:w="1997"/>
        <w:gridCol w:w="2174"/>
      </w:tblGrid>
      <w:tr w:rsidR="00B56D67" w:rsidRPr="00934F34" w:rsidTr="00B56D67">
        <w:tc>
          <w:tcPr>
            <w:tcW w:w="1936" w:type="dxa"/>
          </w:tcPr>
          <w:p w:rsidR="00B56D67" w:rsidRPr="00934F34" w:rsidRDefault="00B56D6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Dato</w:t>
            </w:r>
          </w:p>
        </w:tc>
        <w:tc>
          <w:tcPr>
            <w:tcW w:w="1997" w:type="dxa"/>
          </w:tcPr>
          <w:p w:rsidR="00B56D67" w:rsidRPr="00934F34" w:rsidRDefault="00B56D6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Tid</w:t>
            </w:r>
          </w:p>
        </w:tc>
        <w:tc>
          <w:tcPr>
            <w:tcW w:w="2174" w:type="dxa"/>
          </w:tcPr>
          <w:p w:rsidR="00B56D67" w:rsidRPr="00934F34" w:rsidRDefault="00B56D67" w:rsidP="00E26837">
            <w:pPr>
              <w:rPr>
                <w:szCs w:val="21"/>
              </w:rPr>
            </w:pPr>
            <w:r w:rsidRPr="00934F34">
              <w:rPr>
                <w:szCs w:val="21"/>
              </w:rPr>
              <w:t>Vært</w:t>
            </w:r>
          </w:p>
        </w:tc>
      </w:tr>
      <w:tr w:rsidR="00B56D67" w:rsidRPr="00934F34" w:rsidTr="00B56D67">
        <w:tc>
          <w:tcPr>
            <w:tcW w:w="1936" w:type="dxa"/>
          </w:tcPr>
          <w:p w:rsidR="00B56D67" w:rsidRPr="00934F34" w:rsidRDefault="00E26837" w:rsidP="00B56D67">
            <w:pPr>
              <w:rPr>
                <w:szCs w:val="21"/>
              </w:rPr>
            </w:pPr>
            <w:proofErr w:type="gramStart"/>
            <w:r>
              <w:rPr>
                <w:szCs w:val="21"/>
              </w:rPr>
              <w:t>13.01.2014</w:t>
            </w:r>
            <w:proofErr w:type="gramEnd"/>
          </w:p>
        </w:tc>
        <w:tc>
          <w:tcPr>
            <w:tcW w:w="1997" w:type="dxa"/>
          </w:tcPr>
          <w:p w:rsidR="00B56D67" w:rsidRPr="00934F34" w:rsidRDefault="00E26837" w:rsidP="00E26837">
            <w:pPr>
              <w:rPr>
                <w:szCs w:val="21"/>
              </w:rPr>
            </w:pPr>
            <w:r>
              <w:rPr>
                <w:szCs w:val="21"/>
              </w:rPr>
              <w:t>10:00-12:30</w:t>
            </w:r>
          </w:p>
        </w:tc>
        <w:tc>
          <w:tcPr>
            <w:tcW w:w="2174" w:type="dxa"/>
          </w:tcPr>
          <w:p w:rsidR="00B56D67" w:rsidRPr="00934F34" w:rsidRDefault="00E26837" w:rsidP="00E26837">
            <w:pPr>
              <w:rPr>
                <w:szCs w:val="21"/>
              </w:rPr>
            </w:pPr>
            <w:r>
              <w:rPr>
                <w:szCs w:val="21"/>
              </w:rPr>
              <w:t>Eva</w:t>
            </w:r>
          </w:p>
        </w:tc>
      </w:tr>
      <w:tr w:rsidR="00B56D67" w:rsidRPr="00934F34" w:rsidTr="00B56D67">
        <w:tc>
          <w:tcPr>
            <w:tcW w:w="1936" w:type="dxa"/>
          </w:tcPr>
          <w:p w:rsidR="00B56D67" w:rsidRPr="00934F34" w:rsidRDefault="00E26837" w:rsidP="00B56D67">
            <w:pPr>
              <w:rPr>
                <w:szCs w:val="21"/>
              </w:rPr>
            </w:pPr>
            <w:proofErr w:type="gramStart"/>
            <w:r>
              <w:rPr>
                <w:szCs w:val="21"/>
              </w:rPr>
              <w:t>27.01.2014</w:t>
            </w:r>
            <w:proofErr w:type="gramEnd"/>
          </w:p>
        </w:tc>
        <w:tc>
          <w:tcPr>
            <w:tcW w:w="1997" w:type="dxa"/>
          </w:tcPr>
          <w:p w:rsidR="00B56D67" w:rsidRPr="00934F34" w:rsidRDefault="00E26837" w:rsidP="00E26837">
            <w:pPr>
              <w:rPr>
                <w:szCs w:val="21"/>
              </w:rPr>
            </w:pPr>
            <w:r>
              <w:rPr>
                <w:szCs w:val="21"/>
              </w:rPr>
              <w:t>10:00-12:30</w:t>
            </w:r>
          </w:p>
        </w:tc>
        <w:tc>
          <w:tcPr>
            <w:tcW w:w="2174" w:type="dxa"/>
          </w:tcPr>
          <w:p w:rsidR="00B56D67" w:rsidRPr="00934F34" w:rsidRDefault="00E26837" w:rsidP="00E26837">
            <w:pPr>
              <w:rPr>
                <w:szCs w:val="21"/>
              </w:rPr>
            </w:pPr>
            <w:r>
              <w:rPr>
                <w:szCs w:val="21"/>
              </w:rPr>
              <w:t>Jesper</w:t>
            </w:r>
          </w:p>
        </w:tc>
      </w:tr>
    </w:tbl>
    <w:p w:rsidR="00D62187" w:rsidRPr="00934F34" w:rsidRDefault="00D62187" w:rsidP="00D62187">
      <w:pPr>
        <w:rPr>
          <w:szCs w:val="21"/>
        </w:rPr>
      </w:pPr>
    </w:p>
    <w:p w:rsidR="00D62187" w:rsidRPr="00934F34" w:rsidRDefault="00D62187" w:rsidP="00D62187">
      <w:pPr>
        <w:rPr>
          <w:szCs w:val="21"/>
        </w:rPr>
      </w:pPr>
      <w:r w:rsidRPr="00934F34">
        <w:rPr>
          <w:szCs w:val="21"/>
        </w:rPr>
        <w:t xml:space="preserve">Dagsordner udsendes </w:t>
      </w:r>
      <w:r w:rsidR="00B716AB" w:rsidRPr="00934F34">
        <w:rPr>
          <w:szCs w:val="21"/>
        </w:rPr>
        <w:t>torsdag</w:t>
      </w:r>
      <w:r w:rsidRPr="00934F34">
        <w:rPr>
          <w:szCs w:val="21"/>
        </w:rPr>
        <w:t xml:space="preserve"> eftermiddag, sidste frist for indsendelse af punkter er </w:t>
      </w:r>
      <w:r w:rsidR="00B716AB" w:rsidRPr="00934F34">
        <w:rPr>
          <w:szCs w:val="21"/>
        </w:rPr>
        <w:t>torsdag</w:t>
      </w:r>
      <w:r w:rsidRPr="00934F34">
        <w:rPr>
          <w:szCs w:val="21"/>
        </w:rPr>
        <w:t xml:space="preserve"> inden 12.</w:t>
      </w:r>
    </w:p>
    <w:p w:rsidR="00B716AB" w:rsidRPr="00934F34" w:rsidRDefault="00B716AB" w:rsidP="00D62187">
      <w:pPr>
        <w:rPr>
          <w:szCs w:val="21"/>
        </w:rPr>
      </w:pPr>
    </w:p>
    <w:p w:rsidR="00ED49DE" w:rsidRPr="00934F34" w:rsidRDefault="00D62187" w:rsidP="007C5CDC">
      <w:pPr>
        <w:rPr>
          <w:szCs w:val="21"/>
        </w:rPr>
      </w:pPr>
      <w:r w:rsidRPr="00934F34">
        <w:rPr>
          <w:szCs w:val="21"/>
        </w:rPr>
        <w:t>Referatet sendes rundt onsdag og er godkendt fredag.</w:t>
      </w:r>
    </w:p>
    <w:sectPr w:rsidR="00ED49DE" w:rsidRPr="00934F34" w:rsidSect="00E33599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AF5" w:rsidRDefault="000C0AF5">
      <w:r>
        <w:separator/>
      </w:r>
    </w:p>
  </w:endnote>
  <w:endnote w:type="continuationSeparator" w:id="0">
    <w:p w:rsidR="000C0AF5" w:rsidRDefault="000C0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4CA0C1-E082-41A0-A256-FE59D3A3C65E}"/>
    <w:embedBold r:id="rId2" w:fontKey="{ECE52398-9892-4271-9CDD-9094EF913620}"/>
    <w:embedItalic r:id="rId3" w:fontKey="{5BCE19A8-C37F-49BD-9053-99220E7D1E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A8D68CF2-0FE2-4277-942A-D961643FB3A1}"/>
    <w:embedBold r:id="rId5" w:fontKey="{FD99157F-D36A-436D-8714-94D31BD36A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C9896B1-C93E-4AED-8E36-C758CC03587E}"/>
    <w:embedBold r:id="rId7" w:fontKey="{E50DF43A-04E3-4A65-B529-7661C2BD35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B3890B-A355-4A8B-A7B9-B3454F866C7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859788BE-0BA4-46B7-A294-29B09D1FC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EBF81F1-EFA7-4925-AB21-8E1B217D6B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837" w:rsidRDefault="00E26837">
    <w:pPr>
      <w:pStyle w:val="Sidefod"/>
    </w:pPr>
    <w:r>
      <w:tab/>
    </w:r>
    <w:r>
      <w:tab/>
    </w:r>
    <w:r>
      <w:tab/>
    </w:r>
    <w:r w:rsidR="00AD2990" w:rsidRPr="00336DC5">
      <w:rPr>
        <w:vanish/>
      </w:rPr>
      <w:fldChar w:fldCharType="begin"/>
    </w:r>
    <w:r w:rsidRPr="00336DC5">
      <w:rPr>
        <w:vanish/>
      </w:rPr>
      <w:instrText>page</w:instrText>
    </w:r>
    <w:r w:rsidR="00AD2990" w:rsidRPr="00336DC5">
      <w:rPr>
        <w:vanish/>
      </w:rPr>
      <w:fldChar w:fldCharType="separate"/>
    </w:r>
    <w:r w:rsidR="00597F3C">
      <w:rPr>
        <w:noProof/>
        <w:vanish/>
      </w:rPr>
      <w:t>4</w:t>
    </w:r>
    <w:r w:rsidR="00AD2990" w:rsidRPr="00336DC5">
      <w:rPr>
        <w:vanish/>
      </w:rPr>
      <w:fldChar w:fldCharType="end"/>
    </w:r>
    <w:r w:rsidRPr="00336DC5">
      <w:rPr>
        <w:vanish/>
      </w:rPr>
      <w:t>/</w:t>
    </w:r>
    <w:r w:rsidR="00AD2990" w:rsidRPr="00336DC5">
      <w:rPr>
        <w:vanish/>
      </w:rPr>
      <w:fldChar w:fldCharType="begin"/>
    </w:r>
    <w:r w:rsidRPr="00336DC5">
      <w:rPr>
        <w:vanish/>
      </w:rPr>
      <w:instrText>numpages</w:instrText>
    </w:r>
    <w:r w:rsidR="00AD2990" w:rsidRPr="00336DC5">
      <w:rPr>
        <w:vanish/>
      </w:rPr>
      <w:fldChar w:fldCharType="separate"/>
    </w:r>
    <w:r w:rsidR="00597F3C">
      <w:rPr>
        <w:noProof/>
        <w:vanish/>
      </w:rPr>
      <w:t>5</w:t>
    </w:r>
    <w:r w:rsidR="00AD2990" w:rsidRPr="00336DC5">
      <w:rPr>
        <w:vanish/>
      </w:rPr>
      <w:fldChar w:fldCharType="end"/>
    </w:r>
    <w:r w:rsidRPr="00336DC5">
      <w:rPr>
        <w:vanish/>
      </w:rPr>
      <w:t>/</w:t>
    </w:r>
    <w:r w:rsidR="00AD2990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AD2990" w:rsidRPr="00336DC5">
      <w:rPr>
        <w:vanish/>
      </w:rPr>
      <w:fldChar w:fldCharType="separate"/>
    </w:r>
    <w:r w:rsidR="00597F3C">
      <w:rPr>
        <w:noProof/>
        <w:vanish/>
      </w:rPr>
      <w:t>5</w:t>
    </w:r>
    <w:r w:rsidR="00AD2990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837" w:rsidRDefault="00E26837" w:rsidP="00260E34"/>
  <w:p w:rsidR="00E26837" w:rsidRDefault="00E26837" w:rsidP="00260E34"/>
  <w:tbl>
    <w:tblPr>
      <w:tblW w:w="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</w:tblGrid>
    <w:tr w:rsidR="00E26837" w:rsidRPr="00C41C80" w:rsidTr="00B716AB">
      <w:tc>
        <w:tcPr>
          <w:tcW w:w="2410" w:type="dxa"/>
        </w:tcPr>
        <w:p w:rsidR="00E26837" w:rsidRPr="00C41C80" w:rsidRDefault="00E26837" w:rsidP="002478F8">
          <w:pPr>
            <w:pStyle w:val="Template-Address"/>
            <w:rPr>
              <w:lang w:val="en-GB"/>
            </w:rPr>
          </w:pPr>
          <w:bookmarkStart w:id="40" w:name="bmkSecundaryLogo"/>
          <w:bookmarkEnd w:id="40"/>
        </w:p>
      </w:tc>
    </w:tr>
  </w:tbl>
  <w:p w:rsidR="00E26837" w:rsidRPr="006C3A1B" w:rsidRDefault="00E26837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AF5" w:rsidRDefault="000C0AF5">
      <w:r>
        <w:separator/>
      </w:r>
    </w:p>
  </w:footnote>
  <w:footnote w:type="continuationSeparator" w:id="0">
    <w:p w:rsidR="000C0AF5" w:rsidRDefault="000C0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837" w:rsidRDefault="00281668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brZAsAAIw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pb8A&#10;AADaAAAADwAAAGRycy9kb3ducmV2LnhtbERPy4rCMBTdC/MP4Q6401QZRTqmUgQHcSH4+IBrc6ct&#10;bW5qErX+vVkILg/nvVz1phV3cr62rGAyTkAQF1bXXCo4nzajBQgfkDW2lknBkzyssq/BElNtH3yg&#10;+zGUIoawT1FBFUKXSumLigz6se2II/dvncEQoSuldviI4aaV0ySZS4M1x4YKO1pXVDTHm1GQX+y1&#10;cbvJ5ZZs8+ls/RP+yr1Wavjd578gAvXhI367t1pB3BqvxBs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/KlvwAAANo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rPr0A&#10;AADbAAAADwAAAGRycy9kb3ducmV2LnhtbERPS2sCMRC+F/wPYQRvNWsPVrZGEUHw6uPS27CZ7q5u&#10;Jmsy7uPfN0Kht/n4nrPeDq5RHYVYezawmGegiAtvay4NXC+H9xWoKMgWG89kYKQI283kbY259T2f&#10;qDtLqVIIxxwNVCJtrnUsKnIY574lTtyPDw4lwVBqG7BP4a7RH1m21A5rTg0VtrSvqLifn84ARX9w&#10;JwkjOT3eiu77IZ/9w5jZdNh9gRIa5F/85z7aNH8Br1/SAXr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crPr0AAADbAAAADwAAAAAAAAAAAAAAAACYAgAAZHJzL2Rvd25yZXYu&#10;eG1sUEsFBgAAAAAEAAQA9QAAAIID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837" w:rsidRDefault="00E26837" w:rsidP="002478F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E26837" w:rsidRDefault="00E26837" w:rsidP="002478F8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5A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u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sNt5A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E26837" w:rsidRDefault="00E26837" w:rsidP="002478F8">
                    <w:pPr>
                      <w:pStyle w:val="Template-Parentlogoname"/>
                    </w:pPr>
                    <w:bookmarkStart w:id="5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E26837" w:rsidRDefault="00E26837" w:rsidP="002478F8">
                    <w:pPr>
                      <w:pStyle w:val="Template-Unitnamelogoname"/>
                    </w:pPr>
                    <w:bookmarkStart w:id="6" w:name="SD_OFF_Unitname_N2"/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  <w:p w:rsidR="00E26837" w:rsidRDefault="00E2683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1668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837" w:rsidRDefault="00E26837" w:rsidP="00A11327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AD2990"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D2990">
                            <w:rPr>
                              <w:rStyle w:val="Sidetal"/>
                            </w:rPr>
                            <w:fldChar w:fldCharType="separate"/>
                          </w:r>
                          <w:r w:rsidR="00597F3C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 w:rsidR="00AD2990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="00AD2990"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D2990">
                            <w:rPr>
                              <w:rStyle w:val="Sidetal"/>
                            </w:rPr>
                            <w:fldChar w:fldCharType="separate"/>
                          </w:r>
                          <w:r w:rsidR="00597F3C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AD29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E26837" w:rsidRPr="00192812" w:rsidRDefault="00E26837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jlsQIAALA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B9ouOWxAgAAsA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E26837" w:rsidRDefault="00E26837" w:rsidP="00A11327">
                    <w:pPr>
                      <w:rPr>
                        <w:rStyle w:val="Sidetal"/>
                      </w:rPr>
                    </w:pPr>
                    <w:bookmarkStart w:id="5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5"/>
                    <w:r>
                      <w:rPr>
                        <w:rStyle w:val="Sidetal"/>
                      </w:rPr>
                      <w:t xml:space="preserve"> </w:t>
                    </w:r>
                    <w:r w:rsidR="00AD2990"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 w:rsidR="00AD2990">
                      <w:rPr>
                        <w:rStyle w:val="Sidetal"/>
                      </w:rPr>
                      <w:fldChar w:fldCharType="separate"/>
                    </w:r>
                    <w:r w:rsidR="00597F3C">
                      <w:rPr>
                        <w:rStyle w:val="Sidetal"/>
                        <w:noProof/>
                      </w:rPr>
                      <w:t>4</w:t>
                    </w:r>
                    <w:r w:rsidR="00AD2990"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 w:rsidR="00AD2990"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 w:rsidR="00AD2990">
                      <w:rPr>
                        <w:rStyle w:val="Sidetal"/>
                      </w:rPr>
                      <w:fldChar w:fldCharType="separate"/>
                    </w:r>
                    <w:r w:rsidR="00597F3C">
                      <w:rPr>
                        <w:rStyle w:val="Sidetal"/>
                        <w:noProof/>
                      </w:rPr>
                      <w:t>5</w:t>
                    </w:r>
                    <w:r w:rsidR="00AD2990">
                      <w:rPr>
                        <w:rStyle w:val="Sidetal"/>
                      </w:rPr>
                      <w:fldChar w:fldCharType="end"/>
                    </w:r>
                  </w:p>
                  <w:p w:rsidR="00E26837" w:rsidRPr="00192812" w:rsidRDefault="00E26837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837" w:rsidRDefault="00281668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837" w:rsidRDefault="00E26837" w:rsidP="002478F8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E26837" w:rsidRDefault="00E26837" w:rsidP="002478F8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E26837" w:rsidRDefault="00E26837" w:rsidP="002478F8">
                    <w:pPr>
                      <w:pStyle w:val="Template-Parentlogoname"/>
                    </w:pPr>
                    <w:bookmarkStart w:id="11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E26837" w:rsidRDefault="00E26837" w:rsidP="002478F8">
                    <w:pPr>
                      <w:pStyle w:val="Template-Unitnamelogoname"/>
                    </w:pPr>
                    <w:bookmarkStart w:id="12" w:name="SD_OFF_UnitName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E26837" w:rsidRDefault="00E2683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1668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837" w:rsidRPr="00D62187" w:rsidRDefault="00E26837" w:rsidP="00747F6F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8" w:name="SD_USR_Afdeling"/>
                          <w:bookmarkStart w:id="9" w:name="SD_USR_Department"/>
                          <w:bookmarkStart w:id="10" w:name="SD_OFF_Afdeling"/>
                          <w:bookmarkStart w:id="11" w:name="HIF_SD_USR_Department"/>
                          <w:bookmarkEnd w:id="8"/>
                          <w:bookmarkEnd w:id="9"/>
                          <w:bookmarkEnd w:id="10"/>
                        </w:p>
                        <w:p w:rsidR="00E26837" w:rsidRPr="00D62187" w:rsidRDefault="00E26837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E26837" w:rsidRPr="00D62187" w:rsidRDefault="00E26837" w:rsidP="00747F6F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2" w:name="SD_USR_Name"/>
                          <w:bookmarkStart w:id="13" w:name="HIF_SD_USR_Name"/>
                          <w:bookmarkEnd w:id="11"/>
                          <w:bookmarkEnd w:id="12"/>
                        </w:p>
                        <w:bookmarkEnd w:id="13"/>
                        <w:p w:rsidR="00E26837" w:rsidRDefault="00E26837" w:rsidP="00747F6F">
                          <w:pPr>
                            <w:pStyle w:val="Template-Brugerinfo"/>
                          </w:pPr>
                        </w:p>
                        <w:p w:rsidR="00E26837" w:rsidRPr="00D62187" w:rsidRDefault="00E26837" w:rsidP="00747F6F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4" w:name="SD_USR_Title"/>
                          <w:bookmarkStart w:id="15" w:name="HIF_SD_USR_Title"/>
                          <w:bookmarkEnd w:id="14"/>
                        </w:p>
                        <w:p w:rsidR="00E26837" w:rsidRPr="00D62187" w:rsidRDefault="00E26837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E26837" w:rsidRPr="00307E90" w:rsidRDefault="00E26837" w:rsidP="00873AA6">
                          <w:pPr>
                            <w:pStyle w:val="Template"/>
                          </w:pPr>
                          <w:bookmarkStart w:id="16" w:name="SD_LAN_Date_N2"/>
                          <w:bookmarkEnd w:id="15"/>
                          <w:r>
                            <w:t>Dato</w:t>
                          </w:r>
                          <w:bookmarkEnd w:id="16"/>
                          <w:r>
                            <w:t xml:space="preserve">: </w:t>
                          </w:r>
                          <w:r w:rsidR="00AD2990">
                            <w:fldChar w:fldCharType="begin"/>
                          </w:r>
                          <w:r>
                            <w:instrText>CREATEDATE  \@ "</w:instrText>
                          </w:r>
                          <w:bookmarkStart w:id="17" w:name="SD_LAN_Datefield"/>
                          <w:r>
                            <w:instrText>dd. MMMM yyyy</w:instrText>
                          </w:r>
                          <w:bookmarkEnd w:id="17"/>
                          <w:r>
                            <w:instrText xml:space="preserve">"  \* MERGEFORMAT </w:instrText>
                          </w:r>
                          <w:r w:rsidR="00AD2990">
                            <w:fldChar w:fldCharType="separate"/>
                          </w:r>
                          <w:r w:rsidR="00EE27CA">
                            <w:t>19</w:t>
                          </w:r>
                          <w:r w:rsidR="00A14009">
                            <w:t>. december 2014</w:t>
                          </w:r>
                          <w:r w:rsidR="00AD2990">
                            <w:fldChar w:fldCharType="end"/>
                          </w:r>
                        </w:p>
                        <w:p w:rsidR="00E26837" w:rsidRPr="00D62187" w:rsidRDefault="00E26837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SD_LAN_Sagsnr"/>
                          <w:bookmarkStart w:id="19" w:name="HIF_SD_FLD_Sagsnummer"/>
                          <w:r w:rsidRPr="00D62187">
                            <w:rPr>
                              <w:vanish/>
                            </w:rPr>
                            <w:t>Sagsnr</w:t>
                          </w:r>
                          <w:bookmarkEnd w:id="18"/>
                          <w:r w:rsidRPr="00D62187">
                            <w:rPr>
                              <w:vanish/>
                            </w:rPr>
                            <w:t xml:space="preserve">.: </w:t>
                          </w:r>
                          <w:bookmarkStart w:id="20" w:name="SD_FLD_Sagsnummer"/>
                          <w:bookmarkEnd w:id="20"/>
                        </w:p>
                        <w:p w:rsidR="00E26837" w:rsidRPr="00D62187" w:rsidRDefault="00E26837" w:rsidP="00873AA6">
                          <w:pPr>
                            <w:pStyle w:val="Template"/>
                          </w:pPr>
                          <w:bookmarkStart w:id="21" w:name="SD_LAN_Ref"/>
                          <w:bookmarkStart w:id="22" w:name="HIF_SD_FLD_Reference"/>
                          <w:bookmarkEnd w:id="19"/>
                          <w:r w:rsidRPr="00D62187">
                            <w:t>Ref</w:t>
                          </w:r>
                          <w:bookmarkEnd w:id="21"/>
                          <w:r w:rsidRPr="00D62187">
                            <w:t xml:space="preserve">: </w:t>
                          </w:r>
                          <w:r>
                            <w:t>EHL</w:t>
                          </w:r>
                        </w:p>
                        <w:bookmarkEnd w:id="22"/>
                        <w:p w:rsidR="00E26837" w:rsidRPr="00C96CED" w:rsidRDefault="00E26837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26837" w:rsidRDefault="00E26837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:rsidR="00E26837" w:rsidRPr="00873AA6" w:rsidRDefault="00E26837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SD_LAN_Page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 w:rsidR="00AD29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AD29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97F3C">
                            <w:rPr>
                              <w:rStyle w:val="Sidetal"/>
                            </w:rPr>
                            <w:t>1</w:t>
                          </w:r>
                          <w:r w:rsidR="00AD29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D29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AD29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97F3C">
                            <w:rPr>
                              <w:rStyle w:val="Sidetal"/>
                            </w:rPr>
                            <w:t>5</w:t>
                          </w:r>
                          <w:r w:rsidR="00AD29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E26837" w:rsidRPr="00D62187" w:rsidRDefault="00E26837" w:rsidP="00747F6F">
                    <w:pPr>
                      <w:pStyle w:val="Template-Afdeling"/>
                      <w:rPr>
                        <w:vanish/>
                      </w:rPr>
                    </w:pPr>
                    <w:bookmarkStart w:id="24" w:name="SD_USR_Afdeling"/>
                    <w:bookmarkStart w:id="25" w:name="SD_USR_Department"/>
                    <w:bookmarkStart w:id="26" w:name="SD_OFF_Afdeling"/>
                    <w:bookmarkStart w:id="27" w:name="HIF_SD_USR_Department"/>
                    <w:bookmarkEnd w:id="24"/>
                    <w:bookmarkEnd w:id="25"/>
                    <w:bookmarkEnd w:id="26"/>
                  </w:p>
                  <w:p w:rsidR="00E26837" w:rsidRPr="00D62187" w:rsidRDefault="00E26837" w:rsidP="00747F6F">
                    <w:pPr>
                      <w:pStyle w:val="Template"/>
                      <w:rPr>
                        <w:vanish/>
                      </w:rPr>
                    </w:pPr>
                  </w:p>
                  <w:p w:rsidR="00E26837" w:rsidRPr="00D62187" w:rsidRDefault="00E26837" w:rsidP="00747F6F">
                    <w:pPr>
                      <w:pStyle w:val="Template-NavnMellemnavn"/>
                      <w:rPr>
                        <w:vanish/>
                      </w:rPr>
                    </w:pPr>
                    <w:bookmarkStart w:id="28" w:name="SD_USR_Name"/>
                    <w:bookmarkStart w:id="29" w:name="HIF_SD_USR_Name"/>
                    <w:bookmarkEnd w:id="27"/>
                    <w:bookmarkEnd w:id="28"/>
                  </w:p>
                  <w:bookmarkEnd w:id="29"/>
                  <w:p w:rsidR="00E26837" w:rsidRDefault="00E26837" w:rsidP="00747F6F">
                    <w:pPr>
                      <w:pStyle w:val="Template-Brugerinfo"/>
                    </w:pPr>
                  </w:p>
                  <w:p w:rsidR="00E26837" w:rsidRPr="00D62187" w:rsidRDefault="00E26837" w:rsidP="00747F6F">
                    <w:pPr>
                      <w:pStyle w:val="Template-Brugerinfo"/>
                      <w:rPr>
                        <w:vanish/>
                      </w:rPr>
                    </w:pPr>
                    <w:bookmarkStart w:id="30" w:name="SD_USR_Title"/>
                    <w:bookmarkStart w:id="31" w:name="HIF_SD_USR_Title"/>
                    <w:bookmarkEnd w:id="30"/>
                  </w:p>
                  <w:p w:rsidR="00E26837" w:rsidRPr="00D62187" w:rsidRDefault="00E26837" w:rsidP="00747F6F">
                    <w:pPr>
                      <w:pStyle w:val="Template"/>
                      <w:rPr>
                        <w:vanish/>
                      </w:rPr>
                    </w:pPr>
                  </w:p>
                  <w:p w:rsidR="00E26837" w:rsidRPr="00307E90" w:rsidRDefault="00E26837" w:rsidP="00873AA6">
                    <w:pPr>
                      <w:pStyle w:val="Template"/>
                    </w:pPr>
                    <w:bookmarkStart w:id="32" w:name="SD_LAN_Date_N2"/>
                    <w:bookmarkEnd w:id="31"/>
                    <w:r>
                      <w:t>Dato</w:t>
                    </w:r>
                    <w:bookmarkEnd w:id="32"/>
                    <w:r>
                      <w:t xml:space="preserve">: </w:t>
                    </w:r>
                    <w:r w:rsidR="00AD2990">
                      <w:fldChar w:fldCharType="begin"/>
                    </w:r>
                    <w:r>
                      <w:instrText>CREATEDATE  \@ "</w:instrText>
                    </w:r>
                    <w:bookmarkStart w:id="33" w:name="SD_LAN_Datefield"/>
                    <w:r>
                      <w:instrText>dd. MMMM yyyy</w:instrText>
                    </w:r>
                    <w:bookmarkEnd w:id="33"/>
                    <w:r>
                      <w:instrText xml:space="preserve">"  \* MERGEFORMAT </w:instrText>
                    </w:r>
                    <w:r w:rsidR="00AD2990">
                      <w:fldChar w:fldCharType="separate"/>
                    </w:r>
                    <w:r w:rsidR="00EE27CA">
                      <w:t>19</w:t>
                    </w:r>
                    <w:r w:rsidR="00A14009">
                      <w:t>. december 2014</w:t>
                    </w:r>
                    <w:r w:rsidR="00AD2990">
                      <w:fldChar w:fldCharType="end"/>
                    </w:r>
                  </w:p>
                  <w:p w:rsidR="00E26837" w:rsidRPr="00D62187" w:rsidRDefault="00E26837" w:rsidP="00873AA6">
                    <w:pPr>
                      <w:pStyle w:val="Template"/>
                      <w:rPr>
                        <w:vanish/>
                      </w:rPr>
                    </w:pPr>
                    <w:bookmarkStart w:id="34" w:name="SD_LAN_Sagsnr"/>
                    <w:bookmarkStart w:id="35" w:name="HIF_SD_FLD_Sagsnummer"/>
                    <w:r w:rsidRPr="00D62187">
                      <w:rPr>
                        <w:vanish/>
                      </w:rPr>
                      <w:t>Sagsnr</w:t>
                    </w:r>
                    <w:bookmarkEnd w:id="34"/>
                    <w:r w:rsidRPr="00D62187">
                      <w:rPr>
                        <w:vanish/>
                      </w:rPr>
                      <w:t xml:space="preserve">.: </w:t>
                    </w:r>
                    <w:bookmarkStart w:id="36" w:name="SD_FLD_Sagsnummer"/>
                    <w:bookmarkEnd w:id="36"/>
                  </w:p>
                  <w:p w:rsidR="00E26837" w:rsidRPr="00D62187" w:rsidRDefault="00E26837" w:rsidP="00873AA6">
                    <w:pPr>
                      <w:pStyle w:val="Template"/>
                    </w:pPr>
                    <w:bookmarkStart w:id="37" w:name="SD_LAN_Ref"/>
                    <w:bookmarkStart w:id="38" w:name="HIF_SD_FLD_Reference"/>
                    <w:bookmarkEnd w:id="35"/>
                    <w:r w:rsidRPr="00D62187">
                      <w:t>Ref</w:t>
                    </w:r>
                    <w:bookmarkEnd w:id="37"/>
                    <w:r w:rsidRPr="00D62187">
                      <w:t xml:space="preserve">: </w:t>
                    </w:r>
                    <w:r>
                      <w:t>EHL</w:t>
                    </w:r>
                  </w:p>
                  <w:bookmarkEnd w:id="38"/>
                  <w:p w:rsidR="00E26837" w:rsidRPr="00C96CED" w:rsidRDefault="00E26837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26837" w:rsidRDefault="00E26837" w:rsidP="00873AA6">
                    <w:pPr>
                      <w:pStyle w:val="Template-Date"/>
                      <w:spacing w:line="120" w:lineRule="exact"/>
                    </w:pPr>
                  </w:p>
                  <w:p w:rsidR="00E26837" w:rsidRPr="00873AA6" w:rsidRDefault="00E26837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9" w:name="SD_LAN_Page"/>
                    <w:r>
                      <w:t>Side</w:t>
                    </w:r>
                    <w:bookmarkEnd w:id="39"/>
                    <w:r>
                      <w:t xml:space="preserve"> </w:t>
                    </w:r>
                    <w:r w:rsidR="00AD2990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AD29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97F3C">
                      <w:rPr>
                        <w:rStyle w:val="Sidetal"/>
                      </w:rPr>
                      <w:t>1</w:t>
                    </w:r>
                    <w:r w:rsidR="00AD2990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AD2990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AD29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97F3C">
                      <w:rPr>
                        <w:rStyle w:val="Sidetal"/>
                      </w:rPr>
                      <w:t>5</w:t>
                    </w:r>
                    <w:r w:rsidR="00AD29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56E28"/>
    <w:multiLevelType w:val="hybridMultilevel"/>
    <w:tmpl w:val="93D83C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F827F0"/>
    <w:multiLevelType w:val="hybridMultilevel"/>
    <w:tmpl w:val="94BEA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20"/>
  </w:num>
  <w:num w:numId="16">
    <w:abstractNumId w:val="16"/>
  </w:num>
  <w:num w:numId="17">
    <w:abstractNumId w:val="13"/>
  </w:num>
  <w:num w:numId="18">
    <w:abstractNumId w:val="12"/>
  </w:num>
  <w:num w:numId="19">
    <w:abstractNumId w:val="15"/>
  </w:num>
  <w:num w:numId="20">
    <w:abstractNumId w:val="10"/>
  </w:num>
  <w:num w:numId="2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87"/>
    <w:rsid w:val="00003B6C"/>
    <w:rsid w:val="00006C23"/>
    <w:rsid w:val="000128E2"/>
    <w:rsid w:val="00051A09"/>
    <w:rsid w:val="00057EB0"/>
    <w:rsid w:val="00061F99"/>
    <w:rsid w:val="00066792"/>
    <w:rsid w:val="00083CA9"/>
    <w:rsid w:val="00087773"/>
    <w:rsid w:val="00094D54"/>
    <w:rsid w:val="00097039"/>
    <w:rsid w:val="0009718E"/>
    <w:rsid w:val="000B694C"/>
    <w:rsid w:val="000C0AF5"/>
    <w:rsid w:val="000D1DE3"/>
    <w:rsid w:val="000D6CD2"/>
    <w:rsid w:val="000F02A6"/>
    <w:rsid w:val="00120D4B"/>
    <w:rsid w:val="00146DC7"/>
    <w:rsid w:val="00153477"/>
    <w:rsid w:val="0015528B"/>
    <w:rsid w:val="00186C15"/>
    <w:rsid w:val="00192812"/>
    <w:rsid w:val="001A2209"/>
    <w:rsid w:val="001F384E"/>
    <w:rsid w:val="002171DE"/>
    <w:rsid w:val="00227E7F"/>
    <w:rsid w:val="00232538"/>
    <w:rsid w:val="002478F8"/>
    <w:rsid w:val="00260E34"/>
    <w:rsid w:val="00267DB2"/>
    <w:rsid w:val="00271C6C"/>
    <w:rsid w:val="00281668"/>
    <w:rsid w:val="0029775F"/>
    <w:rsid w:val="002D4D55"/>
    <w:rsid w:val="002E326D"/>
    <w:rsid w:val="002E6FF9"/>
    <w:rsid w:val="002F3033"/>
    <w:rsid w:val="002F5402"/>
    <w:rsid w:val="0030194C"/>
    <w:rsid w:val="00307579"/>
    <w:rsid w:val="003613EA"/>
    <w:rsid w:val="00361F20"/>
    <w:rsid w:val="003711E4"/>
    <w:rsid w:val="00377389"/>
    <w:rsid w:val="00382E80"/>
    <w:rsid w:val="003921DD"/>
    <w:rsid w:val="003D262F"/>
    <w:rsid w:val="003D380D"/>
    <w:rsid w:val="003D49BF"/>
    <w:rsid w:val="003D5596"/>
    <w:rsid w:val="003D5E3D"/>
    <w:rsid w:val="003E448A"/>
    <w:rsid w:val="003E4A18"/>
    <w:rsid w:val="003E6170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56317"/>
    <w:rsid w:val="0048777D"/>
    <w:rsid w:val="004A3216"/>
    <w:rsid w:val="004A66E6"/>
    <w:rsid w:val="004A74B2"/>
    <w:rsid w:val="004B7890"/>
    <w:rsid w:val="004C208C"/>
    <w:rsid w:val="004D2720"/>
    <w:rsid w:val="004E1C3B"/>
    <w:rsid w:val="004F0B15"/>
    <w:rsid w:val="00504494"/>
    <w:rsid w:val="00524DD1"/>
    <w:rsid w:val="00547ACA"/>
    <w:rsid w:val="00572517"/>
    <w:rsid w:val="005726FD"/>
    <w:rsid w:val="005802EE"/>
    <w:rsid w:val="00597460"/>
    <w:rsid w:val="0059750E"/>
    <w:rsid w:val="005978B7"/>
    <w:rsid w:val="00597F3C"/>
    <w:rsid w:val="005B4C77"/>
    <w:rsid w:val="005E13CA"/>
    <w:rsid w:val="005E6CB9"/>
    <w:rsid w:val="00641B24"/>
    <w:rsid w:val="0064685F"/>
    <w:rsid w:val="006B4CE3"/>
    <w:rsid w:val="006B52A7"/>
    <w:rsid w:val="006C3A1B"/>
    <w:rsid w:val="006D24DB"/>
    <w:rsid w:val="006D7B83"/>
    <w:rsid w:val="006E0F5F"/>
    <w:rsid w:val="00704F07"/>
    <w:rsid w:val="00714333"/>
    <w:rsid w:val="00721952"/>
    <w:rsid w:val="00723380"/>
    <w:rsid w:val="007264B9"/>
    <w:rsid w:val="00731229"/>
    <w:rsid w:val="00736658"/>
    <w:rsid w:val="00747F6F"/>
    <w:rsid w:val="007542B0"/>
    <w:rsid w:val="00757BDC"/>
    <w:rsid w:val="00773E7E"/>
    <w:rsid w:val="00775968"/>
    <w:rsid w:val="00795523"/>
    <w:rsid w:val="007955B4"/>
    <w:rsid w:val="00795981"/>
    <w:rsid w:val="007A64B8"/>
    <w:rsid w:val="007B0355"/>
    <w:rsid w:val="007C5CDC"/>
    <w:rsid w:val="007E0484"/>
    <w:rsid w:val="007F121A"/>
    <w:rsid w:val="00806025"/>
    <w:rsid w:val="00814AFC"/>
    <w:rsid w:val="0083637E"/>
    <w:rsid w:val="00852917"/>
    <w:rsid w:val="00863559"/>
    <w:rsid w:val="00873AA6"/>
    <w:rsid w:val="00877A78"/>
    <w:rsid w:val="008868CF"/>
    <w:rsid w:val="008871E0"/>
    <w:rsid w:val="008A4E02"/>
    <w:rsid w:val="008E5BD1"/>
    <w:rsid w:val="0090088D"/>
    <w:rsid w:val="00922FB6"/>
    <w:rsid w:val="00930E78"/>
    <w:rsid w:val="00934F34"/>
    <w:rsid w:val="00935352"/>
    <w:rsid w:val="0093783D"/>
    <w:rsid w:val="00947C62"/>
    <w:rsid w:val="00953C9D"/>
    <w:rsid w:val="00954AA9"/>
    <w:rsid w:val="00961B44"/>
    <w:rsid w:val="00966E3C"/>
    <w:rsid w:val="00975CA9"/>
    <w:rsid w:val="009A5DA4"/>
    <w:rsid w:val="009A72CF"/>
    <w:rsid w:val="009B1884"/>
    <w:rsid w:val="009C3A4A"/>
    <w:rsid w:val="009C473B"/>
    <w:rsid w:val="009C7904"/>
    <w:rsid w:val="00A01062"/>
    <w:rsid w:val="00A11327"/>
    <w:rsid w:val="00A14009"/>
    <w:rsid w:val="00A14DFA"/>
    <w:rsid w:val="00A154E1"/>
    <w:rsid w:val="00A2162C"/>
    <w:rsid w:val="00A2299B"/>
    <w:rsid w:val="00A36231"/>
    <w:rsid w:val="00A569B2"/>
    <w:rsid w:val="00A721E6"/>
    <w:rsid w:val="00A74664"/>
    <w:rsid w:val="00A74EA6"/>
    <w:rsid w:val="00A76D78"/>
    <w:rsid w:val="00A861B5"/>
    <w:rsid w:val="00A91794"/>
    <w:rsid w:val="00A91CB9"/>
    <w:rsid w:val="00A93C57"/>
    <w:rsid w:val="00A96F24"/>
    <w:rsid w:val="00AA0190"/>
    <w:rsid w:val="00AA0C9D"/>
    <w:rsid w:val="00AA0EF9"/>
    <w:rsid w:val="00AA69B2"/>
    <w:rsid w:val="00AB0FCC"/>
    <w:rsid w:val="00AB2E5C"/>
    <w:rsid w:val="00AB4E1D"/>
    <w:rsid w:val="00AC03C4"/>
    <w:rsid w:val="00AD2990"/>
    <w:rsid w:val="00B15221"/>
    <w:rsid w:val="00B22D83"/>
    <w:rsid w:val="00B32457"/>
    <w:rsid w:val="00B330C0"/>
    <w:rsid w:val="00B43FBF"/>
    <w:rsid w:val="00B56D67"/>
    <w:rsid w:val="00B5730D"/>
    <w:rsid w:val="00B60F23"/>
    <w:rsid w:val="00B716AB"/>
    <w:rsid w:val="00B84835"/>
    <w:rsid w:val="00B936B1"/>
    <w:rsid w:val="00B954B3"/>
    <w:rsid w:val="00BA56DF"/>
    <w:rsid w:val="00BA6D11"/>
    <w:rsid w:val="00BE1539"/>
    <w:rsid w:val="00BE7CAE"/>
    <w:rsid w:val="00BE7FBE"/>
    <w:rsid w:val="00BF0485"/>
    <w:rsid w:val="00BF3805"/>
    <w:rsid w:val="00C14EF8"/>
    <w:rsid w:val="00C372A4"/>
    <w:rsid w:val="00C41C80"/>
    <w:rsid w:val="00C50E72"/>
    <w:rsid w:val="00C62715"/>
    <w:rsid w:val="00C62763"/>
    <w:rsid w:val="00C96CED"/>
    <w:rsid w:val="00CB2ECE"/>
    <w:rsid w:val="00CD726C"/>
    <w:rsid w:val="00D227D0"/>
    <w:rsid w:val="00D30BD9"/>
    <w:rsid w:val="00D31A8E"/>
    <w:rsid w:val="00D62187"/>
    <w:rsid w:val="00D7661D"/>
    <w:rsid w:val="00D87781"/>
    <w:rsid w:val="00D910A8"/>
    <w:rsid w:val="00D9564B"/>
    <w:rsid w:val="00DC0050"/>
    <w:rsid w:val="00DC3723"/>
    <w:rsid w:val="00DD5471"/>
    <w:rsid w:val="00DE3C16"/>
    <w:rsid w:val="00E026D2"/>
    <w:rsid w:val="00E26837"/>
    <w:rsid w:val="00E33599"/>
    <w:rsid w:val="00E36FDE"/>
    <w:rsid w:val="00E461F3"/>
    <w:rsid w:val="00E517A9"/>
    <w:rsid w:val="00E52AF8"/>
    <w:rsid w:val="00E63F5A"/>
    <w:rsid w:val="00EA26CD"/>
    <w:rsid w:val="00EA6633"/>
    <w:rsid w:val="00EC285C"/>
    <w:rsid w:val="00ED49DE"/>
    <w:rsid w:val="00EE27CA"/>
    <w:rsid w:val="00EE5AEB"/>
    <w:rsid w:val="00EF7D36"/>
    <w:rsid w:val="00F05149"/>
    <w:rsid w:val="00F078E4"/>
    <w:rsid w:val="00F32917"/>
    <w:rsid w:val="00F40C5E"/>
    <w:rsid w:val="00F4463E"/>
    <w:rsid w:val="00F45004"/>
    <w:rsid w:val="00F54A93"/>
    <w:rsid w:val="00F67A46"/>
    <w:rsid w:val="00F76D16"/>
    <w:rsid w:val="00F86029"/>
    <w:rsid w:val="00FA31F3"/>
    <w:rsid w:val="00FB39F0"/>
    <w:rsid w:val="00FC2ABE"/>
    <w:rsid w:val="00FD06CB"/>
    <w:rsid w:val="00FE0DAB"/>
    <w:rsid w:val="00FE4E78"/>
    <w:rsid w:val="00FF260D"/>
    <w:rsid w:val="00FF5E36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52A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uiPriority w:val="59"/>
    <w:rsid w:val="00E52AF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62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Overskrift1Tegn">
    <w:name w:val="Overskrift 1 Tegn"/>
    <w:link w:val="Overskrift1"/>
    <w:uiPriority w:val="9"/>
    <w:rsid w:val="00D62187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uiPriority w:val="9"/>
    <w:rsid w:val="00D62187"/>
    <w:rPr>
      <w:rFonts w:ascii="Georgia" w:hAnsi="Georgia" w:cs="Arial"/>
      <w:bCs/>
      <w:iCs/>
      <w:sz w:val="21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52A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uiPriority w:val="59"/>
    <w:rsid w:val="00E52AF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62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Overskrift1Tegn">
    <w:name w:val="Overskrift 1 Tegn"/>
    <w:link w:val="Overskrift1"/>
    <w:uiPriority w:val="9"/>
    <w:rsid w:val="00D62187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uiPriority w:val="9"/>
    <w:rsid w:val="00D62187"/>
    <w:rPr>
      <w:rFonts w:ascii="Georgia" w:hAnsi="Georgia" w:cs="Arial"/>
      <w:bCs/>
      <w:iCs/>
      <w:sz w:val="21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ehl\Application%20Data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8</TotalTime>
  <Pages>5</Pages>
  <Words>849</Words>
  <Characters>5183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Prins</dc:creator>
  <cp:lastModifiedBy>Esben Højbjerre Larsen</cp:lastModifiedBy>
  <cp:revision>9</cp:revision>
  <dcterms:created xsi:type="dcterms:W3CDTF">2014-12-19T10:29:00Z</dcterms:created>
  <dcterms:modified xsi:type="dcterms:W3CDTF">2014-12-19T11:54:00Z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1846</vt:lpwstr>
  </property>
  <property fmtid="{D5CDD505-2E9C-101B-9397-08002B2CF9AE}" pid="5" name="LogoFarve">
    <vt:lpwstr>blue</vt:lpwstr>
  </property>
</Properties>
</file>