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963"/>
        <w:gridCol w:w="3742"/>
      </w:tblGrid>
      <w:tr w:rsidR="00F130DC" w:rsidRPr="00534496" w:rsidTr="00863DF2">
        <w:trPr>
          <w:trHeight w:val="1484"/>
        </w:trPr>
        <w:tc>
          <w:tcPr>
            <w:tcW w:w="5963" w:type="dxa"/>
          </w:tcPr>
          <w:p w:rsidR="00F130DC" w:rsidRPr="00534496" w:rsidRDefault="00F130DC" w:rsidP="00B22D3F">
            <w:r w:rsidRPr="00534496">
              <w:t>Møde</w:t>
            </w:r>
            <w:r w:rsidR="003850BB" w:rsidRPr="00534496">
              <w:t>dato</w:t>
            </w:r>
            <w:r w:rsidRPr="00534496">
              <w:t xml:space="preserve">: </w:t>
            </w:r>
            <w:bookmarkStart w:id="0" w:name="start"/>
            <w:r w:rsidRPr="00534496">
              <w:fldChar w:fldCharType="begin"/>
            </w:r>
            <w:r w:rsidRPr="00534496">
              <w:instrText xml:space="preserve"> MACROBUTTON NoName [Dato]</w:instrText>
            </w:r>
            <w:r w:rsidRPr="00534496">
              <w:fldChar w:fldCharType="end"/>
            </w:r>
            <w:bookmarkEnd w:id="0"/>
          </w:p>
          <w:p w:rsidR="00F130DC" w:rsidRPr="00534496" w:rsidRDefault="00F130DC" w:rsidP="00B22D3F">
            <w:r w:rsidRPr="00534496">
              <w:t xml:space="preserve">Møde: Møde i </w:t>
            </w:r>
            <w:r w:rsidR="00126CD1">
              <w:t>PFU</w:t>
            </w:r>
          </w:p>
          <w:p w:rsidR="00F130DC" w:rsidRPr="00534496" w:rsidRDefault="00F130DC" w:rsidP="00B22D3F">
            <w:r w:rsidRPr="00534496">
              <w:t>P</w:t>
            </w:r>
            <w:r w:rsidR="00126CD1">
              <w:t>rojektejer</w:t>
            </w:r>
            <w:r w:rsidRPr="00534496">
              <w:t xml:space="preserve">: </w:t>
            </w:r>
            <w:r w:rsidR="00126CD1" w:rsidRPr="00534496">
              <w:fldChar w:fldCharType="begin"/>
            </w:r>
            <w:r w:rsidR="00126CD1" w:rsidRPr="00534496">
              <w:instrText xml:space="preserve"> MACROBUTTON NoName [Fulde navn]</w:instrText>
            </w:r>
            <w:r w:rsidR="00126CD1" w:rsidRPr="00534496">
              <w:fldChar w:fldCharType="end"/>
            </w:r>
          </w:p>
          <w:p w:rsidR="00F130DC" w:rsidRPr="00534496" w:rsidRDefault="00126CD1" w:rsidP="003240B2">
            <w:r>
              <w:t>Projektleder</w:t>
            </w:r>
            <w:r w:rsidR="00F130DC" w:rsidRPr="00534496">
              <w:t xml:space="preserve">: </w:t>
            </w:r>
            <w:r w:rsidR="00F130DC" w:rsidRPr="00534496">
              <w:fldChar w:fldCharType="begin"/>
            </w:r>
            <w:r w:rsidR="00F130DC" w:rsidRPr="00534496">
              <w:instrText xml:space="preserve"> MACROBUTTON NoName [Fulde navn]</w:instrText>
            </w:r>
            <w:r w:rsidR="00F130DC" w:rsidRPr="00534496">
              <w:fldChar w:fldCharType="end"/>
            </w:r>
          </w:p>
        </w:tc>
        <w:tc>
          <w:tcPr>
            <w:tcW w:w="3742" w:type="dxa"/>
          </w:tcPr>
          <w:tbl>
            <w:tblPr>
              <w:tblW w:w="364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335"/>
              <w:gridCol w:w="305"/>
            </w:tblGrid>
            <w:tr w:rsidR="00F130DC" w:rsidRPr="00534496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:rsidR="00F130DC" w:rsidRPr="00534496" w:rsidRDefault="00F130DC" w:rsidP="00B22D3F">
                  <w:r w:rsidRPr="00534496">
                    <w:t>Beslutningspunkt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:rsidR="00F130DC" w:rsidRPr="00534496" w:rsidRDefault="00126CD1" w:rsidP="006B2CA3">
                  <w:pPr>
                    <w:jc w:val="center"/>
                  </w:pPr>
                  <w:r>
                    <w:t>X</w:t>
                  </w:r>
                </w:p>
              </w:tc>
            </w:tr>
            <w:tr w:rsidR="00F130DC" w:rsidRPr="00534496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:rsidR="00F130DC" w:rsidRPr="00534496" w:rsidRDefault="00F130DC" w:rsidP="00B22D3F">
                  <w:r w:rsidRPr="00534496">
                    <w:t>Drøftelsespunkt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:rsidR="00F130DC" w:rsidRPr="00534496" w:rsidRDefault="003850BB" w:rsidP="00B22D3F">
                  <w:r w:rsidRPr="00534496">
                    <w:t>Meddelel</w:t>
                  </w:r>
                  <w:r w:rsidR="006774CA" w:rsidRPr="00534496">
                    <w:t>se</w:t>
                  </w:r>
                  <w:r w:rsidRPr="00534496">
                    <w:t>spunkt</w:t>
                  </w:r>
                  <w:r w:rsidR="00F130DC" w:rsidRPr="00534496">
                    <w:t xml:space="preserve"> (sæt kryds)</w:t>
                  </w:r>
                </w:p>
              </w:tc>
              <w:tc>
                <w:tcPr>
                  <w:tcW w:w="305" w:type="dxa"/>
                  <w:vAlign w:val="center"/>
                </w:tcPr>
                <w:p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:rsidTr="00863DF2">
              <w:tc>
                <w:tcPr>
                  <w:tcW w:w="33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130DC" w:rsidRPr="00534496" w:rsidRDefault="00F130DC" w:rsidP="00B22D3F"/>
              </w:tc>
              <w:tc>
                <w:tcPr>
                  <w:tcW w:w="305" w:type="dxa"/>
                  <w:tcBorders>
                    <w:left w:val="nil"/>
                    <w:right w:val="nil"/>
                  </w:tcBorders>
                  <w:vAlign w:val="center"/>
                </w:tcPr>
                <w:p w:rsidR="00F130DC" w:rsidRPr="00534496" w:rsidRDefault="00F130DC" w:rsidP="006B2CA3">
                  <w:pPr>
                    <w:jc w:val="center"/>
                  </w:pPr>
                </w:p>
              </w:tc>
            </w:tr>
            <w:tr w:rsidR="00F130DC" w:rsidRPr="00534496" w:rsidTr="006B2CA3">
              <w:tc>
                <w:tcPr>
                  <w:tcW w:w="3335" w:type="dxa"/>
                  <w:tcBorders>
                    <w:top w:val="nil"/>
                    <w:left w:val="nil"/>
                    <w:bottom w:val="nil"/>
                  </w:tcBorders>
                </w:tcPr>
                <w:p w:rsidR="00F130DC" w:rsidRPr="00534496" w:rsidRDefault="00F130DC" w:rsidP="00B22D3F">
                  <w:r w:rsidRPr="00534496">
                    <w:t>Lukket punkt (sæt kryds)</w:t>
                  </w:r>
                </w:p>
              </w:tc>
              <w:tc>
                <w:tcPr>
                  <w:tcW w:w="305" w:type="dxa"/>
                  <w:vAlign w:val="center"/>
                </w:tcPr>
                <w:p w:rsidR="00F130DC" w:rsidRPr="00534496" w:rsidRDefault="00F130DC" w:rsidP="006B2CA3">
                  <w:pPr>
                    <w:jc w:val="center"/>
                  </w:pPr>
                </w:p>
              </w:tc>
            </w:tr>
          </w:tbl>
          <w:p w:rsidR="00F130DC" w:rsidRPr="00534496" w:rsidRDefault="00F130DC" w:rsidP="00966B26">
            <w:pPr>
              <w:rPr>
                <w:b/>
              </w:rPr>
            </w:pPr>
          </w:p>
        </w:tc>
      </w:tr>
    </w:tbl>
    <w:p w:rsidR="00F14508" w:rsidRPr="00534496" w:rsidRDefault="00F14508" w:rsidP="00B73481">
      <w:pPr>
        <w:spacing w:line="200" w:lineRule="exact"/>
        <w:rPr>
          <w:sz w:val="12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Emne</w:t>
            </w:r>
          </w:p>
        </w:tc>
      </w:tr>
      <w:tr w:rsidR="00B73481" w:rsidRPr="00534496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:rsidR="00534496" w:rsidRPr="00534496" w:rsidRDefault="00534496" w:rsidP="00534496">
            <w:r>
              <w:t>Projektændring for xxx-projektnavn</w:t>
            </w: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 xml:space="preserve">Resumé </w:t>
            </w:r>
          </w:p>
        </w:tc>
      </w:tr>
      <w:tr w:rsidR="00B73481" w:rsidRPr="00534496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:rsidR="00534496" w:rsidRPr="00534496" w:rsidRDefault="00534496" w:rsidP="004D017A">
            <w:pPr>
              <w:pStyle w:val="Opstilling-punkttegn"/>
            </w:pPr>
            <w:r>
              <w:t xml:space="preserve">Beskriv kort hvad ændringen går ud på. </w:t>
            </w:r>
            <w:r w:rsidR="00C205F9">
              <w:t xml:space="preserve">Er det tid, økonomi (DKK og ressourcer), </w:t>
            </w:r>
            <w:r w:rsidR="004D017A">
              <w:t>kvalitet, indhold</w:t>
            </w:r>
            <w:r>
              <w:t xml:space="preserve"> eller andet?</w:t>
            </w:r>
            <w:bookmarkStart w:id="1" w:name="_GoBack"/>
            <w:bookmarkEnd w:id="1"/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Indstilling</w:t>
            </w:r>
          </w:p>
        </w:tc>
      </w:tr>
      <w:tr w:rsidR="00B73481" w:rsidRPr="00534496" w:rsidTr="00534496">
        <w:trPr>
          <w:trHeight w:val="515"/>
        </w:trPr>
        <w:tc>
          <w:tcPr>
            <w:tcW w:w="9781" w:type="dxa"/>
            <w:tcMar>
              <w:bottom w:w="227" w:type="dxa"/>
            </w:tcMar>
          </w:tcPr>
          <w:p w:rsidR="00B73481" w:rsidRPr="00534496" w:rsidRDefault="00534496" w:rsidP="004D017A">
            <w:r>
              <w:t xml:space="preserve">Beskriv </w:t>
            </w:r>
            <w:r w:rsidR="004D017A">
              <w:t>hvilken</w:t>
            </w:r>
            <w:r>
              <w:t xml:space="preserve"> beslutning der ønskes truffet i forbindelse med ændringen.</w:t>
            </w:r>
            <w:r w:rsidR="00C205F9">
              <w:t xml:space="preserve"> Eksempelvis fastholdelse af ressourcer frem til ny projektafslutning, eller yderligere ressourcer </w:t>
            </w:r>
            <w:r w:rsidR="004D017A">
              <w:t>for at nå eksisterende mål</w:t>
            </w:r>
            <w:r w:rsidR="00B0062E">
              <w:t>.</w:t>
            </w:r>
            <w:r w:rsidR="00C205F9">
              <w:t xml:space="preserve"> </w:t>
            </w: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Sagsfremstilling</w:t>
            </w:r>
            <w:r w:rsidR="0083622E">
              <w:rPr>
                <w:b/>
              </w:rPr>
              <w:t xml:space="preserve"> - KORT</w:t>
            </w:r>
          </w:p>
        </w:tc>
      </w:tr>
      <w:tr w:rsidR="00B73481" w:rsidRPr="00534496" w:rsidTr="00115CB0">
        <w:tc>
          <w:tcPr>
            <w:tcW w:w="9781" w:type="dxa"/>
            <w:tcMar>
              <w:bottom w:w="227" w:type="dxa"/>
            </w:tcMar>
          </w:tcPr>
          <w:p w:rsidR="00534496" w:rsidRPr="00126CD1" w:rsidRDefault="00126CD1" w:rsidP="00115CB0">
            <w:pPr>
              <w:rPr>
                <w:b/>
                <w:i/>
              </w:rPr>
            </w:pPr>
            <w:r w:rsidRPr="00126CD1">
              <w:rPr>
                <w:b/>
                <w:i/>
              </w:rPr>
              <w:t>Årsag</w:t>
            </w:r>
            <w:r w:rsidR="00534496" w:rsidRPr="00126CD1">
              <w:rPr>
                <w:b/>
                <w:i/>
              </w:rPr>
              <w:t xml:space="preserve"> til ændringen: </w:t>
            </w:r>
          </w:p>
          <w:p w:rsidR="00534496" w:rsidRDefault="00534496" w:rsidP="00115CB0"/>
          <w:p w:rsidR="00534496" w:rsidRPr="00126CD1" w:rsidRDefault="00126CD1" w:rsidP="00115CB0">
            <w:pPr>
              <w:rPr>
                <w:b/>
                <w:i/>
              </w:rPr>
            </w:pPr>
            <w:r w:rsidRPr="00126CD1">
              <w:rPr>
                <w:b/>
                <w:i/>
              </w:rPr>
              <w:t>Påvirkning på omgivelserne</w:t>
            </w:r>
            <w:r w:rsidR="00534496" w:rsidRPr="00126CD1">
              <w:rPr>
                <w:b/>
                <w:i/>
              </w:rPr>
              <w:t>:</w:t>
            </w:r>
          </w:p>
          <w:p w:rsidR="00534496" w:rsidRDefault="00534496" w:rsidP="00126CD1">
            <w:pPr>
              <w:pStyle w:val="Opstilling-punkttegn"/>
            </w:pPr>
            <w:r>
              <w:t xml:space="preserve">    Projektets leverancer</w:t>
            </w:r>
          </w:p>
          <w:p w:rsidR="00534496" w:rsidRDefault="00534496" w:rsidP="00126CD1">
            <w:pPr>
              <w:pStyle w:val="Opstilling-punkttegn"/>
            </w:pPr>
            <w:r>
              <w:t xml:space="preserve">    Andre projekters leverancer</w:t>
            </w:r>
          </w:p>
          <w:p w:rsidR="00534496" w:rsidRDefault="00534496" w:rsidP="00126CD1">
            <w:pPr>
              <w:pStyle w:val="Opstilling-punkttegn"/>
            </w:pPr>
            <w:r>
              <w:t xml:space="preserve">    Modtagerorganisationen/brugerne</w:t>
            </w:r>
          </w:p>
          <w:p w:rsidR="00534496" w:rsidRDefault="00534496" w:rsidP="00126CD1">
            <w:pPr>
              <w:pStyle w:val="Opstilling-punkttegn"/>
            </w:pPr>
            <w:r>
              <w:t xml:space="preserve">    </w:t>
            </w:r>
            <w:r w:rsidR="00126CD1">
              <w:t>Porteføljestyring</w:t>
            </w:r>
          </w:p>
          <w:p w:rsidR="00534496" w:rsidRDefault="00534496" w:rsidP="00115CB0"/>
          <w:p w:rsidR="00534496" w:rsidRDefault="00C205F9" w:rsidP="00115CB0">
            <w:pPr>
              <w:rPr>
                <w:b/>
              </w:rPr>
            </w:pPr>
            <w:r>
              <w:rPr>
                <w:b/>
              </w:rPr>
              <w:t>Gennemførte tiltag</w:t>
            </w:r>
            <w:r w:rsidR="003E0605">
              <w:rPr>
                <w:b/>
              </w:rPr>
              <w:t xml:space="preserve"> for at minimere de negative konsekvenser af ændringen</w:t>
            </w:r>
            <w:r w:rsidR="00534496" w:rsidRPr="00126CD1">
              <w:rPr>
                <w:b/>
              </w:rPr>
              <w:t>:</w:t>
            </w:r>
          </w:p>
          <w:p w:rsidR="00126CD1" w:rsidRPr="00C205F9" w:rsidRDefault="00126CD1" w:rsidP="00115CB0">
            <w:r w:rsidRPr="00C205F9">
              <w:t>Hvad er der gjort for at minimere</w:t>
            </w:r>
            <w:r w:rsidR="00C205F9">
              <w:t xml:space="preserve"> de negative påvirkninger fra projektændringen? Kan der gøres mere?</w:t>
            </w:r>
          </w:p>
          <w:p w:rsidR="00534496" w:rsidRDefault="00534496" w:rsidP="00115CB0"/>
          <w:p w:rsidR="00534496" w:rsidRPr="00C205F9" w:rsidRDefault="00817270" w:rsidP="00534496">
            <w:pPr>
              <w:rPr>
                <w:b/>
                <w:i/>
              </w:rPr>
            </w:pPr>
            <w:r>
              <w:rPr>
                <w:b/>
                <w:i/>
              </w:rPr>
              <w:t>Økonomiske konsekvenser</w:t>
            </w:r>
          </w:p>
          <w:p w:rsidR="00534496" w:rsidRDefault="00534496" w:rsidP="00C205F9">
            <w:pPr>
              <w:pStyle w:val="Opstilling-punkttegn"/>
            </w:pPr>
            <w:r>
              <w:t xml:space="preserve">    </w:t>
            </w:r>
            <w:r w:rsidR="00817270">
              <w:t>Skal licenser, kontrakter eller andet forlænges ud over det som var tildelt fra digitaliseringsstrategien?</w:t>
            </w:r>
          </w:p>
          <w:p w:rsidR="00126CD1" w:rsidRDefault="00126CD1" w:rsidP="00817270">
            <w:pPr>
              <w:pStyle w:val="Opstilling-punkttegn"/>
              <w:numPr>
                <w:ilvl w:val="0"/>
                <w:numId w:val="0"/>
              </w:numPr>
              <w:ind w:left="397"/>
            </w:pPr>
          </w:p>
          <w:p w:rsidR="00534496" w:rsidRDefault="00534496" w:rsidP="00534496">
            <w:pPr>
              <w:rPr>
                <w:b/>
                <w:i/>
              </w:rPr>
            </w:pPr>
            <w:r w:rsidRPr="00C205F9">
              <w:rPr>
                <w:b/>
                <w:i/>
              </w:rPr>
              <w:t xml:space="preserve">Konsekvens </w:t>
            </w:r>
            <w:r w:rsidR="00126CD1" w:rsidRPr="00C205F9">
              <w:rPr>
                <w:b/>
                <w:i/>
              </w:rPr>
              <w:t>hvis ændringen ikke prioriteres eller først prioriteres senere.</w:t>
            </w:r>
          </w:p>
          <w:p w:rsidR="00817270" w:rsidRPr="00C205F9" w:rsidRDefault="00817270" w:rsidP="00534496">
            <w:pPr>
              <w:rPr>
                <w:b/>
                <w:i/>
              </w:rPr>
            </w:pP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Kommunikation</w:t>
            </w:r>
          </w:p>
        </w:tc>
      </w:tr>
      <w:tr w:rsidR="00B73481" w:rsidRPr="00534496" w:rsidTr="00115CB0">
        <w:tc>
          <w:tcPr>
            <w:tcW w:w="9781" w:type="dxa"/>
          </w:tcPr>
          <w:p w:rsidR="00B73481" w:rsidRPr="00534496" w:rsidRDefault="00B0062E" w:rsidP="00B0062E">
            <w:pPr>
              <w:spacing w:after="120"/>
            </w:pPr>
            <w:r>
              <w:t>Er/Skal ændringen informeres i UNILED eller andre fora? Hvornår/hvordan?</w:t>
            </w:r>
          </w:p>
        </w:tc>
      </w:tr>
      <w:tr w:rsidR="00B73481" w:rsidRPr="00534496" w:rsidTr="00115CB0">
        <w:tc>
          <w:tcPr>
            <w:tcW w:w="9781" w:type="dxa"/>
          </w:tcPr>
          <w:p w:rsidR="00B73481" w:rsidRPr="00534496" w:rsidRDefault="00126CD1" w:rsidP="00115CB0">
            <w:pPr>
              <w:rPr>
                <w:b/>
              </w:rPr>
            </w:pPr>
            <w:r>
              <w:rPr>
                <w:b/>
              </w:rPr>
              <w:t>PFU styregruppemedlem</w:t>
            </w:r>
          </w:p>
        </w:tc>
      </w:tr>
      <w:tr w:rsidR="00B73481" w:rsidRPr="00534496" w:rsidTr="00115CB0">
        <w:tc>
          <w:tcPr>
            <w:tcW w:w="9781" w:type="dxa"/>
          </w:tcPr>
          <w:p w:rsidR="00B73481" w:rsidRPr="00534496" w:rsidRDefault="00B0062E" w:rsidP="00115CB0">
            <w:pPr>
              <w:spacing w:after="120"/>
            </w:pPr>
            <w:r>
              <w:t>Navn på PFU styregruppemedlem</w:t>
            </w:r>
          </w:p>
        </w:tc>
      </w:tr>
      <w:tr w:rsidR="00B73481" w:rsidRPr="00534496" w:rsidTr="00115CB0">
        <w:tc>
          <w:tcPr>
            <w:tcW w:w="9781" w:type="dxa"/>
            <w:vAlign w:val="center"/>
          </w:tcPr>
          <w:p w:rsidR="00B73481" w:rsidRPr="00534496" w:rsidRDefault="00B73481" w:rsidP="00115CB0">
            <w:pPr>
              <w:rPr>
                <w:b/>
              </w:rPr>
            </w:pPr>
            <w:r w:rsidRPr="00534496">
              <w:rPr>
                <w:b/>
              </w:rPr>
              <w:t>Involvering</w:t>
            </w:r>
          </w:p>
        </w:tc>
      </w:tr>
      <w:tr w:rsidR="00126CD1" w:rsidRPr="00534496" w:rsidTr="00126CD1">
        <w:trPr>
          <w:trHeight w:val="437"/>
        </w:trPr>
        <w:tc>
          <w:tcPr>
            <w:tcW w:w="9781" w:type="dxa"/>
            <w:tcMar>
              <w:bottom w:w="227" w:type="dxa"/>
            </w:tcMar>
          </w:tcPr>
          <w:p w:rsidR="00126CD1" w:rsidRPr="00534496" w:rsidRDefault="00126CD1" w:rsidP="00A74145">
            <w:pPr>
              <w:spacing w:after="120"/>
            </w:pPr>
            <w:r>
              <w:t>Hvem er ændringen afstemt med/godkendt af?</w:t>
            </w:r>
          </w:p>
        </w:tc>
      </w:tr>
      <w:tr w:rsidR="00126CD1" w:rsidRPr="00534496" w:rsidTr="00115CB0">
        <w:tc>
          <w:tcPr>
            <w:tcW w:w="9781" w:type="dxa"/>
            <w:vAlign w:val="center"/>
          </w:tcPr>
          <w:p w:rsidR="00126CD1" w:rsidRPr="00534496" w:rsidRDefault="00126CD1" w:rsidP="00115CB0">
            <w:pPr>
              <w:rPr>
                <w:b/>
              </w:rPr>
            </w:pPr>
            <w:r>
              <w:rPr>
                <w:b/>
              </w:rPr>
              <w:t>Slutdato for projektet</w:t>
            </w:r>
          </w:p>
        </w:tc>
      </w:tr>
      <w:tr w:rsidR="00126CD1" w:rsidRPr="00534496" w:rsidTr="00115CB0">
        <w:trPr>
          <w:trHeight w:val="227"/>
        </w:trPr>
        <w:tc>
          <w:tcPr>
            <w:tcW w:w="9781" w:type="dxa"/>
            <w:tcMar>
              <w:bottom w:w="227" w:type="dxa"/>
            </w:tcMar>
          </w:tcPr>
          <w:p w:rsidR="00126CD1" w:rsidRPr="00534496" w:rsidRDefault="00126CD1" w:rsidP="00115CB0">
            <w:r>
              <w:t>Skriv slutdato og noter hvis den er uændret.</w:t>
            </w:r>
          </w:p>
        </w:tc>
      </w:tr>
      <w:tr w:rsidR="00126CD1" w:rsidRPr="00534496" w:rsidTr="00115CB0">
        <w:tc>
          <w:tcPr>
            <w:tcW w:w="9781" w:type="dxa"/>
            <w:vAlign w:val="center"/>
          </w:tcPr>
          <w:p w:rsidR="00126CD1" w:rsidRPr="00534496" w:rsidRDefault="00126CD1" w:rsidP="00115CB0">
            <w:pPr>
              <w:rPr>
                <w:b/>
              </w:rPr>
            </w:pPr>
            <w:r w:rsidRPr="00534496">
              <w:rPr>
                <w:b/>
              </w:rPr>
              <w:t>Bilag</w:t>
            </w:r>
          </w:p>
        </w:tc>
      </w:tr>
      <w:tr w:rsidR="00126CD1" w:rsidRPr="00534496" w:rsidTr="00115CB0">
        <w:trPr>
          <w:trHeight w:val="418"/>
        </w:trPr>
        <w:tc>
          <w:tcPr>
            <w:tcW w:w="9781" w:type="dxa"/>
            <w:tcMar>
              <w:bottom w:w="227" w:type="dxa"/>
            </w:tcMar>
          </w:tcPr>
          <w:p w:rsidR="00126CD1" w:rsidRPr="00534496" w:rsidRDefault="00126CD1" w:rsidP="00115CB0">
            <w:r w:rsidRPr="00534496">
              <w:lastRenderedPageBreak/>
              <w:t>[Udgangspunktet er, at der ikke er bilag, men at disse i stedet for kan rekvireres, eller der kan linkes.</w:t>
            </w:r>
          </w:p>
        </w:tc>
      </w:tr>
    </w:tbl>
    <w:p w:rsidR="00863DF2" w:rsidRPr="00534496" w:rsidRDefault="00863DF2" w:rsidP="00B73481"/>
    <w:sectPr w:rsidR="00863DF2" w:rsidRPr="00534496" w:rsidSect="004E2346">
      <w:headerReference w:type="default" r:id="rId10"/>
      <w:footerReference w:type="default" r:id="rId11"/>
      <w:headerReference w:type="first" r:id="rId12"/>
      <w:endnotePr>
        <w:numFmt w:val="decimal"/>
      </w:endnotePr>
      <w:pgSz w:w="11907" w:h="16840" w:code="9"/>
      <w:pgMar w:top="2472" w:right="2835" w:bottom="567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3FB9" w:rsidRDefault="00A13FB9">
      <w:r>
        <w:separator/>
      </w:r>
    </w:p>
  </w:endnote>
  <w:endnote w:type="continuationSeparator" w:id="0">
    <w:p w:rsidR="00A13FB9" w:rsidRDefault="00A13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4D743462-B117-4B65-AD81-31BB8304BABF}"/>
    <w:embedBold r:id="rId2" w:fontKey="{CC045743-03C7-42EE-B754-3E8477FF66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4DF0DD4C-06CF-4EE4-B01E-29AB080888BD}"/>
    <w:embedBold r:id="rId4" w:fontKey="{FD6C27DC-D12A-49FE-9616-1BE8D975B8C6}"/>
    <w:embedItalic r:id="rId5" w:fontKey="{978C82EC-ED1C-455F-94F2-D95E4C96FF7D}"/>
    <w:embedBoldItalic r:id="rId6" w:fontKey="{09F0B7D8-0160-4198-BBD9-FAFDCD5E9DB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7" w:fontKey="{95F6CCB1-BA25-4681-8158-9A3AEBF649DD}"/>
    <w:embedBold r:id="rId8" w:fontKey="{9CAEC5F1-6897-49C6-9E73-24F8D7B6FE9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7A4EAD43-9CF0-431E-8F45-A128677D245E}"/>
    <w:embedBold r:id="rId10" w:fontKey="{DB255A68-F527-4907-8577-BEE11BDD943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1" w:fontKey="{923528E6-AACE-4AF6-9D20-40ED501E771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7B3B702-7E36-486E-99B8-D6A3391C42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6E27" w:rsidRDefault="00036650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DE5CF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DE5CF6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DE5CF6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3FB9" w:rsidRDefault="00A13FB9">
      <w:r>
        <w:separator/>
      </w:r>
    </w:p>
  </w:footnote>
  <w:footnote w:type="continuationSeparator" w:id="0">
    <w:p w:rsidR="00A13FB9" w:rsidRDefault="00A13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C405E8" w:rsidP="00B36C68">
    <w:pPr>
      <w:pStyle w:val="Sidehoved"/>
    </w:pPr>
    <w:r>
      <w:rPr>
        <w:noProof/>
      </w:rPr>
      <mc:AlternateContent>
        <mc:Choice Requires="wpc">
          <w:drawing>
            <wp:anchor distT="0" distB="0" distL="114300" distR="114300" simplePos="0" relativeHeight="251660288" behindDoc="0" locked="0" layoutInCell="1" allowOverlap="1" wp14:anchorId="3CFAF2B6" wp14:editId="3CFAF2B7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5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45A5F66" id="LogoCanvasHide01" o:spid="_x0000_s1026" editas="canvas" style="position:absolute;margin-left:56.7pt;margin-top:28.35pt;width:48pt;height:24pt;z-index:251660288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ZM+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J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Cy6vk&#10;Jif/ta+S271pKDYW+tUFcnfX3O6Xb7pAztsmdnUCueL5wjTtW1xjMdvXGNjzdXQkIWdY7EoWwuUZ&#10;kxCFuHYJe/2KCELAGRabFYLUGWNGfF0UHPAZhhyNrv68piOID2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C7ZM+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4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5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FAF2B8" wp14:editId="3CFAF2B9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6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534496" w:rsidP="00B36C68">
                          <w:pPr>
                            <w:pStyle w:val="Template-Parentlogoname"/>
                          </w:pPr>
                          <w:bookmarkStart w:id="2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2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</w:p>
                        <w:p w:rsidR="00307E90" w:rsidRDefault="00307E90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AF2B8"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XalsA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" filled="f" stroked="f">
              <v:textbox inset="0,0,0,0">
                <w:txbxContent>
                  <w:p w:rsidR="00B36C68" w:rsidRDefault="00534496" w:rsidP="00B36C68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B36C68" w:rsidRDefault="00B36C68" w:rsidP="00B36C68">
                    <w:pPr>
                      <w:pStyle w:val="Template-Unitnamelogoname"/>
                    </w:pPr>
                  </w:p>
                  <w:p w:rsidR="00307E90" w:rsidRDefault="00307E90"/>
                </w:txbxContent>
              </v:textbox>
              <w10:wrap anchorx="page" anchory="page"/>
            </v:shape>
          </w:pict>
        </mc:Fallback>
      </mc:AlternateContent>
    </w:r>
  </w:p>
  <w:p w:rsidR="00307E90" w:rsidRDefault="00863DF2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CFAF2BA" wp14:editId="3CFAF2BB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1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63DF2" w:rsidRDefault="00534496" w:rsidP="00863DF2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4" w:name="SD_LAN_Date_N2"/>
                          <w:r>
                            <w:t>Dato</w:t>
                          </w:r>
                          <w:bookmarkEnd w:id="4"/>
                          <w:r w:rsidR="00863DF2" w:rsidRPr="00A41186">
                            <w:t xml:space="preserve">: </w:t>
                          </w:r>
                          <w:r w:rsidR="00863DF2">
                            <w:fldChar w:fldCharType="begin"/>
                          </w:r>
                          <w:r w:rsidR="00863DF2">
                            <w:instrText>CREATEDATE  \@ "dd. MMMM yyyy"</w:instrText>
                          </w:r>
                          <w:r w:rsidR="00863DF2">
                            <w:fldChar w:fldCharType="separate"/>
                          </w:r>
                          <w:r>
                            <w:t>17. marts 2016</w:t>
                          </w:r>
                          <w:r w:rsidR="00863DF2">
                            <w:fldChar w:fldCharType="end"/>
                          </w:r>
                          <w:r w:rsidR="00863DF2" w:rsidRPr="00A41186">
                            <w:br/>
                          </w:r>
                          <w:bookmarkStart w:id="5" w:name="SD_LAN_Page"/>
                          <w:r>
                            <w:t>Side</w:t>
                          </w:r>
                          <w:bookmarkEnd w:id="5"/>
                          <w:r w:rsidR="00863DF2">
                            <w:t xml:space="preserve"> 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5CF6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5CF6">
                            <w:rPr>
                              <w:rStyle w:val="Sidetal"/>
                            </w:rPr>
                            <w:t>2</w:t>
                          </w:r>
                          <w:r w:rsidR="00863DF2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863DF2" w:rsidRDefault="00863DF2" w:rsidP="00863DF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BA" id="Text Box 38" o:spid="_x0000_s1027" type="#_x0000_t202" style="position:absolute;margin-left:439.45pt;margin-top:28.65pt;width:119.9pt;height:45.6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Pga&#10;xy6DAgAAGA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863DF2" w:rsidRDefault="00534496" w:rsidP="00863DF2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6" w:name="SD_LAN_Date_N2"/>
                    <w:r>
                      <w:t>Dato</w:t>
                    </w:r>
                    <w:bookmarkEnd w:id="6"/>
                    <w:r w:rsidR="00863DF2" w:rsidRPr="00A41186">
                      <w:t xml:space="preserve">: </w:t>
                    </w:r>
                    <w:r w:rsidR="00863DF2">
                      <w:fldChar w:fldCharType="begin"/>
                    </w:r>
                    <w:r w:rsidR="00863DF2">
                      <w:instrText>CREATEDATE  \@ "dd. MMMM yyyy"</w:instrText>
                    </w:r>
                    <w:r w:rsidR="00863DF2">
                      <w:fldChar w:fldCharType="separate"/>
                    </w:r>
                    <w:r>
                      <w:t>17. marts 2016</w:t>
                    </w:r>
                    <w:r w:rsidR="00863DF2">
                      <w:fldChar w:fldCharType="end"/>
                    </w:r>
                    <w:r w:rsidR="00863DF2" w:rsidRPr="00A41186">
                      <w:br/>
                    </w:r>
                    <w:bookmarkStart w:id="7" w:name="SD_LAN_Page"/>
                    <w:r>
                      <w:t>Side</w:t>
                    </w:r>
                    <w:bookmarkEnd w:id="7"/>
                    <w:r w:rsidR="00863DF2">
                      <w:t xml:space="preserve"> 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5CF6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863DF2">
                      <w:rPr>
                        <w:rStyle w:val="Sidetal"/>
                        <w:noProof w:val="0"/>
                      </w:rPr>
                      <w:t>/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863DF2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5CF6">
                      <w:rPr>
                        <w:rStyle w:val="Sidetal"/>
                      </w:rPr>
                      <w:t>2</w:t>
                    </w:r>
                    <w:r w:rsidR="00863DF2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863DF2" w:rsidRDefault="00863DF2" w:rsidP="00863DF2"/>
                </w:txbxContent>
              </v:textbox>
              <w10:wrap anchorx="page" anchory="page"/>
            </v:shape>
          </w:pict>
        </mc:Fallback>
      </mc:AlternateContent>
    </w:r>
    <w:r w:rsidR="00C405E8">
      <w:rPr>
        <w:noProof/>
      </w:rPr>
      <w:drawing>
        <wp:anchor distT="0" distB="0" distL="114300" distR="114300" simplePos="0" relativeHeight="251656192" behindDoc="1" locked="0" layoutInCell="1" allowOverlap="1" wp14:anchorId="3CFAF2BC" wp14:editId="3CFAF2B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5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36C68" w:rsidRDefault="00C405E8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CFAF2BE" wp14:editId="3CFAF2BF">
              <wp:simplePos x="0" y="0"/>
              <wp:positionH relativeFrom="page">
                <wp:posOffset>5581015</wp:posOffset>
              </wp:positionH>
              <wp:positionV relativeFrom="page">
                <wp:posOffset>363855</wp:posOffset>
              </wp:positionV>
              <wp:extent cx="1522800" cy="579600"/>
              <wp:effectExtent l="0" t="0" r="1270" b="0"/>
              <wp:wrapNone/>
              <wp:docPr id="4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2800" cy="57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56B57" w:rsidRDefault="00534496" w:rsidP="00F130DC">
                          <w:pPr>
                            <w:pStyle w:val="Template"/>
                            <w:rPr>
                              <w:rStyle w:val="Sidetal"/>
                              <w:noProof w:val="0"/>
                            </w:rPr>
                          </w:pPr>
                          <w:bookmarkStart w:id="8" w:name="SD_LAN_Date"/>
                          <w:r>
                            <w:t>Dato</w:t>
                          </w:r>
                          <w:bookmarkEnd w:id="8"/>
                          <w:r w:rsidR="00C56B57" w:rsidRPr="00A41186">
                            <w:t xml:space="preserve">: </w:t>
                          </w:r>
                          <w:bookmarkStart w:id="9" w:name="SD_FLD_DocumentDate"/>
                          <w:r>
                            <w:t>17. marts 2016</w:t>
                          </w:r>
                          <w:bookmarkEnd w:id="9"/>
                          <w:r w:rsidR="00C56B57" w:rsidRPr="00A41186">
                            <w:br/>
                          </w:r>
                          <w:bookmarkStart w:id="10" w:name="SD_LAN_Page_N2"/>
                          <w:r>
                            <w:t>Side</w:t>
                          </w:r>
                          <w:bookmarkEnd w:id="10"/>
                          <w:r w:rsidR="00C56B57">
                            <w:t xml:space="preserve"> 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5CF6">
                            <w:rPr>
                              <w:rStyle w:val="Sidetal"/>
                            </w:rPr>
                            <w:t>1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DE5CF6">
                            <w:rPr>
                              <w:rStyle w:val="Sidetal"/>
                            </w:rPr>
                            <w:t>2</w:t>
                          </w:r>
                          <w:r w:rsidR="00C56B57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  <w:p w:rsidR="00C56B57" w:rsidRDefault="00C56B57" w:rsidP="00C56B57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AF2B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39.45pt;margin-top:28.65pt;width:119.9pt;height:45.6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" stroked="f">
              <v:textbox>
                <w:txbxContent>
                  <w:p w:rsidR="00C56B57" w:rsidRDefault="00534496" w:rsidP="00F130DC">
                    <w:pPr>
                      <w:pStyle w:val="Template"/>
                      <w:rPr>
                        <w:rStyle w:val="Sidetal"/>
                        <w:noProof w:val="0"/>
                      </w:rPr>
                    </w:pPr>
                    <w:bookmarkStart w:id="11" w:name="SD_LAN_Date"/>
                    <w:r>
                      <w:t>Dato</w:t>
                    </w:r>
                    <w:bookmarkEnd w:id="11"/>
                    <w:r w:rsidR="00C56B57" w:rsidRPr="00A41186">
                      <w:t xml:space="preserve">: </w:t>
                    </w:r>
                    <w:bookmarkStart w:id="12" w:name="SD_FLD_DocumentDate"/>
                    <w:r>
                      <w:t>17. marts 2016</w:t>
                    </w:r>
                    <w:bookmarkEnd w:id="12"/>
                    <w:r w:rsidR="00C56B57" w:rsidRPr="00A41186">
                      <w:br/>
                    </w:r>
                    <w:bookmarkStart w:id="13" w:name="SD_LAN_Page_N2"/>
                    <w:r>
                      <w:t>Side</w:t>
                    </w:r>
                    <w:bookmarkEnd w:id="13"/>
                    <w:r w:rsidR="00C56B57">
                      <w:t xml:space="preserve"> 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5CF6">
                      <w:rPr>
                        <w:rStyle w:val="Sidetal"/>
                      </w:rPr>
                      <w:t>1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C56B57">
                      <w:rPr>
                        <w:rStyle w:val="Sidetal"/>
                        <w:noProof w:val="0"/>
                      </w:rPr>
                      <w:t>/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C56B57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DE5CF6">
                      <w:rPr>
                        <w:rStyle w:val="Sidetal"/>
                      </w:rPr>
                      <w:t>2</w:t>
                    </w:r>
                    <w:r w:rsidR="00C56B57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  <w:p w:rsidR="00C56B57" w:rsidRDefault="00C56B57" w:rsidP="00C56B57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58240" behindDoc="0" locked="0" layoutInCell="1" allowOverlap="1" wp14:anchorId="3CFAF2C0" wp14:editId="3CFAF2C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2" name="Freeform 29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30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BBFDE2E" id="LogoCanvasHide01" o:spid="_x0000_s1026" editas="canvas" style="position:absolute;margin-left:56.7pt;margin-top:28.35pt;width:48pt;height:24pt;z-index:251658240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9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0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NlbvwAAANoAAAAPAAAAZHJzL2Rvd25yZXYueG1sRI/NagJB&#10;EITvAd9haMFbnDVC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DuWNlb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CFAF2C2" wp14:editId="3CFAF2C3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6C68" w:rsidRDefault="00534496" w:rsidP="00B36C68">
                          <w:pPr>
                            <w:pStyle w:val="Template-Parentlogoname"/>
                          </w:pPr>
                          <w:bookmarkStart w:id="14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4"/>
                        </w:p>
                        <w:p w:rsidR="00B36C68" w:rsidRDefault="00B36C68" w:rsidP="00B36C68">
                          <w:pPr>
                            <w:pStyle w:val="Template-Unitnamelogoname"/>
                          </w:pPr>
                          <w:bookmarkStart w:id="15" w:name="SD_OFF_UnitName"/>
                          <w:bookmarkEnd w:id="15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C2" id="LogoNavnForsideHide" o:spid="_x0000_s1029" type="#_x0000_t202" style="position:absolute;margin-left:115.65pt;margin-top:28.6pt;width:425.2pt;height:58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9z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u+uyKWN&#10;bsW8hvIBFawABYZaxPmHRg3qkZIeZ0lK9fctU5yS5oPEW2AHz9FQR2N9NJgs8GhKDSWDuTDDgNp2&#10;SmxqRB7umYQbvCmVcCJ+yuJwv3A+OC6HWWYH0Pm/83qauPNf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vFtPc7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B36C68" w:rsidRDefault="00534496" w:rsidP="00B36C68">
                    <w:pPr>
                      <w:pStyle w:val="Template-Parentlogoname"/>
                    </w:pPr>
                    <w:bookmarkStart w:id="16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6"/>
                  </w:p>
                  <w:p w:rsidR="00B36C68" w:rsidRDefault="00B36C68" w:rsidP="00B36C68">
                    <w:pPr>
                      <w:pStyle w:val="Template-Unitnamelogoname"/>
                    </w:pPr>
                    <w:bookmarkStart w:id="17" w:name="SD_OFF_UnitName"/>
                    <w:bookmarkEnd w:id="17"/>
                  </w:p>
                </w:txbxContent>
              </v:textbox>
              <w10:wrap anchorx="page" anchory="page"/>
            </v:shape>
          </w:pict>
        </mc:Fallback>
      </mc:AlternateContent>
    </w: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CE4FED">
    <w:pPr>
      <w:pStyle w:val="Sidehoved"/>
    </w:pPr>
  </w:p>
  <w:p w:rsidR="00CE4FED" w:rsidRDefault="00F130DC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CFAF2C4" wp14:editId="3CFAF2C5">
              <wp:simplePos x="0" y="0"/>
              <wp:positionH relativeFrom="page">
                <wp:posOffset>718820</wp:posOffset>
              </wp:positionH>
              <wp:positionV relativeFrom="page">
                <wp:posOffset>939067</wp:posOffset>
              </wp:positionV>
              <wp:extent cx="6102985" cy="359410"/>
              <wp:effectExtent l="0" t="0" r="12065" b="2540"/>
              <wp:wrapNone/>
              <wp:docPr id="1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0298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/>
                    </wps:spPr>
                    <wps:txbx>
                      <w:txbxContent>
                        <w:p w:rsidR="00F130DC" w:rsidRDefault="00F400E7" w:rsidP="00F400E7">
                          <w:pPr>
                            <w:pStyle w:val="DokumentNavn"/>
                            <w:tabs>
                              <w:tab w:val="left" w:pos="7811"/>
                            </w:tabs>
                            <w:jc w:val="right"/>
                          </w:pPr>
                          <w:r>
                            <w:rPr>
                              <w:noProof/>
                              <w:lang w:eastAsia="en-US"/>
                            </w:rPr>
                            <w:t xml:space="preserve">Ændringsanmodning – </w:t>
                          </w:r>
                          <w:r w:rsidR="00F130DC" w:rsidRPr="00CE4FED">
                            <w:rPr>
                              <w:noProof/>
                              <w:lang w:eastAsia="en-US"/>
                            </w:rPr>
                            <w:t>Sagsfremstilling</w:t>
                          </w:r>
                          <w:r>
                            <w:rPr>
                              <w:noProof/>
                              <w:lang w:eastAsia="en-US"/>
                            </w:rPr>
                            <w:t xml:space="preserve"> til PFU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CFAF2C4" id="_x0000_s1030" type="#_x0000_t202" style="position:absolute;margin-left:56.6pt;margin-top:73.95pt;width:480.5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" filled="f" stroked="f">
              <v:textbox inset="0,0,0,0">
                <w:txbxContent>
                  <w:p w:rsidR="00F130DC" w:rsidRDefault="00F400E7" w:rsidP="00F400E7">
                    <w:pPr>
                      <w:pStyle w:val="DokumentNavn"/>
                      <w:tabs>
                        <w:tab w:val="left" w:pos="7811"/>
                      </w:tabs>
                      <w:jc w:val="right"/>
                    </w:pPr>
                    <w:r>
                      <w:rPr>
                        <w:noProof/>
                        <w:lang w:eastAsia="en-US"/>
                      </w:rPr>
                      <w:t xml:space="preserve">Ændringsanmodning – </w:t>
                    </w:r>
                    <w:r w:rsidR="00F130DC" w:rsidRPr="00CE4FED">
                      <w:rPr>
                        <w:noProof/>
                        <w:lang w:eastAsia="en-US"/>
                      </w:rPr>
                      <w:t>Sagsfremstilling</w:t>
                    </w:r>
                    <w:r>
                      <w:rPr>
                        <w:noProof/>
                        <w:lang w:eastAsia="en-US"/>
                      </w:rPr>
                      <w:t xml:space="preserve"> til PFU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CE4FED" w:rsidRDefault="00CE4FED">
    <w:pPr>
      <w:pStyle w:val="Sidehoved"/>
    </w:pPr>
  </w:p>
  <w:p w:rsidR="00CE4FED" w:rsidRDefault="00CE4FED">
    <w:pPr>
      <w:pStyle w:val="Sidehoved"/>
    </w:pPr>
  </w:p>
  <w:p w:rsidR="00307E90" w:rsidRDefault="00C405E8">
    <w:pPr>
      <w:pStyle w:val="Sidehoved"/>
    </w:pPr>
    <w:r>
      <w:rPr>
        <w:noProof/>
      </w:rPr>
      <w:drawing>
        <wp:anchor distT="0" distB="0" distL="114300" distR="114300" simplePos="0" relativeHeight="251654144" behindDoc="1" locked="0" layoutInCell="1" allowOverlap="1" wp14:anchorId="3CFAF2C6" wp14:editId="3CFAF2C7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6BE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D84BF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D744A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 w15:restartNumberingAfterBreak="0">
    <w:nsid w:val="0FAC78C8"/>
    <w:multiLevelType w:val="multilevel"/>
    <w:tmpl w:val="DD107192"/>
    <w:lvl w:ilvl="0">
      <w:start w:val="1"/>
      <w:numFmt w:val="decimalZero"/>
      <w:lvlText w:val="%1.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397"/>
        </w:tabs>
        <w:ind w:left="397" w:hanging="39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2" w15:restartNumberingAfterBreak="0">
    <w:nsid w:val="12393E8F"/>
    <w:multiLevelType w:val="multilevel"/>
    <w:tmpl w:val="790C224A"/>
    <w:lvl w:ilvl="0">
      <w:start w:val="1"/>
      <w:numFmt w:val="decimalZero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13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 w15:restartNumberingAfterBreak="0">
    <w:nsid w:val="20A80F75"/>
    <w:multiLevelType w:val="multilevel"/>
    <w:tmpl w:val="3DAA12BE"/>
    <w:name w:val="Heading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5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6" w15:restartNumberingAfterBreak="0">
    <w:nsid w:val="2CAC735D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CAD2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30B6B7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6D07681"/>
    <w:multiLevelType w:val="multilevel"/>
    <w:tmpl w:val="177C74E6"/>
    <w:lvl w:ilvl="0">
      <w:start w:val="1"/>
      <w:numFmt w:val="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B49235C"/>
    <w:multiLevelType w:val="multilevel"/>
    <w:tmpl w:val="0406001D"/>
    <w:name w:val="HeadingNumbering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DF65013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5" w15:restartNumberingAfterBreak="0">
    <w:nsid w:val="5F883DD6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6" w15:restartNumberingAfterBreak="0">
    <w:nsid w:val="628A1FE2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7" w15:restartNumberingAfterBreak="0">
    <w:nsid w:val="64A6138F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8" w15:restartNumberingAfterBreak="0">
    <w:nsid w:val="67516E98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0" w15:restartNumberingAfterBreak="0">
    <w:nsid w:val="6DF35FA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1" w15:restartNumberingAfterBreak="0">
    <w:nsid w:val="6EFA3F5F"/>
    <w:multiLevelType w:val="multilevel"/>
    <w:tmpl w:val="0406001D"/>
    <w:name w:val="HeadingNumbering3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706D5B19"/>
    <w:multiLevelType w:val="multilevel"/>
    <w:tmpl w:val="49B2948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/>
        <w:i w:val="0"/>
        <w:sz w:val="19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7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Verdana" w:hAnsi="Verdana" w:hint="default"/>
        <w:b w:val="0"/>
        <w:i w:val="0"/>
        <w:sz w:val="16"/>
      </w:rPr>
    </w:lvl>
    <w:lvl w:ilvl="3">
      <w:start w:val="1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rFonts w:ascii="Verdana" w:hAnsi="Verdana" w:hint="default"/>
        <w:b w:val="0"/>
        <w:i w:val="0"/>
        <w:sz w:val="16"/>
      </w:rPr>
    </w:lvl>
    <w:lvl w:ilvl="4">
      <w:start w:val="1"/>
      <w:numFmt w:val="decimal"/>
      <w:lvlText w:val="%1.%2.%3.%4.%5"/>
      <w:lvlJc w:val="left"/>
      <w:pPr>
        <w:tabs>
          <w:tab w:val="num" w:pos="1418"/>
        </w:tabs>
        <w:ind w:left="1418" w:hanging="1418"/>
      </w:pPr>
      <w:rPr>
        <w:rFonts w:ascii="Verdana" w:hAnsi="Verdana" w:hint="default"/>
        <w:b w:val="0"/>
        <w:i w:val="0"/>
        <w:sz w:val="16"/>
      </w:rPr>
    </w:lvl>
    <w:lvl w:ilvl="5">
      <w:start w:val="1"/>
      <w:numFmt w:val="decimal"/>
      <w:lvlText w:val="%1.%2.%3.%4.%5.%6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6">
      <w:start w:val="1"/>
      <w:numFmt w:val="decimal"/>
      <w:lvlText w:val="%1.%2.%3.%4.%5.%6.%7"/>
      <w:lvlJc w:val="left"/>
      <w:pPr>
        <w:tabs>
          <w:tab w:val="num" w:pos="1701"/>
        </w:tabs>
        <w:ind w:left="1701" w:hanging="1701"/>
      </w:pPr>
      <w:rPr>
        <w:rFonts w:ascii="Verdana" w:hAnsi="Verdana" w:hint="default"/>
        <w:b w:val="0"/>
        <w:i w:val="0"/>
        <w:sz w:val="16"/>
      </w:rPr>
    </w:lvl>
    <w:lvl w:ilvl="7">
      <w:start w:val="1"/>
      <w:numFmt w:val="decimal"/>
      <w:lvlText w:val="%1.%2.%3.%4.%5.%6.%7.%8"/>
      <w:lvlJc w:val="left"/>
      <w:pPr>
        <w:tabs>
          <w:tab w:val="num" w:pos="1701"/>
        </w:tabs>
        <w:ind w:left="1701" w:hanging="1701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701"/>
        </w:tabs>
        <w:ind w:left="1701" w:hanging="1701"/>
      </w:pPr>
      <w:rPr>
        <w:rFonts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9853509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24"/>
  </w:num>
  <w:num w:numId="2">
    <w:abstractNumId w:val="13"/>
  </w:num>
  <w:num w:numId="3">
    <w:abstractNumId w:val="21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29"/>
  </w:num>
  <w:num w:numId="15">
    <w:abstractNumId w:val="33"/>
  </w:num>
  <w:num w:numId="16">
    <w:abstractNumId w:val="14"/>
  </w:num>
  <w:num w:numId="17">
    <w:abstractNumId w:val="10"/>
  </w:num>
  <w:num w:numId="18">
    <w:abstractNumId w:val="22"/>
  </w:num>
  <w:num w:numId="19">
    <w:abstractNumId w:val="31"/>
  </w:num>
  <w:num w:numId="20">
    <w:abstractNumId w:val="11"/>
  </w:num>
  <w:num w:numId="21">
    <w:abstractNumId w:val="17"/>
  </w:num>
  <w:num w:numId="22">
    <w:abstractNumId w:val="12"/>
  </w:num>
  <w:num w:numId="23">
    <w:abstractNumId w:val="32"/>
  </w:num>
  <w:num w:numId="24">
    <w:abstractNumId w:val="18"/>
  </w:num>
  <w:num w:numId="25">
    <w:abstractNumId w:val="27"/>
  </w:num>
  <w:num w:numId="26">
    <w:abstractNumId w:val="34"/>
  </w:num>
  <w:num w:numId="27">
    <w:abstractNumId w:val="25"/>
  </w:num>
  <w:num w:numId="28">
    <w:abstractNumId w:val="16"/>
  </w:num>
  <w:num w:numId="29">
    <w:abstractNumId w:val="23"/>
  </w:num>
  <w:num w:numId="30">
    <w:abstractNumId w:val="26"/>
  </w:num>
  <w:num w:numId="31">
    <w:abstractNumId w:val="28"/>
  </w:num>
  <w:num w:numId="32">
    <w:abstractNumId w:val="30"/>
  </w:num>
  <w:num w:numId="33">
    <w:abstractNumId w:val="20"/>
  </w:num>
  <w:num w:numId="34">
    <w:abstractNumId w:val="15"/>
  </w:num>
  <w:num w:numId="35">
    <w:abstractNumId w:val="19"/>
  </w:num>
  <w:num w:numId="36">
    <w:abstractNumId w:val="29"/>
  </w:num>
  <w:num w:numId="37">
    <w:abstractNumId w:val="3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hideSpellingErrors/>
  <w:hideGrammaticalErrors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496"/>
    <w:rsid w:val="00003B6C"/>
    <w:rsid w:val="00004AD4"/>
    <w:rsid w:val="0000503A"/>
    <w:rsid w:val="00006E21"/>
    <w:rsid w:val="00034A55"/>
    <w:rsid w:val="00036650"/>
    <w:rsid w:val="00047AF0"/>
    <w:rsid w:val="00051A09"/>
    <w:rsid w:val="00052ED2"/>
    <w:rsid w:val="00065902"/>
    <w:rsid w:val="000827B1"/>
    <w:rsid w:val="00087773"/>
    <w:rsid w:val="00094D54"/>
    <w:rsid w:val="000C5C29"/>
    <w:rsid w:val="0011283F"/>
    <w:rsid w:val="001140A4"/>
    <w:rsid w:val="00126CD1"/>
    <w:rsid w:val="00152EB0"/>
    <w:rsid w:val="00153477"/>
    <w:rsid w:val="00154F00"/>
    <w:rsid w:val="00163EFC"/>
    <w:rsid w:val="00174751"/>
    <w:rsid w:val="00175BE3"/>
    <w:rsid w:val="0018593B"/>
    <w:rsid w:val="001863B0"/>
    <w:rsid w:val="00192812"/>
    <w:rsid w:val="00193F58"/>
    <w:rsid w:val="001A7352"/>
    <w:rsid w:val="001C027B"/>
    <w:rsid w:val="001C531C"/>
    <w:rsid w:val="001D1259"/>
    <w:rsid w:val="001E2CF5"/>
    <w:rsid w:val="001E5F4C"/>
    <w:rsid w:val="001F5D41"/>
    <w:rsid w:val="002137FC"/>
    <w:rsid w:val="002171DE"/>
    <w:rsid w:val="00227E7F"/>
    <w:rsid w:val="00230A33"/>
    <w:rsid w:val="002336CA"/>
    <w:rsid w:val="00244EEB"/>
    <w:rsid w:val="0026120C"/>
    <w:rsid w:val="00283F13"/>
    <w:rsid w:val="00284CE2"/>
    <w:rsid w:val="002A0335"/>
    <w:rsid w:val="002A1C39"/>
    <w:rsid w:val="002A4418"/>
    <w:rsid w:val="002B1765"/>
    <w:rsid w:val="002B2A06"/>
    <w:rsid w:val="002E07F2"/>
    <w:rsid w:val="002E326D"/>
    <w:rsid w:val="00307472"/>
    <w:rsid w:val="00307E90"/>
    <w:rsid w:val="00315669"/>
    <w:rsid w:val="003240B2"/>
    <w:rsid w:val="00324759"/>
    <w:rsid w:val="003257E2"/>
    <w:rsid w:val="003850BB"/>
    <w:rsid w:val="00394ADB"/>
    <w:rsid w:val="00395BF2"/>
    <w:rsid w:val="003960A8"/>
    <w:rsid w:val="003A022B"/>
    <w:rsid w:val="003B0624"/>
    <w:rsid w:val="003B7BF5"/>
    <w:rsid w:val="003E0605"/>
    <w:rsid w:val="003E5945"/>
    <w:rsid w:val="003E6170"/>
    <w:rsid w:val="003F0201"/>
    <w:rsid w:val="003F33BA"/>
    <w:rsid w:val="00401F5A"/>
    <w:rsid w:val="004143CC"/>
    <w:rsid w:val="00430307"/>
    <w:rsid w:val="00434376"/>
    <w:rsid w:val="00436B40"/>
    <w:rsid w:val="00436C7A"/>
    <w:rsid w:val="00443D5B"/>
    <w:rsid w:val="00443F7C"/>
    <w:rsid w:val="00456317"/>
    <w:rsid w:val="0047316E"/>
    <w:rsid w:val="00483670"/>
    <w:rsid w:val="0048777D"/>
    <w:rsid w:val="0049608B"/>
    <w:rsid w:val="004A24AE"/>
    <w:rsid w:val="004A66E6"/>
    <w:rsid w:val="004C208C"/>
    <w:rsid w:val="004D017A"/>
    <w:rsid w:val="004E2346"/>
    <w:rsid w:val="004F4341"/>
    <w:rsid w:val="00504494"/>
    <w:rsid w:val="0050605B"/>
    <w:rsid w:val="00507C61"/>
    <w:rsid w:val="00523163"/>
    <w:rsid w:val="00524DD1"/>
    <w:rsid w:val="0053274B"/>
    <w:rsid w:val="00534496"/>
    <w:rsid w:val="00547ACA"/>
    <w:rsid w:val="00554EE2"/>
    <w:rsid w:val="005802EE"/>
    <w:rsid w:val="00583EAB"/>
    <w:rsid w:val="00585BE9"/>
    <w:rsid w:val="005A3852"/>
    <w:rsid w:val="005A5218"/>
    <w:rsid w:val="005B1F7A"/>
    <w:rsid w:val="005C7911"/>
    <w:rsid w:val="005D09F9"/>
    <w:rsid w:val="005D3C7F"/>
    <w:rsid w:val="005E6CB9"/>
    <w:rsid w:val="005F55D0"/>
    <w:rsid w:val="005F6693"/>
    <w:rsid w:val="00625E83"/>
    <w:rsid w:val="00641B24"/>
    <w:rsid w:val="00644058"/>
    <w:rsid w:val="00644D35"/>
    <w:rsid w:val="00645634"/>
    <w:rsid w:val="006623E7"/>
    <w:rsid w:val="00665CEC"/>
    <w:rsid w:val="006774CA"/>
    <w:rsid w:val="006910EE"/>
    <w:rsid w:val="0069111D"/>
    <w:rsid w:val="006A7D2A"/>
    <w:rsid w:val="006C0297"/>
    <w:rsid w:val="006C3A1B"/>
    <w:rsid w:val="006C725C"/>
    <w:rsid w:val="006E2A21"/>
    <w:rsid w:val="006F3C30"/>
    <w:rsid w:val="006F7105"/>
    <w:rsid w:val="00731229"/>
    <w:rsid w:val="00736658"/>
    <w:rsid w:val="00744F27"/>
    <w:rsid w:val="00757BDC"/>
    <w:rsid w:val="00772EAE"/>
    <w:rsid w:val="007851EE"/>
    <w:rsid w:val="00790C37"/>
    <w:rsid w:val="00795523"/>
    <w:rsid w:val="007955B4"/>
    <w:rsid w:val="007B61B3"/>
    <w:rsid w:val="007C2985"/>
    <w:rsid w:val="007C496B"/>
    <w:rsid w:val="007C6958"/>
    <w:rsid w:val="007D1B60"/>
    <w:rsid w:val="007D49B1"/>
    <w:rsid w:val="007E062D"/>
    <w:rsid w:val="007E2DF3"/>
    <w:rsid w:val="007E7933"/>
    <w:rsid w:val="007F578B"/>
    <w:rsid w:val="00800D33"/>
    <w:rsid w:val="00804F62"/>
    <w:rsid w:val="00817270"/>
    <w:rsid w:val="00821CE5"/>
    <w:rsid w:val="0082513C"/>
    <w:rsid w:val="00835D7A"/>
    <w:rsid w:val="0083622E"/>
    <w:rsid w:val="00837107"/>
    <w:rsid w:val="0085654F"/>
    <w:rsid w:val="00863559"/>
    <w:rsid w:val="00863DF2"/>
    <w:rsid w:val="00872678"/>
    <w:rsid w:val="0087322B"/>
    <w:rsid w:val="0088493E"/>
    <w:rsid w:val="00896541"/>
    <w:rsid w:val="008B14BE"/>
    <w:rsid w:val="008C171C"/>
    <w:rsid w:val="008F2039"/>
    <w:rsid w:val="00901304"/>
    <w:rsid w:val="00917029"/>
    <w:rsid w:val="009300C0"/>
    <w:rsid w:val="00930E78"/>
    <w:rsid w:val="00936BF0"/>
    <w:rsid w:val="00940637"/>
    <w:rsid w:val="00961B44"/>
    <w:rsid w:val="00966B26"/>
    <w:rsid w:val="00984F0F"/>
    <w:rsid w:val="009B22D2"/>
    <w:rsid w:val="009C107E"/>
    <w:rsid w:val="009C3A4A"/>
    <w:rsid w:val="009E58A0"/>
    <w:rsid w:val="00A11327"/>
    <w:rsid w:val="00A13FB9"/>
    <w:rsid w:val="00A4137F"/>
    <w:rsid w:val="00A5643D"/>
    <w:rsid w:val="00A91CB9"/>
    <w:rsid w:val="00AA0EF9"/>
    <w:rsid w:val="00AB2E5C"/>
    <w:rsid w:val="00AB4E1D"/>
    <w:rsid w:val="00AF2199"/>
    <w:rsid w:val="00B0062E"/>
    <w:rsid w:val="00B03F98"/>
    <w:rsid w:val="00B12507"/>
    <w:rsid w:val="00B15221"/>
    <w:rsid w:val="00B22D3F"/>
    <w:rsid w:val="00B32B21"/>
    <w:rsid w:val="00B36C68"/>
    <w:rsid w:val="00B36E73"/>
    <w:rsid w:val="00B45E46"/>
    <w:rsid w:val="00B47C60"/>
    <w:rsid w:val="00B52F16"/>
    <w:rsid w:val="00B577DF"/>
    <w:rsid w:val="00B647C9"/>
    <w:rsid w:val="00B67E0C"/>
    <w:rsid w:val="00B705E6"/>
    <w:rsid w:val="00B73481"/>
    <w:rsid w:val="00B8051B"/>
    <w:rsid w:val="00B8600C"/>
    <w:rsid w:val="00B94310"/>
    <w:rsid w:val="00BA56DF"/>
    <w:rsid w:val="00BA5703"/>
    <w:rsid w:val="00BA591D"/>
    <w:rsid w:val="00BA6EC1"/>
    <w:rsid w:val="00BC6E27"/>
    <w:rsid w:val="00BE1550"/>
    <w:rsid w:val="00BE7F01"/>
    <w:rsid w:val="00BE7FBE"/>
    <w:rsid w:val="00BF37E1"/>
    <w:rsid w:val="00BF3805"/>
    <w:rsid w:val="00C100A1"/>
    <w:rsid w:val="00C12268"/>
    <w:rsid w:val="00C205F9"/>
    <w:rsid w:val="00C405E8"/>
    <w:rsid w:val="00C501DB"/>
    <w:rsid w:val="00C56B57"/>
    <w:rsid w:val="00C62763"/>
    <w:rsid w:val="00C80D36"/>
    <w:rsid w:val="00C821D2"/>
    <w:rsid w:val="00C84BF0"/>
    <w:rsid w:val="00C96CED"/>
    <w:rsid w:val="00CB2ECE"/>
    <w:rsid w:val="00CB30B2"/>
    <w:rsid w:val="00CB6EA8"/>
    <w:rsid w:val="00CC0DF6"/>
    <w:rsid w:val="00CC3E16"/>
    <w:rsid w:val="00CE4FED"/>
    <w:rsid w:val="00D0158B"/>
    <w:rsid w:val="00D117B0"/>
    <w:rsid w:val="00D2389C"/>
    <w:rsid w:val="00D25789"/>
    <w:rsid w:val="00D2629B"/>
    <w:rsid w:val="00D70FDC"/>
    <w:rsid w:val="00D75ACE"/>
    <w:rsid w:val="00D87C08"/>
    <w:rsid w:val="00DA62D2"/>
    <w:rsid w:val="00DD17B6"/>
    <w:rsid w:val="00DD3176"/>
    <w:rsid w:val="00DE3C16"/>
    <w:rsid w:val="00DE51F3"/>
    <w:rsid w:val="00DE5CF6"/>
    <w:rsid w:val="00DE5DBB"/>
    <w:rsid w:val="00E20A3D"/>
    <w:rsid w:val="00E27F63"/>
    <w:rsid w:val="00E303ED"/>
    <w:rsid w:val="00E65CA9"/>
    <w:rsid w:val="00E90B80"/>
    <w:rsid w:val="00E960F0"/>
    <w:rsid w:val="00EA6633"/>
    <w:rsid w:val="00EB3A1A"/>
    <w:rsid w:val="00EC0BB0"/>
    <w:rsid w:val="00EC2B0F"/>
    <w:rsid w:val="00EC3B4A"/>
    <w:rsid w:val="00ED7978"/>
    <w:rsid w:val="00EE3EBC"/>
    <w:rsid w:val="00F01F57"/>
    <w:rsid w:val="00F02B14"/>
    <w:rsid w:val="00F042DC"/>
    <w:rsid w:val="00F05149"/>
    <w:rsid w:val="00F130DC"/>
    <w:rsid w:val="00F14508"/>
    <w:rsid w:val="00F17B48"/>
    <w:rsid w:val="00F400E7"/>
    <w:rsid w:val="00F4463E"/>
    <w:rsid w:val="00F45004"/>
    <w:rsid w:val="00F670B4"/>
    <w:rsid w:val="00F754F3"/>
    <w:rsid w:val="00F76D16"/>
    <w:rsid w:val="00F80EC9"/>
    <w:rsid w:val="00F91A95"/>
    <w:rsid w:val="00FA31F3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1560B39A"/>
  <w15:docId w15:val="{64A99E62-3624-4FF7-92AE-A17F08C64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iPriority="99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Salutation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99" w:qFormat="1"/>
    <w:lsdException w:name="Subtle Reference" w:uiPriority="99" w:qFormat="1"/>
    <w:lsdException w:name="Intense Reference" w:uiPriority="99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1F7A"/>
  </w:style>
  <w:style w:type="paragraph" w:styleId="Overskrift1">
    <w:name w:val="heading 1"/>
    <w:basedOn w:val="Normal"/>
    <w:next w:val="Normal"/>
    <w:uiPriority w:val="1"/>
    <w:qFormat/>
    <w:rsid w:val="0082513C"/>
    <w:pPr>
      <w:pBdr>
        <w:top w:val="single" w:sz="4" w:space="3" w:color="auto"/>
        <w:bottom w:val="single" w:sz="4" w:space="5" w:color="auto"/>
      </w:pBdr>
      <w:spacing w:after="200"/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872678"/>
    <w:pPr>
      <w:outlineLvl w:val="1"/>
    </w:pPr>
    <w:rPr>
      <w:rFonts w:cs="Arial"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872678"/>
    <w:pPr>
      <w:outlineLvl w:val="2"/>
    </w:pPr>
    <w:rPr>
      <w:rFonts w:cs="Arial"/>
      <w:bCs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790C3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790C37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790C37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790C37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790C37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790C37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1"/>
      </w:numPr>
    </w:pPr>
  </w:style>
  <w:style w:type="numbering" w:styleId="1ai">
    <w:name w:val="Outline List 1"/>
    <w:basedOn w:val="Ingenoversigt"/>
    <w:semiHidden/>
    <w:rsid w:val="00D70FDC"/>
    <w:pPr>
      <w:numPr>
        <w:numId w:val="2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</w:rPr>
  </w:style>
  <w:style w:type="character" w:styleId="Slutnotehenvisning">
    <w:name w:val="end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D70FDC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D70FDC"/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D70FDC"/>
    <w:rPr>
      <w:i/>
      <w:iCs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D70FDC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D70FDC"/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175BE3"/>
    <w:pPr>
      <w:numPr>
        <w:numId w:val="34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175BE3"/>
    <w:pPr>
      <w:numPr>
        <w:numId w:val="35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175BE3"/>
  </w:style>
  <w:style w:type="paragraph" w:styleId="Underskrift">
    <w:name w:val="Signature"/>
    <w:basedOn w:val="Normal"/>
    <w:uiPriority w:val="99"/>
    <w:semiHidden/>
    <w:rsid w:val="00175BE3"/>
    <w:pPr>
      <w:ind w:left="4252"/>
    </w:pPr>
  </w:style>
  <w:style w:type="character" w:styleId="Strk">
    <w:name w:val="Strong"/>
    <w:uiPriority w:val="99"/>
    <w:semiHidden/>
    <w:qFormat/>
    <w:rsid w:val="00175BE3"/>
    <w:rPr>
      <w:b/>
      <w:bCs/>
    </w:rPr>
  </w:style>
  <w:style w:type="paragraph" w:styleId="Undertitel">
    <w:name w:val="Subtitle"/>
    <w:basedOn w:val="Normal"/>
    <w:uiPriority w:val="99"/>
    <w:semiHidden/>
    <w:qFormat/>
    <w:rsid w:val="00175BE3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175BE3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D70FDC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99"/>
    <w:semiHidden/>
    <w:rsid w:val="00D70FDC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175BE3"/>
    <w:pPr>
      <w:numPr>
        <w:numId w:val="36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175BE3"/>
    <w:pPr>
      <w:numPr>
        <w:numId w:val="37"/>
      </w:numPr>
    </w:p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175BE3"/>
    <w:rPr>
      <w:b/>
    </w:rPr>
  </w:style>
  <w:style w:type="paragraph" w:customStyle="1" w:styleId="Template-Address">
    <w:name w:val="Template - Address"/>
    <w:basedOn w:val="Template"/>
    <w:uiPriority w:val="8"/>
    <w:semiHidden/>
    <w:rsid w:val="00175BE3"/>
  </w:style>
  <w:style w:type="paragraph" w:customStyle="1" w:styleId="Template-Date">
    <w:name w:val="Template - Date"/>
    <w:basedOn w:val="Template-Address"/>
    <w:uiPriority w:val="8"/>
    <w:semiHidden/>
    <w:rsid w:val="00175BE3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mplate-Afdeling">
    <w:name w:val="Template - Afdeling"/>
    <w:basedOn w:val="Template"/>
    <w:uiPriority w:val="8"/>
    <w:semiHidden/>
    <w:rsid w:val="00175BE3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175BE3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175BE3"/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175BE3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175BE3"/>
  </w:style>
  <w:style w:type="paragraph" w:customStyle="1" w:styleId="Template-Parentlogoname">
    <w:name w:val="Template - Parent logoname"/>
    <w:basedOn w:val="Template"/>
    <w:uiPriority w:val="8"/>
    <w:semiHidden/>
    <w:rsid w:val="00175BE3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175BE3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D0158B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customStyle="1" w:styleId="Normal-Dokumentoverskrift">
    <w:name w:val="Normal - Dokument overskrift"/>
    <w:basedOn w:val="Normal"/>
    <w:uiPriority w:val="8"/>
    <w:semiHidden/>
    <w:rsid w:val="00175BE3"/>
    <w:rPr>
      <w:b/>
    </w:rPr>
  </w:style>
  <w:style w:type="paragraph" w:customStyle="1" w:styleId="Dokumentheading">
    <w:name w:val="Dokument heading"/>
    <w:basedOn w:val="Normal"/>
    <w:uiPriority w:val="5"/>
    <w:semiHidden/>
    <w:rsid w:val="00175BE3"/>
    <w:rPr>
      <w:b/>
    </w:rPr>
  </w:style>
  <w:style w:type="paragraph" w:customStyle="1" w:styleId="Dokumentinfo">
    <w:name w:val="Dokument info"/>
    <w:basedOn w:val="Normal"/>
    <w:uiPriority w:val="5"/>
    <w:semiHidden/>
    <w:rsid w:val="00175BE3"/>
    <w:rPr>
      <w:b/>
    </w:rPr>
  </w:style>
  <w:style w:type="paragraph" w:customStyle="1" w:styleId="DokumentNavn">
    <w:name w:val="Dokument Navn"/>
    <w:basedOn w:val="Normal"/>
    <w:uiPriority w:val="5"/>
    <w:semiHidden/>
    <w:rsid w:val="007C2985"/>
    <w:pPr>
      <w:pBdr>
        <w:bottom w:val="single" w:sz="4" w:space="8" w:color="auto"/>
      </w:pBdr>
    </w:pPr>
    <w:rPr>
      <w:rFonts w:ascii="AU Passata" w:hAnsi="AU Passata"/>
      <w:b/>
    </w:rPr>
  </w:style>
  <w:style w:type="character" w:styleId="Kraftigfremhvning">
    <w:name w:val="Intense Emphasis"/>
    <w:basedOn w:val="Standardskrifttypeiafsnit"/>
    <w:uiPriority w:val="99"/>
    <w:semiHidden/>
    <w:qFormat/>
    <w:rsid w:val="00175BE3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175BE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175BE3"/>
    <w:rPr>
      <w:b/>
      <w:bCs/>
      <w:i/>
      <w:iCs/>
    </w:rPr>
  </w:style>
  <w:style w:type="character" w:styleId="Kraftighenvisning">
    <w:name w:val="Intense Reference"/>
    <w:basedOn w:val="Standardskrifttypeiafsnit"/>
    <w:uiPriority w:val="99"/>
    <w:semiHidden/>
    <w:qFormat/>
    <w:rsid w:val="00175BE3"/>
    <w:rPr>
      <w:b/>
      <w:bCs/>
      <w:smallCaps/>
      <w:color w:val="auto"/>
      <w:spacing w:val="5"/>
      <w:u w:val="single"/>
    </w:rPr>
  </w:style>
  <w:style w:type="character" w:styleId="Svaghenvisning">
    <w:name w:val="Subtle Reference"/>
    <w:basedOn w:val="Standardskrifttypeiafsnit"/>
    <w:uiPriority w:val="99"/>
    <w:semiHidden/>
    <w:qFormat/>
    <w:rsid w:val="00175BE3"/>
    <w:rPr>
      <w:smallCaps/>
      <w:color w:val="auto"/>
      <w:u w:val="single"/>
    </w:rPr>
  </w:style>
  <w:style w:type="paragraph" w:customStyle="1" w:styleId="TableColomnHeading">
    <w:name w:val="Table Colomn Heading"/>
    <w:basedOn w:val="Normal"/>
    <w:uiPriority w:val="5"/>
    <w:rsid w:val="00175BE3"/>
    <w:pPr>
      <w:spacing w:line="220" w:lineRule="atLeast"/>
    </w:pPr>
    <w:rPr>
      <w:color w:val="03428E"/>
      <w:sz w:val="18"/>
    </w:rPr>
  </w:style>
  <w:style w:type="paragraph" w:customStyle="1" w:styleId="TableHeading">
    <w:name w:val="Table Heading"/>
    <w:basedOn w:val="Normal"/>
    <w:uiPriority w:val="5"/>
    <w:rsid w:val="00175BE3"/>
    <w:pPr>
      <w:spacing w:line="260" w:lineRule="atLeast"/>
    </w:pPr>
    <w:rPr>
      <w:color w:val="03428E"/>
      <w:sz w:val="18"/>
    </w:rPr>
  </w:style>
  <w:style w:type="paragraph" w:customStyle="1" w:styleId="Tabletext">
    <w:name w:val="Table text"/>
    <w:basedOn w:val="Normal"/>
    <w:uiPriority w:val="5"/>
    <w:rsid w:val="00175BE3"/>
    <w:pPr>
      <w:spacing w:line="220" w:lineRule="atLeast"/>
    </w:pPr>
    <w:rPr>
      <w:sz w:val="18"/>
    </w:rPr>
  </w:style>
  <w:style w:type="paragraph" w:customStyle="1" w:styleId="TableNumbers">
    <w:name w:val="Table Numbers"/>
    <w:basedOn w:val="Tabletext"/>
    <w:uiPriority w:val="5"/>
    <w:rsid w:val="00175BE3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175BE3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Sagsfremstilling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2B10D2FE6FAA94E86DB441983C7EB11" ma:contentTypeVersion="3" ma:contentTypeDescription="Opret et nyt dokument." ma:contentTypeScope="" ma:versionID="5fae1ff61d4a12e91f614db594fa9de8">
  <xsd:schema xmlns:xsd="http://www.w3.org/2001/XMLSchema" xmlns:xs="http://www.w3.org/2001/XMLSchema" xmlns:p="http://schemas.microsoft.com/office/2006/metadata/properties" xmlns:ns2="2ec1402b-e825-4dad-b3ff-26ad71461811" xmlns:ns3="http://schemas.microsoft.com/sharepoint/v4" targetNamespace="http://schemas.microsoft.com/office/2006/metadata/properties" ma:root="true" ma:fieldsID="4fb6dc095887badce937aa9beef28f83" ns2:_="" ns3:_="">
    <xsd:import namespace="2ec1402b-e825-4dad-b3ff-26ad71461811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Aktuel_x003f_" minOccurs="0"/>
                <xsd:element ref="ns2:Kategori" minOccurs="0"/>
                <xsd:element ref="ns3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c1402b-e825-4dad-b3ff-26ad71461811" elementFormDefault="qualified">
    <xsd:import namespace="http://schemas.microsoft.com/office/2006/documentManagement/types"/>
    <xsd:import namespace="http://schemas.microsoft.com/office/infopath/2007/PartnerControls"/>
    <xsd:element name="Aktuel_x003f_" ma:index="8" nillable="true" ma:displayName="Aktuel?" ma:default="1" ma:description="Markering fjernes hvis skabelonen ikke længere skal bruges." ma:internalName="Aktuel_x003f_">
      <xsd:simpleType>
        <xsd:restriction base="dms:Boolean"/>
      </xsd:simpleType>
    </xsd:element>
    <xsd:element name="Kategori" ma:index="9" nillable="true" ma:displayName="Kategori" ma:default="Andet" ma:format="Dropdown" ma:internalName="Kategori">
      <xsd:simpleType>
        <xsd:restriction base="dms:Choice">
          <xsd:enumeration value="Andet"/>
          <xsd:enumeration value="Evaluering"/>
          <xsd:enumeration value="Vejledning"/>
          <xsd:enumeration value="Projektbeskrivelse"/>
          <xsd:enumeration value="Ressourcer"/>
          <xsd:enumeration value="Status"/>
          <xsd:enumeration value="Systemforvaltning"/>
          <xsd:enumeration value="Logning og styring"/>
          <xsd:enumeration value="Workshop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0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Kategori xmlns="2ec1402b-e825-4dad-b3ff-26ad71461811">Logning og styring</Kategori>
    <Aktuel_x003f_ xmlns="2ec1402b-e825-4dad-b3ff-26ad71461811">true</Aktuel_x003f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394E41C-E665-4B85-8BC7-B72093D4D3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c1402b-e825-4dad-b3ff-26ad71461811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E4E310-3265-4A31-A838-57D5560536A7}">
  <ds:schemaRefs>
    <ds:schemaRef ds:uri="http://purl.org/dc/elements/1.1/"/>
    <ds:schemaRef ds:uri="http://schemas.microsoft.com/office/2006/metadata/properties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sharepoint/v4"/>
    <ds:schemaRef ds:uri="2ec1402b-e825-4dad-b3ff-26ad7146181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A29A22AD-779E-440E-A940-77CF6EED4FB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Sagsfremstilling</Template>
  <TotalTime>0</TotalTime>
  <Pages>2</Pages>
  <Words>228</Words>
  <Characters>1397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Indstilling til PFU om prioritering af ændring i projekt</vt:lpstr>
      <vt:lpstr>Sagsfremstilling</vt:lpstr>
    </vt:vector>
  </TitlesOfParts>
  <Company>Århus Universitet</Company>
  <LinksUpToDate>false</LinksUpToDate>
  <CharactersWithSpaces>1622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Indstilling til PFU om prioritering af ændring i projekt</dc:title>
  <dc:creator>Nanna Garner</dc:creator>
  <cp:lastModifiedBy>Nanna Garner</cp:lastModifiedBy>
  <cp:revision>2</cp:revision>
  <cp:lastPrinted>2008-10-22T12:54:00Z</cp:lastPrinted>
  <dcterms:created xsi:type="dcterms:W3CDTF">2019-05-09T12:41:00Z</dcterms:created>
  <dcterms:modified xsi:type="dcterms:W3CDTF">2019-05-09T12:41:00Z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42446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PFE</vt:lpwstr>
  </property>
  <property fmtid="{D5CDD505-2E9C-101B-9397-08002B2CF9AE}" pid="9" name="SD_UserprofileName">
    <vt:lpwstr>PFE</vt:lpwstr>
  </property>
  <property fmtid="{D5CDD505-2E9C-101B-9397-08002B2CF9AE}" pid="10" name="SD_USR_Enhedsnummer">
    <vt:lpwstr>1849</vt:lpwstr>
  </property>
  <property fmtid="{D5CDD505-2E9C-101B-9397-08002B2CF9AE}" pid="11" name="SD_RedigerEnhedsinfo">
    <vt:lpwstr>Nej</vt:lpwstr>
  </property>
  <property fmtid="{D5CDD505-2E9C-101B-9397-08002B2CF9AE}" pid="12" name="SD_USR_RetursvarEmneId">
    <vt:lpwstr/>
  </property>
  <property fmtid="{D5CDD505-2E9C-101B-9397-08002B2CF9AE}" pid="13" name="SD_USR_Name">
    <vt:lpwstr>Nanna Garner</vt:lpwstr>
  </property>
  <property fmtid="{D5CDD505-2E9C-101B-9397-08002B2CF9AE}" pid="14" name="SD_USR_Title">
    <vt:lpwstr/>
  </property>
  <property fmtid="{D5CDD505-2E9C-101B-9397-08002B2CF9AE}" pid="15" name="SD_USR_DirectPhone">
    <vt:lpwstr/>
  </property>
  <property fmtid="{D5CDD505-2E9C-101B-9397-08002B2CF9AE}" pid="16" name="SD_USR_Personsøger">
    <vt:lpwstr/>
  </property>
  <property fmtid="{D5CDD505-2E9C-101B-9397-08002B2CF9AE}" pid="17" name="SD_USR_PrivatePhone">
    <vt:lpwstr/>
  </property>
  <property fmtid="{D5CDD505-2E9C-101B-9397-08002B2CF9AE}" pid="18" name="SD_USR_Mobile">
    <vt:lpwstr/>
  </property>
  <property fmtid="{D5CDD505-2E9C-101B-9397-08002B2CF9AE}" pid="19" name="SD_USR_DirectFax">
    <vt:lpwstr/>
  </property>
  <property fmtid="{D5CDD505-2E9C-101B-9397-08002B2CF9AE}" pid="20" name="SD_USR_Email">
    <vt:lpwstr/>
  </property>
  <property fmtid="{D5CDD505-2E9C-101B-9397-08002B2CF9AE}" pid="21" name="SD_USR_www">
    <vt:lpwstr/>
  </property>
  <property fmtid="{D5CDD505-2E9C-101B-9397-08002B2CF9AE}" pid="22" name="SD_USR_Department">
    <vt:lpwstr/>
  </property>
  <property fmtid="{D5CDD505-2E9C-101B-9397-08002B2CF9AE}" pid="23" name="SD_Logofarve">
    <vt:lpwstr>Blåt</vt:lpwstr>
  </property>
  <property fmtid="{D5CDD505-2E9C-101B-9397-08002B2CF9AE}" pid="24" name="SD_OFF_Name">
    <vt:lpwstr>Porteføljeenheden</vt:lpwstr>
  </property>
  <property fmtid="{D5CDD505-2E9C-101B-9397-08002B2CF9AE}" pid="25" name="SD_OFF_OfficeID">
    <vt:lpwstr>Helsingforsgade 10_x000d_
8200 Aarhus N</vt:lpwstr>
  </property>
  <property fmtid="{D5CDD505-2E9C-101B-9397-08002B2CF9AE}" pid="26" name="SD_OFF_Phone">
    <vt:lpwstr>87152946</vt:lpwstr>
  </property>
  <property fmtid="{D5CDD505-2E9C-101B-9397-08002B2CF9AE}" pid="27" name="SD_OFF_Fax">
    <vt:lpwstr>87150201</vt:lpwstr>
  </property>
  <property fmtid="{D5CDD505-2E9C-101B-9397-08002B2CF9AE}" pid="28" name="SD_OFF_Email">
    <vt:lpwstr>it@au.dk</vt:lpwstr>
  </property>
  <property fmtid="{D5CDD505-2E9C-101B-9397-08002B2CF9AE}" pid="29" name="SD_OFF_OfficeWww">
    <vt:lpwstr>medarbejdere.au.dk/administration/administration/au-it/it-staben-aarhus/it-portefoelje/</vt:lpwstr>
  </property>
  <property fmtid="{D5CDD505-2E9C-101B-9397-08002B2CF9AE}" pid="30" name="SD_USR_EAN">
    <vt:lpwstr>1426</vt:lpwstr>
  </property>
  <property fmtid="{D5CDD505-2E9C-101B-9397-08002B2CF9AE}" pid="31" name="SD_OFF_Sted">
    <vt:lpwstr/>
  </property>
  <property fmtid="{D5CDD505-2E9C-101B-9397-08002B2CF9AE}" pid="32" name="SD_OFF_CvrNr">
    <vt:lpwstr>31119103</vt:lpwstr>
  </property>
  <property fmtid="{D5CDD505-2E9C-101B-9397-08002B2CF9AE}" pid="33" name="SD_USR_Pnr">
    <vt:lpwstr>1017629405</vt:lpwstr>
  </property>
  <property fmtid="{D5CDD505-2E9C-101B-9397-08002B2CF9AE}" pid="34" name="DocumentInfoFinished">
    <vt:lpwstr>True</vt:lpwstr>
  </property>
  <property fmtid="{D5CDD505-2E9C-101B-9397-08002B2CF9AE}" pid="35" name="ContentTypeId">
    <vt:lpwstr>0x01010042B10D2FE6FAA94E86DB441983C7EB11</vt:lpwstr>
  </property>
</Properties>
</file>