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7"/>
        <w:gridCol w:w="1438"/>
        <w:gridCol w:w="1438"/>
        <w:gridCol w:w="649"/>
        <w:gridCol w:w="789"/>
        <w:gridCol w:w="1438"/>
        <w:gridCol w:w="1438"/>
        <w:gridCol w:w="1438"/>
      </w:tblGrid>
      <w:tr w:rsidR="003118F4" w:rsidRPr="00434833" w:rsidTr="003118F4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8F4" w:rsidRPr="001F1A52" w:rsidRDefault="003118F4" w:rsidP="00073C86">
            <w:pPr>
              <w:rPr>
                <w:b/>
              </w:rPr>
            </w:pPr>
            <w:bookmarkStart w:id="0" w:name="_GoBack"/>
            <w:bookmarkEnd w:id="0"/>
            <w:r w:rsidRPr="001F1A52">
              <w:rPr>
                <w:b/>
              </w:rPr>
              <w:t>Projektejer</w:t>
            </w:r>
          </w:p>
        </w:tc>
      </w:tr>
      <w:tr w:rsidR="003118F4" w:rsidRPr="00434833" w:rsidTr="003118F4">
        <w:trPr>
          <w:trHeight w:val="426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F4" w:rsidRPr="001F1A52" w:rsidRDefault="003118F4" w:rsidP="001F1A52">
            <w:pPr>
              <w:rPr>
                <w:color w:val="95B3D7" w:themeColor="accent1" w:themeTint="99"/>
                <w:sz w:val="22"/>
                <w:szCs w:val="22"/>
              </w:rPr>
            </w:pPr>
            <w:r w:rsidRPr="001F1A52">
              <w:rPr>
                <w:color w:val="95B3D7" w:themeColor="accent1" w:themeTint="99"/>
                <w:sz w:val="22"/>
                <w:szCs w:val="22"/>
              </w:rPr>
              <w:t>Ejer og enhed</w:t>
            </w:r>
          </w:p>
        </w:tc>
      </w:tr>
      <w:tr w:rsidR="003118F4" w:rsidRPr="00434833" w:rsidTr="003118F4">
        <w:tc>
          <w:tcPr>
            <w:tcW w:w="10065" w:type="dxa"/>
            <w:gridSpan w:val="8"/>
            <w:vAlign w:val="center"/>
          </w:tcPr>
          <w:p w:rsidR="003118F4" w:rsidRDefault="003118F4" w:rsidP="0090292C">
            <w:pPr>
              <w:rPr>
                <w:b/>
              </w:rPr>
            </w:pPr>
            <w:r>
              <w:rPr>
                <w:b/>
              </w:rPr>
              <w:t>Projektforslagets titel</w:t>
            </w:r>
          </w:p>
        </w:tc>
      </w:tr>
      <w:tr w:rsidR="003118F4" w:rsidRPr="00434833" w:rsidTr="003118F4">
        <w:tc>
          <w:tcPr>
            <w:tcW w:w="10065" w:type="dxa"/>
            <w:gridSpan w:val="8"/>
            <w:vAlign w:val="center"/>
          </w:tcPr>
          <w:p w:rsidR="003118F4" w:rsidRDefault="003118F4" w:rsidP="002F7AF4">
            <w:pPr>
              <w:rPr>
                <w:color w:val="95B3D7" w:themeColor="accent1" w:themeTint="99"/>
                <w:sz w:val="22"/>
                <w:szCs w:val="22"/>
              </w:rPr>
            </w:pPr>
            <w:r>
              <w:rPr>
                <w:color w:val="95B3D7" w:themeColor="accent1" w:themeTint="99"/>
                <w:sz w:val="22"/>
                <w:szCs w:val="22"/>
              </w:rPr>
              <w:t>Kortfattet titel, der beskriver projektideen</w:t>
            </w:r>
          </w:p>
          <w:p w:rsidR="003118F4" w:rsidRDefault="003118F4" w:rsidP="002F7AF4">
            <w:pPr>
              <w:rPr>
                <w:color w:val="95B3D7" w:themeColor="accent1" w:themeTint="99"/>
                <w:sz w:val="22"/>
                <w:szCs w:val="22"/>
              </w:rPr>
            </w:pPr>
          </w:p>
        </w:tc>
      </w:tr>
      <w:tr w:rsidR="003118F4" w:rsidRPr="00434833" w:rsidTr="003118F4">
        <w:trPr>
          <w:trHeight w:val="763"/>
        </w:trPr>
        <w:tc>
          <w:tcPr>
            <w:tcW w:w="10065" w:type="dxa"/>
            <w:gridSpan w:val="8"/>
          </w:tcPr>
          <w:p w:rsidR="003118F4" w:rsidRDefault="003118F4" w:rsidP="00557374">
            <w:pPr>
              <w:rPr>
                <w:b/>
                <w:sz w:val="22"/>
                <w:szCs w:val="22"/>
              </w:rPr>
            </w:pPr>
            <w:r w:rsidRPr="00623F4C">
              <w:rPr>
                <w:b/>
                <w:sz w:val="22"/>
                <w:szCs w:val="22"/>
              </w:rPr>
              <w:t>Scoring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3118F4" w:rsidRPr="00623F4C" w:rsidRDefault="003118F4" w:rsidP="00557374">
            <w:pPr>
              <w:rPr>
                <w:b/>
                <w:sz w:val="22"/>
                <w:szCs w:val="22"/>
              </w:rPr>
            </w:pPr>
            <w:r w:rsidRPr="00557374">
              <w:rPr>
                <w:color w:val="95B3D7" w:themeColor="accent1" w:themeTint="99"/>
                <w:sz w:val="22"/>
                <w:szCs w:val="22"/>
              </w:rPr>
              <w:t>(</w:t>
            </w:r>
            <w:proofErr w:type="gramStart"/>
            <w:r w:rsidRPr="00557374">
              <w:rPr>
                <w:color w:val="95B3D7" w:themeColor="accent1" w:themeTint="99"/>
                <w:sz w:val="22"/>
                <w:szCs w:val="22"/>
              </w:rPr>
              <w:t>se</w:t>
            </w:r>
            <w:proofErr w:type="gramEnd"/>
            <w:r w:rsidRPr="00557374">
              <w:rPr>
                <w:color w:val="95B3D7" w:themeColor="accent1" w:themeTint="99"/>
                <w:sz w:val="22"/>
                <w:szCs w:val="22"/>
              </w:rPr>
              <w:t xml:space="preserve"> vejledning på</w:t>
            </w:r>
            <w:r w:rsidRPr="003118F4">
              <w:rPr>
                <w:color w:val="95B3D7" w:themeColor="accent1" w:themeTint="99"/>
                <w:sz w:val="22"/>
                <w:szCs w:val="22"/>
              </w:rPr>
              <w:t xml:space="preserve"> </w:t>
            </w:r>
            <w:hyperlink r:id="rId10" w:history="1">
              <w:r w:rsidRPr="003118F4">
                <w:rPr>
                  <w:color w:val="95B3D7" w:themeColor="accent1" w:themeTint="99"/>
                  <w:sz w:val="22"/>
                  <w:szCs w:val="22"/>
                </w:rPr>
                <w:t>http://medarbejdere.au.dk/administration/it/projekter/faelles-beslutningsmodel/</w:t>
              </w:r>
            </w:hyperlink>
            <w:r w:rsidRPr="003118F4">
              <w:rPr>
                <w:color w:val="95B3D7" w:themeColor="accent1" w:themeTint="99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118F4" w:rsidRPr="00434833" w:rsidTr="003118F4">
        <w:trPr>
          <w:trHeight w:val="335"/>
        </w:trPr>
        <w:tc>
          <w:tcPr>
            <w:tcW w:w="1437" w:type="dxa"/>
            <w:tcMar>
              <w:bottom w:w="227" w:type="dxa"/>
            </w:tcMar>
          </w:tcPr>
          <w:p w:rsidR="003118F4" w:rsidRPr="00434833" w:rsidRDefault="003118F4" w:rsidP="003118F4">
            <w:r>
              <w:t>Projektkategori</w:t>
            </w:r>
          </w:p>
        </w:tc>
        <w:tc>
          <w:tcPr>
            <w:tcW w:w="1438" w:type="dxa"/>
          </w:tcPr>
          <w:p w:rsidR="003118F4" w:rsidRDefault="003118F4" w:rsidP="003118F4">
            <w:r>
              <w:t>Kobling til strategi og ledelsesprioriteringer</w:t>
            </w:r>
          </w:p>
        </w:tc>
        <w:tc>
          <w:tcPr>
            <w:tcW w:w="1438" w:type="dxa"/>
          </w:tcPr>
          <w:p w:rsidR="003118F4" w:rsidRPr="00434833" w:rsidRDefault="003118F4" w:rsidP="003118F4">
            <w:r>
              <w:t>Effektiviseringspotentiale</w:t>
            </w:r>
          </w:p>
        </w:tc>
        <w:tc>
          <w:tcPr>
            <w:tcW w:w="1438" w:type="dxa"/>
            <w:gridSpan w:val="2"/>
          </w:tcPr>
          <w:p w:rsidR="003118F4" w:rsidRPr="00434833" w:rsidRDefault="003118F4" w:rsidP="003118F4">
            <w:r>
              <w:t>Projektets parathed</w:t>
            </w:r>
          </w:p>
        </w:tc>
        <w:tc>
          <w:tcPr>
            <w:tcW w:w="1438" w:type="dxa"/>
          </w:tcPr>
          <w:p w:rsidR="003118F4" w:rsidRPr="00D16934" w:rsidRDefault="003118F4" w:rsidP="003118F4">
            <w:r>
              <w:t>Efterspørgsel fra brugerorganisationen</w:t>
            </w:r>
          </w:p>
        </w:tc>
        <w:tc>
          <w:tcPr>
            <w:tcW w:w="1438" w:type="dxa"/>
          </w:tcPr>
          <w:p w:rsidR="003118F4" w:rsidRPr="00434833" w:rsidRDefault="003118F4" w:rsidP="003118F4">
            <w:r>
              <w:t>Konsekvens ved ikke at gennemføre projektet</w:t>
            </w:r>
          </w:p>
        </w:tc>
        <w:tc>
          <w:tcPr>
            <w:tcW w:w="1438" w:type="dxa"/>
          </w:tcPr>
          <w:p w:rsidR="003118F4" w:rsidRPr="00434833" w:rsidRDefault="003118F4" w:rsidP="003118F4">
            <w:r>
              <w:t>Samlet score</w:t>
            </w:r>
          </w:p>
        </w:tc>
      </w:tr>
      <w:tr w:rsidR="003118F4" w:rsidRPr="00434833" w:rsidTr="003118F4">
        <w:trPr>
          <w:trHeight w:val="335"/>
        </w:trPr>
        <w:tc>
          <w:tcPr>
            <w:tcW w:w="1437" w:type="dxa"/>
            <w:tcMar>
              <w:bottom w:w="227" w:type="dxa"/>
            </w:tcMar>
          </w:tcPr>
          <w:p w:rsidR="003118F4" w:rsidRDefault="003118F4" w:rsidP="003118F4">
            <w:pPr>
              <w:rPr>
                <w:color w:val="95B3D7" w:themeColor="accent1" w:themeTint="99"/>
                <w:sz w:val="22"/>
              </w:rPr>
            </w:pPr>
            <w:r>
              <w:rPr>
                <w:color w:val="95B3D7" w:themeColor="accent1" w:themeTint="99"/>
                <w:sz w:val="22"/>
              </w:rPr>
              <w:t>Skal</w:t>
            </w:r>
          </w:p>
          <w:p w:rsidR="003118F4" w:rsidRDefault="003118F4" w:rsidP="003118F4">
            <w:pPr>
              <w:rPr>
                <w:color w:val="95B3D7" w:themeColor="accent1" w:themeTint="99"/>
                <w:sz w:val="22"/>
              </w:rPr>
            </w:pPr>
            <w:r>
              <w:rPr>
                <w:color w:val="95B3D7" w:themeColor="accent1" w:themeTint="99"/>
                <w:sz w:val="22"/>
              </w:rPr>
              <w:t xml:space="preserve">Vil </w:t>
            </w:r>
          </w:p>
          <w:p w:rsidR="003118F4" w:rsidRPr="00D16934" w:rsidRDefault="003118F4" w:rsidP="003118F4">
            <w:pPr>
              <w:rPr>
                <w:color w:val="95B3D7" w:themeColor="accent1" w:themeTint="99"/>
                <w:sz w:val="22"/>
              </w:rPr>
            </w:pPr>
            <w:r>
              <w:rPr>
                <w:color w:val="95B3D7" w:themeColor="accent1" w:themeTint="99"/>
                <w:sz w:val="22"/>
              </w:rPr>
              <w:t>Ønske</w:t>
            </w:r>
          </w:p>
        </w:tc>
        <w:tc>
          <w:tcPr>
            <w:tcW w:w="1438" w:type="dxa"/>
          </w:tcPr>
          <w:p w:rsidR="003118F4" w:rsidRDefault="003118F4" w:rsidP="003118F4">
            <w:pPr>
              <w:rPr>
                <w:color w:val="95B3D7" w:themeColor="accent1" w:themeTint="99"/>
                <w:sz w:val="22"/>
              </w:rPr>
            </w:pPr>
            <w:r w:rsidRPr="00D16934">
              <w:rPr>
                <w:color w:val="95B3D7" w:themeColor="accent1" w:themeTint="99"/>
                <w:sz w:val="22"/>
              </w:rPr>
              <w:t>(0-5)</w:t>
            </w:r>
          </w:p>
          <w:p w:rsidR="003118F4" w:rsidRPr="00D16934" w:rsidRDefault="003118F4" w:rsidP="003118F4">
            <w:pPr>
              <w:rPr>
                <w:color w:val="95B3D7" w:themeColor="accent1" w:themeTint="99"/>
                <w:sz w:val="22"/>
              </w:rPr>
            </w:pPr>
            <w:r>
              <w:rPr>
                <w:color w:val="95B3D7" w:themeColor="accent1" w:themeTint="99"/>
                <w:sz w:val="22"/>
              </w:rPr>
              <w:t>(</w:t>
            </w:r>
            <w:proofErr w:type="gramStart"/>
            <w:r>
              <w:rPr>
                <w:color w:val="95B3D7" w:themeColor="accent1" w:themeTint="99"/>
                <w:sz w:val="22"/>
              </w:rPr>
              <w:t>argument</w:t>
            </w:r>
            <w:proofErr w:type="gramEnd"/>
            <w:r>
              <w:rPr>
                <w:color w:val="95B3D7" w:themeColor="accent1" w:themeTint="99"/>
                <w:sz w:val="22"/>
              </w:rPr>
              <w:t>)</w:t>
            </w:r>
          </w:p>
        </w:tc>
        <w:tc>
          <w:tcPr>
            <w:tcW w:w="1438" w:type="dxa"/>
          </w:tcPr>
          <w:p w:rsidR="003118F4" w:rsidRDefault="003118F4" w:rsidP="003118F4">
            <w:pPr>
              <w:rPr>
                <w:color w:val="95B3D7" w:themeColor="accent1" w:themeTint="99"/>
                <w:sz w:val="22"/>
              </w:rPr>
            </w:pPr>
            <w:r w:rsidRPr="00D16934">
              <w:rPr>
                <w:color w:val="95B3D7" w:themeColor="accent1" w:themeTint="99"/>
                <w:sz w:val="22"/>
              </w:rPr>
              <w:t>(0-5)</w:t>
            </w:r>
          </w:p>
          <w:p w:rsidR="003118F4" w:rsidRPr="00D16934" w:rsidRDefault="003118F4" w:rsidP="003118F4">
            <w:pPr>
              <w:rPr>
                <w:color w:val="95B3D7" w:themeColor="accent1" w:themeTint="99"/>
                <w:sz w:val="22"/>
              </w:rPr>
            </w:pPr>
            <w:r>
              <w:rPr>
                <w:color w:val="95B3D7" w:themeColor="accent1" w:themeTint="99"/>
                <w:sz w:val="22"/>
              </w:rPr>
              <w:t>(</w:t>
            </w:r>
            <w:proofErr w:type="gramStart"/>
            <w:r>
              <w:rPr>
                <w:color w:val="95B3D7" w:themeColor="accent1" w:themeTint="99"/>
                <w:sz w:val="22"/>
              </w:rPr>
              <w:t>argument</w:t>
            </w:r>
            <w:proofErr w:type="gramEnd"/>
            <w:r>
              <w:rPr>
                <w:color w:val="95B3D7" w:themeColor="accent1" w:themeTint="99"/>
                <w:sz w:val="22"/>
              </w:rPr>
              <w:t>)</w:t>
            </w:r>
          </w:p>
        </w:tc>
        <w:tc>
          <w:tcPr>
            <w:tcW w:w="1438" w:type="dxa"/>
            <w:gridSpan w:val="2"/>
          </w:tcPr>
          <w:p w:rsidR="003118F4" w:rsidRDefault="003118F4" w:rsidP="003118F4">
            <w:pPr>
              <w:rPr>
                <w:color w:val="95B3D7" w:themeColor="accent1" w:themeTint="99"/>
                <w:sz w:val="22"/>
              </w:rPr>
            </w:pPr>
            <w:r w:rsidRPr="00D16934">
              <w:rPr>
                <w:color w:val="95B3D7" w:themeColor="accent1" w:themeTint="99"/>
                <w:sz w:val="22"/>
              </w:rPr>
              <w:t>(0-5)</w:t>
            </w:r>
          </w:p>
          <w:p w:rsidR="003118F4" w:rsidRPr="00D16934" w:rsidRDefault="003118F4" w:rsidP="003118F4">
            <w:pPr>
              <w:rPr>
                <w:color w:val="95B3D7" w:themeColor="accent1" w:themeTint="99"/>
                <w:sz w:val="22"/>
              </w:rPr>
            </w:pPr>
            <w:r>
              <w:rPr>
                <w:color w:val="95B3D7" w:themeColor="accent1" w:themeTint="99"/>
                <w:sz w:val="22"/>
              </w:rPr>
              <w:t>(</w:t>
            </w:r>
            <w:proofErr w:type="gramStart"/>
            <w:r>
              <w:rPr>
                <w:color w:val="95B3D7" w:themeColor="accent1" w:themeTint="99"/>
                <w:sz w:val="22"/>
              </w:rPr>
              <w:t>argument</w:t>
            </w:r>
            <w:proofErr w:type="gramEnd"/>
            <w:r>
              <w:rPr>
                <w:color w:val="95B3D7" w:themeColor="accent1" w:themeTint="99"/>
                <w:sz w:val="22"/>
              </w:rPr>
              <w:t>)</w:t>
            </w:r>
          </w:p>
        </w:tc>
        <w:tc>
          <w:tcPr>
            <w:tcW w:w="1438" w:type="dxa"/>
          </w:tcPr>
          <w:p w:rsidR="003118F4" w:rsidRDefault="003118F4" w:rsidP="003118F4">
            <w:pPr>
              <w:rPr>
                <w:color w:val="95B3D7" w:themeColor="accent1" w:themeTint="99"/>
                <w:sz w:val="22"/>
              </w:rPr>
            </w:pPr>
            <w:r w:rsidRPr="00D16934">
              <w:rPr>
                <w:color w:val="95B3D7" w:themeColor="accent1" w:themeTint="99"/>
                <w:sz w:val="22"/>
              </w:rPr>
              <w:t>(0-5)</w:t>
            </w:r>
          </w:p>
          <w:p w:rsidR="003118F4" w:rsidRPr="00D16934" w:rsidRDefault="003118F4" w:rsidP="003118F4">
            <w:pPr>
              <w:rPr>
                <w:color w:val="95B3D7" w:themeColor="accent1" w:themeTint="99"/>
                <w:sz w:val="22"/>
              </w:rPr>
            </w:pPr>
            <w:r>
              <w:rPr>
                <w:color w:val="95B3D7" w:themeColor="accent1" w:themeTint="99"/>
                <w:sz w:val="22"/>
              </w:rPr>
              <w:t>(</w:t>
            </w:r>
            <w:proofErr w:type="gramStart"/>
            <w:r>
              <w:rPr>
                <w:color w:val="95B3D7" w:themeColor="accent1" w:themeTint="99"/>
                <w:sz w:val="22"/>
              </w:rPr>
              <w:t>argument</w:t>
            </w:r>
            <w:proofErr w:type="gramEnd"/>
            <w:r>
              <w:rPr>
                <w:color w:val="95B3D7" w:themeColor="accent1" w:themeTint="99"/>
                <w:sz w:val="22"/>
              </w:rPr>
              <w:t>)</w:t>
            </w:r>
          </w:p>
        </w:tc>
        <w:tc>
          <w:tcPr>
            <w:tcW w:w="1438" w:type="dxa"/>
          </w:tcPr>
          <w:p w:rsidR="003118F4" w:rsidRDefault="003118F4" w:rsidP="003118F4">
            <w:pPr>
              <w:rPr>
                <w:color w:val="95B3D7" w:themeColor="accent1" w:themeTint="99"/>
                <w:sz w:val="22"/>
              </w:rPr>
            </w:pPr>
            <w:r w:rsidRPr="00D16934">
              <w:rPr>
                <w:color w:val="95B3D7" w:themeColor="accent1" w:themeTint="99"/>
                <w:sz w:val="22"/>
              </w:rPr>
              <w:t>(0-5)</w:t>
            </w:r>
          </w:p>
          <w:p w:rsidR="003118F4" w:rsidRPr="00D16934" w:rsidRDefault="003118F4" w:rsidP="003118F4">
            <w:pPr>
              <w:rPr>
                <w:color w:val="95B3D7" w:themeColor="accent1" w:themeTint="99"/>
                <w:sz w:val="22"/>
              </w:rPr>
            </w:pPr>
            <w:r>
              <w:rPr>
                <w:color w:val="95B3D7" w:themeColor="accent1" w:themeTint="99"/>
                <w:sz w:val="22"/>
              </w:rPr>
              <w:t>(</w:t>
            </w:r>
            <w:proofErr w:type="gramStart"/>
            <w:r>
              <w:rPr>
                <w:color w:val="95B3D7" w:themeColor="accent1" w:themeTint="99"/>
                <w:sz w:val="22"/>
              </w:rPr>
              <w:t>argument</w:t>
            </w:r>
            <w:proofErr w:type="gramEnd"/>
            <w:r>
              <w:rPr>
                <w:color w:val="95B3D7" w:themeColor="accent1" w:themeTint="99"/>
                <w:sz w:val="22"/>
              </w:rPr>
              <w:t>)</w:t>
            </w:r>
          </w:p>
        </w:tc>
        <w:tc>
          <w:tcPr>
            <w:tcW w:w="1438" w:type="dxa"/>
          </w:tcPr>
          <w:p w:rsidR="003118F4" w:rsidRDefault="003118F4" w:rsidP="003118F4">
            <w:pPr>
              <w:rPr>
                <w:color w:val="95B3D7" w:themeColor="accent1" w:themeTint="99"/>
                <w:sz w:val="22"/>
              </w:rPr>
            </w:pPr>
            <w:r w:rsidRPr="00D16934">
              <w:rPr>
                <w:color w:val="95B3D7" w:themeColor="accent1" w:themeTint="99"/>
                <w:sz w:val="22"/>
              </w:rPr>
              <w:t>(0-5)</w:t>
            </w:r>
          </w:p>
          <w:p w:rsidR="003118F4" w:rsidRPr="00D16934" w:rsidRDefault="003118F4" w:rsidP="003118F4">
            <w:pPr>
              <w:rPr>
                <w:color w:val="95B3D7" w:themeColor="accent1" w:themeTint="99"/>
                <w:sz w:val="22"/>
              </w:rPr>
            </w:pPr>
            <w:r>
              <w:rPr>
                <w:color w:val="95B3D7" w:themeColor="accent1" w:themeTint="99"/>
                <w:sz w:val="22"/>
              </w:rPr>
              <w:t>(</w:t>
            </w:r>
            <w:proofErr w:type="gramStart"/>
            <w:r>
              <w:rPr>
                <w:color w:val="95B3D7" w:themeColor="accent1" w:themeTint="99"/>
                <w:sz w:val="22"/>
              </w:rPr>
              <w:t>argument</w:t>
            </w:r>
            <w:proofErr w:type="gramEnd"/>
            <w:r>
              <w:rPr>
                <w:color w:val="95B3D7" w:themeColor="accent1" w:themeTint="99"/>
                <w:sz w:val="22"/>
              </w:rPr>
              <w:t>)</w:t>
            </w:r>
          </w:p>
        </w:tc>
      </w:tr>
      <w:tr w:rsidR="003118F4" w:rsidRPr="00434833" w:rsidTr="003118F4">
        <w:trPr>
          <w:trHeight w:val="285"/>
        </w:trPr>
        <w:tc>
          <w:tcPr>
            <w:tcW w:w="4962" w:type="dxa"/>
            <w:gridSpan w:val="4"/>
            <w:vAlign w:val="center"/>
          </w:tcPr>
          <w:p w:rsidR="003118F4" w:rsidRDefault="003118F4" w:rsidP="00557374">
            <w:pPr>
              <w:rPr>
                <w:color w:val="95B3D7" w:themeColor="accent1" w:themeTint="99"/>
                <w:sz w:val="22"/>
                <w:szCs w:val="22"/>
              </w:rPr>
            </w:pPr>
            <w:r>
              <w:rPr>
                <w:b/>
              </w:rPr>
              <w:t xml:space="preserve">Evt. </w:t>
            </w:r>
            <w:proofErr w:type="spellStart"/>
            <w:r w:rsidRPr="0090292C">
              <w:rPr>
                <w:b/>
              </w:rPr>
              <w:t>Roadmap</w:t>
            </w:r>
            <w:proofErr w:type="spellEnd"/>
          </w:p>
        </w:tc>
        <w:tc>
          <w:tcPr>
            <w:tcW w:w="5103" w:type="dxa"/>
            <w:gridSpan w:val="4"/>
            <w:vAlign w:val="center"/>
          </w:tcPr>
          <w:p w:rsidR="003118F4" w:rsidRDefault="003118F4" w:rsidP="00557374">
            <w:pPr>
              <w:rPr>
                <w:b/>
              </w:rPr>
            </w:pPr>
            <w:r>
              <w:rPr>
                <w:b/>
              </w:rPr>
              <w:t>Evt. digitaliseringsm</w:t>
            </w:r>
            <w:r w:rsidRPr="0090292C">
              <w:rPr>
                <w:b/>
              </w:rPr>
              <w:t>ål</w:t>
            </w:r>
          </w:p>
        </w:tc>
      </w:tr>
      <w:tr w:rsidR="003118F4" w:rsidRPr="00434833" w:rsidTr="003118F4">
        <w:trPr>
          <w:trHeight w:val="285"/>
        </w:trPr>
        <w:tc>
          <w:tcPr>
            <w:tcW w:w="4962" w:type="dxa"/>
            <w:gridSpan w:val="4"/>
            <w:vAlign w:val="center"/>
          </w:tcPr>
          <w:p w:rsidR="003118F4" w:rsidRPr="0090292C" w:rsidRDefault="003118F4" w:rsidP="00557374">
            <w:pPr>
              <w:rPr>
                <w:color w:val="95B3D7" w:themeColor="accent1" w:themeTint="99"/>
                <w:sz w:val="22"/>
                <w:szCs w:val="22"/>
              </w:rPr>
            </w:pPr>
            <w:r w:rsidRPr="0090292C">
              <w:rPr>
                <w:color w:val="95B3D7" w:themeColor="accent1" w:themeTint="99"/>
                <w:sz w:val="22"/>
                <w:szCs w:val="22"/>
              </w:rPr>
              <w:t xml:space="preserve">Hvilket </w:t>
            </w:r>
            <w:proofErr w:type="spellStart"/>
            <w:r w:rsidRPr="0090292C">
              <w:rPr>
                <w:color w:val="95B3D7" w:themeColor="accent1" w:themeTint="99"/>
                <w:sz w:val="22"/>
                <w:szCs w:val="22"/>
              </w:rPr>
              <w:t>roadmap</w:t>
            </w:r>
            <w:proofErr w:type="spellEnd"/>
            <w:r w:rsidRPr="0090292C">
              <w:rPr>
                <w:color w:val="95B3D7" w:themeColor="accent1" w:themeTint="99"/>
                <w:sz w:val="22"/>
                <w:szCs w:val="22"/>
              </w:rPr>
              <w:t xml:space="preserve"> </w:t>
            </w:r>
            <w:r>
              <w:rPr>
                <w:color w:val="95B3D7" w:themeColor="accent1" w:themeTint="99"/>
                <w:sz w:val="22"/>
                <w:szCs w:val="22"/>
              </w:rPr>
              <w:t xml:space="preserve">under digitaliseringsstrategien indgår projektet </w:t>
            </w:r>
            <w:r w:rsidRPr="0090292C">
              <w:rPr>
                <w:color w:val="95B3D7" w:themeColor="accent1" w:themeTint="99"/>
                <w:sz w:val="22"/>
                <w:szCs w:val="22"/>
              </w:rPr>
              <w:t>i</w:t>
            </w:r>
            <w:r>
              <w:rPr>
                <w:color w:val="95B3D7" w:themeColor="accent1" w:themeTint="99"/>
                <w:sz w:val="22"/>
                <w:szCs w:val="22"/>
              </w:rPr>
              <w:t xml:space="preserve"> (udfyldes kun hvis relevant).</w:t>
            </w:r>
          </w:p>
          <w:p w:rsidR="003118F4" w:rsidRPr="0090292C" w:rsidRDefault="003118F4" w:rsidP="00557374">
            <w:pPr>
              <w:rPr>
                <w:b/>
              </w:rPr>
            </w:pPr>
          </w:p>
        </w:tc>
        <w:tc>
          <w:tcPr>
            <w:tcW w:w="5103" w:type="dxa"/>
            <w:gridSpan w:val="4"/>
          </w:tcPr>
          <w:p w:rsidR="003118F4" w:rsidRPr="0090292C" w:rsidRDefault="003118F4" w:rsidP="003118F4">
            <w:pPr>
              <w:rPr>
                <w:color w:val="95B3D7" w:themeColor="accent1" w:themeTint="99"/>
                <w:sz w:val="22"/>
                <w:szCs w:val="22"/>
              </w:rPr>
            </w:pPr>
            <w:r w:rsidRPr="0090292C">
              <w:rPr>
                <w:color w:val="95B3D7" w:themeColor="accent1" w:themeTint="99"/>
                <w:sz w:val="22"/>
                <w:szCs w:val="22"/>
              </w:rPr>
              <w:t xml:space="preserve">Hvilket delmål </w:t>
            </w:r>
            <w:r>
              <w:rPr>
                <w:color w:val="95B3D7" w:themeColor="accent1" w:themeTint="99"/>
                <w:sz w:val="22"/>
                <w:szCs w:val="22"/>
              </w:rPr>
              <w:t xml:space="preserve">i digitaliseringsstrategien </w:t>
            </w:r>
            <w:r w:rsidRPr="0090292C">
              <w:rPr>
                <w:color w:val="95B3D7" w:themeColor="accent1" w:themeTint="99"/>
                <w:sz w:val="22"/>
                <w:szCs w:val="22"/>
              </w:rPr>
              <w:t>understøtter projektet</w:t>
            </w:r>
            <w:r>
              <w:rPr>
                <w:color w:val="95B3D7" w:themeColor="accent1" w:themeTint="99"/>
                <w:sz w:val="22"/>
                <w:szCs w:val="22"/>
              </w:rPr>
              <w:t xml:space="preserve"> (udfyldes kun hvis relevant).</w:t>
            </w:r>
          </w:p>
        </w:tc>
      </w:tr>
      <w:tr w:rsidR="003118F4" w:rsidRPr="00434833" w:rsidTr="003118F4">
        <w:tc>
          <w:tcPr>
            <w:tcW w:w="10065" w:type="dxa"/>
            <w:gridSpan w:val="8"/>
            <w:vAlign w:val="center"/>
          </w:tcPr>
          <w:p w:rsidR="003118F4" w:rsidRPr="00434833" w:rsidRDefault="003118F4" w:rsidP="00557374">
            <w:pPr>
              <w:rPr>
                <w:b/>
              </w:rPr>
            </w:pPr>
            <w:r w:rsidRPr="00434833">
              <w:rPr>
                <w:b/>
              </w:rPr>
              <w:t xml:space="preserve">Resumé </w:t>
            </w:r>
          </w:p>
        </w:tc>
      </w:tr>
      <w:tr w:rsidR="003118F4" w:rsidRPr="00434833" w:rsidTr="003118F4">
        <w:trPr>
          <w:trHeight w:val="227"/>
        </w:trPr>
        <w:tc>
          <w:tcPr>
            <w:tcW w:w="10065" w:type="dxa"/>
            <w:gridSpan w:val="8"/>
            <w:tcMar>
              <w:bottom w:w="227" w:type="dxa"/>
            </w:tcMar>
          </w:tcPr>
          <w:p w:rsidR="003118F4" w:rsidRPr="0090292C" w:rsidRDefault="003118F4" w:rsidP="00557374">
            <w:pPr>
              <w:ind w:left="34"/>
              <w:rPr>
                <w:color w:val="95B3D7" w:themeColor="accent1" w:themeTint="99"/>
                <w:sz w:val="22"/>
                <w:szCs w:val="22"/>
              </w:rPr>
            </w:pPr>
            <w:r w:rsidRPr="0090292C">
              <w:rPr>
                <w:color w:val="95B3D7" w:themeColor="accent1" w:themeTint="99"/>
                <w:sz w:val="22"/>
                <w:szCs w:val="22"/>
              </w:rPr>
              <w:t>[Kort resumé, hvis nødvendigt.]</w:t>
            </w:r>
          </w:p>
        </w:tc>
      </w:tr>
      <w:tr w:rsidR="003118F4" w:rsidRPr="00434833" w:rsidTr="003118F4">
        <w:tc>
          <w:tcPr>
            <w:tcW w:w="10065" w:type="dxa"/>
            <w:gridSpan w:val="8"/>
            <w:vAlign w:val="center"/>
          </w:tcPr>
          <w:p w:rsidR="003118F4" w:rsidRDefault="003118F4" w:rsidP="00557374">
            <w:pPr>
              <w:rPr>
                <w:b/>
              </w:rPr>
            </w:pPr>
            <w:r>
              <w:rPr>
                <w:b/>
              </w:rPr>
              <w:t>Beskrivelse af projektet</w:t>
            </w:r>
          </w:p>
        </w:tc>
      </w:tr>
      <w:tr w:rsidR="003118F4" w:rsidRPr="00434833" w:rsidTr="003118F4">
        <w:trPr>
          <w:trHeight w:val="2957"/>
        </w:trPr>
        <w:tc>
          <w:tcPr>
            <w:tcW w:w="10065" w:type="dxa"/>
            <w:gridSpan w:val="8"/>
            <w:tcMar>
              <w:bottom w:w="227" w:type="dxa"/>
            </w:tcMar>
          </w:tcPr>
          <w:p w:rsidR="003118F4" w:rsidRDefault="003118F4" w:rsidP="00557374">
            <w:pPr>
              <w:ind w:left="34"/>
              <w:rPr>
                <w:color w:val="95B3D7" w:themeColor="accent1" w:themeTint="99"/>
                <w:sz w:val="22"/>
                <w:szCs w:val="22"/>
              </w:rPr>
            </w:pPr>
          </w:p>
          <w:p w:rsidR="003118F4" w:rsidRDefault="003118F4" w:rsidP="00557374">
            <w:pPr>
              <w:ind w:left="34"/>
              <w:rPr>
                <w:color w:val="95B3D7" w:themeColor="accent1" w:themeTint="99"/>
                <w:sz w:val="22"/>
                <w:szCs w:val="22"/>
              </w:rPr>
            </w:pPr>
            <w:r w:rsidRPr="00BF74A2">
              <w:rPr>
                <w:color w:val="95B3D7" w:themeColor="accent1" w:themeTint="99"/>
                <w:sz w:val="22"/>
                <w:szCs w:val="22"/>
              </w:rPr>
              <w:t xml:space="preserve">Beskriv </w:t>
            </w:r>
            <w:r w:rsidRPr="00BF74A2">
              <w:rPr>
                <w:b/>
                <w:color w:val="95B3D7" w:themeColor="accent1" w:themeTint="99"/>
                <w:sz w:val="22"/>
                <w:szCs w:val="22"/>
              </w:rPr>
              <w:t xml:space="preserve">baggrunden </w:t>
            </w:r>
            <w:r>
              <w:rPr>
                <w:color w:val="95B3D7" w:themeColor="accent1" w:themeTint="99"/>
                <w:sz w:val="22"/>
                <w:szCs w:val="22"/>
              </w:rPr>
              <w:t xml:space="preserve">for at projektideen er opstået. </w:t>
            </w:r>
          </w:p>
          <w:p w:rsidR="003118F4" w:rsidRDefault="003118F4" w:rsidP="00557374">
            <w:pPr>
              <w:ind w:left="34"/>
              <w:rPr>
                <w:color w:val="95B3D7" w:themeColor="accent1" w:themeTint="99"/>
                <w:sz w:val="22"/>
                <w:szCs w:val="22"/>
              </w:rPr>
            </w:pPr>
            <w:r w:rsidRPr="00BF74A2">
              <w:rPr>
                <w:color w:val="95B3D7" w:themeColor="accent1" w:themeTint="99"/>
                <w:sz w:val="22"/>
                <w:szCs w:val="22"/>
              </w:rPr>
              <w:t xml:space="preserve">Beskriv </w:t>
            </w:r>
            <w:r w:rsidRPr="0065050D">
              <w:rPr>
                <w:b/>
                <w:color w:val="95B3D7" w:themeColor="accent1" w:themeTint="99"/>
                <w:sz w:val="22"/>
                <w:szCs w:val="22"/>
              </w:rPr>
              <w:t>formåle</w:t>
            </w:r>
            <w:r>
              <w:rPr>
                <w:color w:val="95B3D7" w:themeColor="accent1" w:themeTint="99"/>
                <w:sz w:val="22"/>
                <w:szCs w:val="22"/>
              </w:rPr>
              <w:t>t med projektet. Hvilken del af baggrunden skal projektet tage hånd om?</w:t>
            </w:r>
          </w:p>
          <w:p w:rsidR="003118F4" w:rsidRPr="00BF74A2" w:rsidRDefault="003118F4" w:rsidP="00557374">
            <w:pPr>
              <w:ind w:left="34"/>
              <w:rPr>
                <w:color w:val="95B3D7" w:themeColor="accent1" w:themeTint="99"/>
                <w:sz w:val="22"/>
                <w:szCs w:val="22"/>
              </w:rPr>
            </w:pPr>
            <w:r>
              <w:rPr>
                <w:color w:val="95B3D7" w:themeColor="accent1" w:themeTint="99"/>
                <w:sz w:val="22"/>
                <w:szCs w:val="22"/>
              </w:rPr>
              <w:t xml:space="preserve">Beskriv </w:t>
            </w:r>
            <w:r w:rsidRPr="00C25F66">
              <w:rPr>
                <w:b/>
                <w:color w:val="95B3D7" w:themeColor="accent1" w:themeTint="99"/>
                <w:sz w:val="22"/>
                <w:szCs w:val="22"/>
              </w:rPr>
              <w:t>hoved</w:t>
            </w:r>
            <w:r>
              <w:rPr>
                <w:b/>
                <w:color w:val="95B3D7" w:themeColor="accent1" w:themeTint="99"/>
                <w:sz w:val="22"/>
                <w:szCs w:val="22"/>
              </w:rPr>
              <w:t xml:space="preserve">leverancerne </w:t>
            </w:r>
            <w:r>
              <w:rPr>
                <w:color w:val="95B3D7" w:themeColor="accent1" w:themeTint="99"/>
                <w:sz w:val="22"/>
                <w:szCs w:val="22"/>
              </w:rPr>
              <w:t>fra projektet.</w:t>
            </w:r>
          </w:p>
          <w:p w:rsidR="003118F4" w:rsidRDefault="003118F4" w:rsidP="00557374">
            <w:pPr>
              <w:ind w:left="34"/>
              <w:rPr>
                <w:color w:val="95B3D7" w:themeColor="accent1" w:themeTint="99"/>
                <w:sz w:val="22"/>
                <w:szCs w:val="22"/>
              </w:rPr>
            </w:pPr>
            <w:r>
              <w:rPr>
                <w:color w:val="95B3D7" w:themeColor="accent1" w:themeTint="99"/>
                <w:sz w:val="22"/>
                <w:szCs w:val="22"/>
              </w:rPr>
              <w:t xml:space="preserve">Beskriv den ønskede </w:t>
            </w:r>
            <w:r w:rsidRPr="0065050D">
              <w:rPr>
                <w:b/>
                <w:color w:val="95B3D7" w:themeColor="accent1" w:themeTint="99"/>
                <w:sz w:val="22"/>
                <w:szCs w:val="22"/>
              </w:rPr>
              <w:t xml:space="preserve">effekt </w:t>
            </w:r>
            <w:r>
              <w:rPr>
                <w:color w:val="95B3D7" w:themeColor="accent1" w:themeTint="99"/>
                <w:sz w:val="22"/>
                <w:szCs w:val="22"/>
              </w:rPr>
              <w:t>af projektet.</w:t>
            </w:r>
          </w:p>
          <w:p w:rsidR="003118F4" w:rsidRDefault="003118F4" w:rsidP="00557374">
            <w:pPr>
              <w:ind w:left="34"/>
              <w:rPr>
                <w:color w:val="95B3D7" w:themeColor="accent1" w:themeTint="99"/>
                <w:sz w:val="22"/>
                <w:szCs w:val="22"/>
              </w:rPr>
            </w:pPr>
            <w:r>
              <w:rPr>
                <w:color w:val="95B3D7" w:themeColor="accent1" w:themeTint="99"/>
                <w:sz w:val="22"/>
                <w:szCs w:val="22"/>
              </w:rPr>
              <w:t xml:space="preserve">Beskriv </w:t>
            </w:r>
            <w:r w:rsidRPr="006F2457">
              <w:rPr>
                <w:b/>
                <w:color w:val="95B3D7" w:themeColor="accent1" w:themeTint="99"/>
                <w:sz w:val="22"/>
                <w:szCs w:val="22"/>
              </w:rPr>
              <w:t>afslutningskriterier</w:t>
            </w:r>
            <w:r>
              <w:rPr>
                <w:color w:val="95B3D7" w:themeColor="accent1" w:themeTint="99"/>
                <w:sz w:val="22"/>
                <w:szCs w:val="22"/>
              </w:rPr>
              <w:t xml:space="preserve"> for projektet. Hvad skal der til for at projektet må lukkes?</w:t>
            </w:r>
          </w:p>
          <w:p w:rsidR="003118F4" w:rsidRDefault="003118F4" w:rsidP="00557374">
            <w:pPr>
              <w:ind w:left="34"/>
              <w:rPr>
                <w:color w:val="95B3D7" w:themeColor="accent1" w:themeTint="99"/>
                <w:sz w:val="22"/>
                <w:szCs w:val="22"/>
              </w:rPr>
            </w:pPr>
            <w:r>
              <w:rPr>
                <w:color w:val="95B3D7" w:themeColor="accent1" w:themeTint="99"/>
                <w:sz w:val="22"/>
                <w:szCs w:val="22"/>
              </w:rPr>
              <w:t xml:space="preserve">Beskriv og </w:t>
            </w:r>
            <w:r w:rsidRPr="00A56725">
              <w:rPr>
                <w:b/>
                <w:color w:val="95B3D7" w:themeColor="accent1" w:themeTint="99"/>
                <w:sz w:val="22"/>
                <w:szCs w:val="22"/>
              </w:rPr>
              <w:t xml:space="preserve">estimer </w:t>
            </w:r>
            <w:r>
              <w:rPr>
                <w:color w:val="95B3D7" w:themeColor="accent1" w:themeTint="99"/>
                <w:sz w:val="22"/>
                <w:szCs w:val="22"/>
              </w:rPr>
              <w:t>tidshorisont, omkostninger og ressourcebehov. For direkte omkostninger, skal der være et forslag til finansiering eller en allerede godkendt kontering.</w:t>
            </w:r>
          </w:p>
        </w:tc>
      </w:tr>
      <w:tr w:rsidR="003118F4" w:rsidRPr="00434833" w:rsidTr="003118F4">
        <w:tc>
          <w:tcPr>
            <w:tcW w:w="10065" w:type="dxa"/>
            <w:gridSpan w:val="8"/>
            <w:vAlign w:val="center"/>
          </w:tcPr>
          <w:p w:rsidR="003118F4" w:rsidRPr="00434833" w:rsidRDefault="003118F4" w:rsidP="00557374">
            <w:pPr>
              <w:rPr>
                <w:b/>
              </w:rPr>
            </w:pPr>
            <w:r w:rsidRPr="00434833">
              <w:rPr>
                <w:b/>
              </w:rPr>
              <w:t>Involvering</w:t>
            </w:r>
          </w:p>
        </w:tc>
      </w:tr>
      <w:tr w:rsidR="003118F4" w:rsidRPr="00434833" w:rsidTr="003118F4">
        <w:trPr>
          <w:trHeight w:val="555"/>
        </w:trPr>
        <w:tc>
          <w:tcPr>
            <w:tcW w:w="10065" w:type="dxa"/>
            <w:gridSpan w:val="8"/>
            <w:tcMar>
              <w:bottom w:w="227" w:type="dxa"/>
            </w:tcMar>
          </w:tcPr>
          <w:p w:rsidR="003118F4" w:rsidRPr="00E30010" w:rsidRDefault="003118F4" w:rsidP="00557374">
            <w:pPr>
              <w:spacing w:after="120"/>
              <w:rPr>
                <w:color w:val="95B3D7" w:themeColor="accent1" w:themeTint="99"/>
                <w:sz w:val="22"/>
                <w:szCs w:val="22"/>
              </w:rPr>
            </w:pPr>
            <w:r w:rsidRPr="00E30010">
              <w:rPr>
                <w:color w:val="95B3D7" w:themeColor="accent1" w:themeTint="99"/>
                <w:sz w:val="22"/>
                <w:szCs w:val="22"/>
              </w:rPr>
              <w:t>Notér eventuelle fora, som har haft lejlighed til at behandle/kommentere på projektideen</w:t>
            </w:r>
            <w:r>
              <w:rPr>
                <w:color w:val="95B3D7" w:themeColor="accent1" w:themeTint="99"/>
                <w:sz w:val="22"/>
                <w:szCs w:val="22"/>
              </w:rPr>
              <w:t>.</w:t>
            </w:r>
          </w:p>
        </w:tc>
      </w:tr>
      <w:tr w:rsidR="003118F4" w:rsidRPr="00434833" w:rsidTr="003118F4">
        <w:tc>
          <w:tcPr>
            <w:tcW w:w="10065" w:type="dxa"/>
            <w:gridSpan w:val="8"/>
            <w:vAlign w:val="center"/>
          </w:tcPr>
          <w:p w:rsidR="003118F4" w:rsidRPr="00434833" w:rsidRDefault="003118F4" w:rsidP="00557374">
            <w:pPr>
              <w:rPr>
                <w:b/>
              </w:rPr>
            </w:pPr>
            <w:r w:rsidRPr="00434833">
              <w:rPr>
                <w:b/>
              </w:rPr>
              <w:t>Tids</w:t>
            </w:r>
            <w:r>
              <w:rPr>
                <w:b/>
              </w:rPr>
              <w:t>horisont</w:t>
            </w:r>
          </w:p>
        </w:tc>
      </w:tr>
      <w:tr w:rsidR="003118F4" w:rsidRPr="00434833" w:rsidTr="003118F4">
        <w:trPr>
          <w:trHeight w:val="227"/>
        </w:trPr>
        <w:tc>
          <w:tcPr>
            <w:tcW w:w="10065" w:type="dxa"/>
            <w:gridSpan w:val="8"/>
            <w:tcMar>
              <w:bottom w:w="227" w:type="dxa"/>
            </w:tcMar>
          </w:tcPr>
          <w:p w:rsidR="003118F4" w:rsidRDefault="003118F4" w:rsidP="00557374">
            <w:pPr>
              <w:rPr>
                <w:color w:val="95B3D7" w:themeColor="accent1" w:themeTint="99"/>
                <w:sz w:val="22"/>
                <w:szCs w:val="22"/>
              </w:rPr>
            </w:pPr>
            <w:r>
              <w:rPr>
                <w:color w:val="95B3D7" w:themeColor="accent1" w:themeTint="99"/>
                <w:sz w:val="22"/>
                <w:szCs w:val="22"/>
              </w:rPr>
              <w:t>Hvornår ønskes projektet gennemført</w:t>
            </w:r>
          </w:p>
        </w:tc>
      </w:tr>
      <w:tr w:rsidR="003118F4" w:rsidRPr="00434833" w:rsidTr="003118F4">
        <w:tc>
          <w:tcPr>
            <w:tcW w:w="10065" w:type="dxa"/>
            <w:gridSpan w:val="8"/>
            <w:vAlign w:val="center"/>
          </w:tcPr>
          <w:p w:rsidR="003118F4" w:rsidRPr="00434833" w:rsidRDefault="003118F4" w:rsidP="00557374">
            <w:pPr>
              <w:rPr>
                <w:b/>
              </w:rPr>
            </w:pPr>
            <w:r w:rsidRPr="00434833">
              <w:rPr>
                <w:b/>
              </w:rPr>
              <w:t>Bilag</w:t>
            </w:r>
          </w:p>
        </w:tc>
      </w:tr>
      <w:tr w:rsidR="003118F4" w:rsidRPr="00434833" w:rsidTr="003118F4">
        <w:trPr>
          <w:trHeight w:val="694"/>
        </w:trPr>
        <w:tc>
          <w:tcPr>
            <w:tcW w:w="10065" w:type="dxa"/>
            <w:gridSpan w:val="8"/>
            <w:tcMar>
              <w:bottom w:w="227" w:type="dxa"/>
            </w:tcMar>
          </w:tcPr>
          <w:p w:rsidR="003118F4" w:rsidRPr="00434833" w:rsidRDefault="003118F4" w:rsidP="00557374"/>
        </w:tc>
      </w:tr>
    </w:tbl>
    <w:p w:rsidR="00863DF2" w:rsidRPr="00434833" w:rsidRDefault="00863DF2" w:rsidP="0062537C"/>
    <w:sectPr w:rsidR="00863DF2" w:rsidRPr="00434833" w:rsidSect="0062537C">
      <w:headerReference w:type="default" r:id="rId11"/>
      <w:footerReference w:type="default" r:id="rId12"/>
      <w:headerReference w:type="first" r:id="rId13"/>
      <w:endnotePr>
        <w:numFmt w:val="decimal"/>
      </w:endnotePr>
      <w:pgSz w:w="11907" w:h="16840" w:code="9"/>
      <w:pgMar w:top="2127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A53" w:rsidRDefault="006E0A53">
      <w:r>
        <w:separator/>
      </w:r>
    </w:p>
  </w:endnote>
  <w:endnote w:type="continuationSeparator" w:id="0">
    <w:p w:rsidR="006E0A53" w:rsidRDefault="006E0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C37A74B-11C1-4186-9472-5A316FD57160}"/>
    <w:embedBold r:id="rId2" w:fontKey="{74208F45-A802-4B0F-B602-3EED339EEE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3AE6EA-12E9-4EA3-9764-C120D1D0C8B4}"/>
    <w:embedBold r:id="rId4" w:fontKey="{DF88B4AF-4EEE-411A-807E-479FCF85FD2D}"/>
    <w:embedItalic r:id="rId5" w:fontKey="{DC00F957-C101-463A-A058-1D1810FDC43E}"/>
    <w:embedBoldItalic r:id="rId6" w:fontKey="{F48E8665-8974-4EB4-93A5-F2E990E1BB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237AA15E-27C6-41B4-9254-46651678AA91}"/>
    <w:embedBold r:id="rId8" w:fontKey="{39EF5E72-C101-410F-95B1-57A54A1C53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A8D9B8B-B61D-411C-80DF-170B37D9DF22}"/>
    <w:embedBold r:id="rId10" w:fontKey="{8CB30D6D-BB1C-4694-A666-6D952EA1A9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0A2BDBA-D230-4620-AA8A-F951FA878E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FA6BC9D-47DD-44CD-BA25-234356DBD0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118F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3118F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118F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A53" w:rsidRDefault="006E0A53">
      <w:r>
        <w:separator/>
      </w:r>
    </w:p>
  </w:footnote>
  <w:footnote w:type="continuationSeparator" w:id="0">
    <w:p w:rsidR="006E0A53" w:rsidRDefault="006E0A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C68" w:rsidRDefault="00C405E8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5688BD17" wp14:editId="5688BD1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5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1784970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88BD19" wp14:editId="5688BD1A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434833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5688BD19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B36C68" w:rsidRDefault="00434833" w:rsidP="00B36C68">
                    <w:pPr>
                      <w:pStyle w:val="Template-Parentlogoname"/>
                    </w:pPr>
                    <w:bookmarkStart w:id="1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1"/>
                  </w:p>
                  <w:p w:rsidR="00B36C68" w:rsidRDefault="00B36C68" w:rsidP="00B36C68">
                    <w:pPr>
                      <w:pStyle w:val="Template-Unitnamelogoname"/>
                    </w:pPr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863DF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88BD1B" wp14:editId="5688BD1C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3DF2" w:rsidRDefault="00434833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2" w:name="SD_LAN_Date_N2"/>
                          <w:r>
                            <w:t>Dato</w:t>
                          </w:r>
                          <w:bookmarkEnd w:id="2"/>
                          <w:r w:rsidR="00863DF2" w:rsidRPr="00A41186">
                            <w:t xml:space="preserve">: </w:t>
                          </w:r>
                          <w:r w:rsidR="00863DF2">
                            <w:fldChar w:fldCharType="begin"/>
                          </w:r>
                          <w:r w:rsidR="00863DF2">
                            <w:instrText>CREATEDATE  \@ "dd. MMMM yyyy"</w:instrText>
                          </w:r>
                          <w:r w:rsidR="00863DF2">
                            <w:fldChar w:fldCharType="separate"/>
                          </w:r>
                          <w:r>
                            <w:t>03. maj 2016</w:t>
                          </w:r>
                          <w:r w:rsidR="00863DF2">
                            <w:fldChar w:fldCharType="end"/>
                          </w:r>
                          <w:r w:rsidR="00863DF2" w:rsidRPr="00A41186">
                            <w:br/>
                          </w:r>
                          <w:bookmarkStart w:id="3" w:name="SD_LAN_Page"/>
                          <w:r>
                            <w:t>Side</w:t>
                          </w:r>
                          <w:bookmarkEnd w:id="3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3118F4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3118F4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688BD1B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863DF2" w:rsidRDefault="00434833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4" w:name="SD_LAN_Date_N2"/>
                    <w:r>
                      <w:t>Dato</w:t>
                    </w:r>
                    <w:bookmarkEnd w:id="4"/>
                    <w:r w:rsidR="00863DF2" w:rsidRPr="00A41186">
                      <w:t xml:space="preserve">: </w:t>
                    </w:r>
                    <w:r w:rsidR="00863DF2">
                      <w:fldChar w:fldCharType="begin"/>
                    </w:r>
                    <w:r w:rsidR="00863DF2">
                      <w:instrText>CREATEDATE  \@ "dd. MMMM yyyy"</w:instrText>
                    </w:r>
                    <w:r w:rsidR="00863DF2">
                      <w:fldChar w:fldCharType="separate"/>
                    </w:r>
                    <w:r>
                      <w:t>03. maj 2016</w:t>
                    </w:r>
                    <w:r w:rsidR="00863DF2">
                      <w:fldChar w:fldCharType="end"/>
                    </w:r>
                    <w:r w:rsidR="00863DF2" w:rsidRPr="00A41186">
                      <w:br/>
                    </w:r>
                    <w:bookmarkStart w:id="5" w:name="SD_LAN_Page"/>
                    <w:r>
                      <w:t>Side</w:t>
                    </w:r>
                    <w:bookmarkEnd w:id="5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3118F4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3118F4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6192" behindDoc="1" locked="0" layoutInCell="1" allowOverlap="1" wp14:anchorId="5688BD1D" wp14:editId="5688BD1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C68" w:rsidRDefault="00C405E8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88BD1F" wp14:editId="5688BD20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B57" w:rsidRDefault="00434833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4" w:name="SD_LAN_Date"/>
                          <w:r>
                            <w:t>Dato</w:t>
                          </w:r>
                          <w:bookmarkEnd w:id="4"/>
                          <w:r w:rsidR="00C56B57" w:rsidRPr="00A41186">
                            <w:t xml:space="preserve">: </w:t>
                          </w:r>
                          <w:bookmarkStart w:id="5" w:name="SD_FLD_DocumentDate"/>
                          <w:r>
                            <w:t>3. maj 2016</w:t>
                          </w:r>
                          <w:bookmarkEnd w:id="5"/>
                          <w:r w:rsidR="00C56B57" w:rsidRPr="00A41186">
                            <w:br/>
                          </w:r>
                          <w:bookmarkStart w:id="6" w:name="SD_LAN_Page_N2"/>
                          <w:r>
                            <w:t>Side</w:t>
                          </w:r>
                          <w:bookmarkEnd w:id="6"/>
                          <w:r w:rsidR="00C56B57">
                            <w:t xml:space="preserve"> 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A33F2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A33F2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C56B57" w:rsidRDefault="00C56B57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8BD1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MOc&#10;xBCDAgAAFw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C56B57" w:rsidRDefault="00434833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7" w:name="SD_LAN_Date"/>
                    <w:r>
                      <w:t>Dato</w:t>
                    </w:r>
                    <w:bookmarkEnd w:id="7"/>
                    <w:r w:rsidR="00C56B57" w:rsidRPr="00A41186">
                      <w:t xml:space="preserve">: </w:t>
                    </w:r>
                    <w:bookmarkStart w:id="8" w:name="SD_FLD_DocumentDate"/>
                    <w:r>
                      <w:t>3. maj 2016</w:t>
                    </w:r>
                    <w:bookmarkEnd w:id="8"/>
                    <w:r w:rsidR="00C56B57" w:rsidRPr="00A41186">
                      <w:br/>
                    </w:r>
                    <w:bookmarkStart w:id="9" w:name="SD_LAN_Page_N2"/>
                    <w:r>
                      <w:t>Side</w:t>
                    </w:r>
                    <w:bookmarkEnd w:id="9"/>
                    <w:r w:rsidR="00C56B57">
                      <w:t xml:space="preserve"> 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A33F2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C56B57">
                      <w:rPr>
                        <w:rStyle w:val="Sidetal"/>
                        <w:noProof w:val="0"/>
                      </w:rPr>
                      <w:t>/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A33F2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C56B57" w:rsidRDefault="00C56B57" w:rsidP="00C56B5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5688BD21" wp14:editId="5688BD2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11DCB5F1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88BD23" wp14:editId="5688BD2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434833" w:rsidP="00B36C68">
                          <w:pPr>
                            <w:pStyle w:val="Template-Parentlogoname"/>
                          </w:pPr>
                          <w:bookmarkStart w:id="10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0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  <w:bookmarkStart w:id="11" w:name="SD_OFF_UnitName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688BD23" id="LogoNavnForsideHide" o:spid="_x0000_s1029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9z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u+uyKWN&#10;bsW8hvIBFawABYZaxPmHRg3qkZIeZ0lK9fctU5yS5oPEW2AHz9FQR2N9NJgs8GhKDSWDuTDDgNp2&#10;SmxqRB7umYQbvCmVcCJ+yuJwv3A+OC6HWWYH0Pm/83qauPNf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vFtPc7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B36C68" w:rsidRDefault="00434833" w:rsidP="00B36C68">
                    <w:pPr>
                      <w:pStyle w:val="Template-Parentlogoname"/>
                    </w:pPr>
                    <w:bookmarkStart w:id="14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4"/>
                  </w:p>
                  <w:p w:rsidR="00B36C68" w:rsidRDefault="00B36C68" w:rsidP="00B36C68">
                    <w:pPr>
                      <w:pStyle w:val="Template-Unitnamelogoname"/>
                    </w:pPr>
                    <w:bookmarkStart w:id="15" w:name="SD_OFF_UnitName"/>
                    <w:bookmarkEnd w:id="15"/>
                  </w:p>
                </w:txbxContent>
              </v:textbox>
              <w10:wrap anchorx="page" anchory="page"/>
            </v:shape>
          </w:pict>
        </mc:Fallback>
      </mc:AlternateContent>
    </w: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1F1A5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EB9BA1" wp14:editId="4725597A">
              <wp:simplePos x="0" y="0"/>
              <wp:positionH relativeFrom="column">
                <wp:posOffset>4865370</wp:posOffset>
              </wp:positionH>
              <wp:positionV relativeFrom="paragraph">
                <wp:posOffset>59055</wp:posOffset>
              </wp:positionV>
              <wp:extent cx="1722120" cy="464820"/>
              <wp:effectExtent l="0" t="0" r="11430" b="11430"/>
              <wp:wrapNone/>
              <wp:docPr id="5" name="Tekstfel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2120" cy="464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1F1A52" w:rsidRPr="001F1A52" w:rsidRDefault="001F1A52" w:rsidP="001F1A52">
                          <w:pPr>
                            <w:rPr>
                              <w:rFonts w:ascii="AU Passata" w:hAnsi="AU Passata"/>
                              <w:b/>
                            </w:rPr>
                          </w:pPr>
                          <w:r w:rsidRPr="001F1A52">
                            <w:rPr>
                              <w:rFonts w:ascii="AU Passata" w:hAnsi="AU Passata"/>
                              <w:b/>
                              <w:noProof/>
                              <w:lang w:eastAsia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PROJEKTBESKRIVELSE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45EB9BA1" id="Tekstfelt 5" o:spid="_x0000_s1030" type="#_x0000_t202" style="position:absolute;margin-left:383.1pt;margin-top:4.65pt;width:135.6pt;height:36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" fillcolor="white [3201]" strokecolor="white [3212]" strokeweight=".5pt">
              <v:textbox>
                <w:txbxContent>
                  <w:p w:rsidR="001F1A52" w:rsidRPr="001F1A52" w:rsidRDefault="001F1A52" w:rsidP="001F1A52">
                    <w:pPr>
                      <w:rPr>
                        <w:rFonts w:ascii="AU Passata" w:hAnsi="AU Passata"/>
                        <w:b/>
                      </w:rPr>
                    </w:pPr>
                    <w:r w:rsidRPr="001F1A52">
                      <w:rPr>
                        <w:rFonts w:ascii="AU Passata" w:hAnsi="AU Passata"/>
                        <w:b/>
                        <w:noProof/>
                        <w:lang w:eastAsia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PROJEKTBESKRIVELSE</w:t>
                    </w:r>
                  </w:p>
                </w:txbxContent>
              </v:textbox>
            </v:shape>
          </w:pict>
        </mc:Fallback>
      </mc:AlternateContent>
    </w: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688BD27" wp14:editId="5688BD2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0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33"/>
  </w:num>
  <w:num w:numId="16">
    <w:abstractNumId w:val="14"/>
  </w:num>
  <w:num w:numId="17">
    <w:abstractNumId w:val="10"/>
  </w:num>
  <w:num w:numId="18">
    <w:abstractNumId w:val="22"/>
  </w:num>
  <w:num w:numId="19">
    <w:abstractNumId w:val="31"/>
  </w:num>
  <w:num w:numId="20">
    <w:abstractNumId w:val="11"/>
  </w:num>
  <w:num w:numId="21">
    <w:abstractNumId w:val="17"/>
  </w:num>
  <w:num w:numId="22">
    <w:abstractNumId w:val="12"/>
  </w:num>
  <w:num w:numId="23">
    <w:abstractNumId w:val="32"/>
  </w:num>
  <w:num w:numId="24">
    <w:abstractNumId w:val="18"/>
  </w:num>
  <w:num w:numId="25">
    <w:abstractNumId w:val="27"/>
  </w:num>
  <w:num w:numId="26">
    <w:abstractNumId w:val="34"/>
  </w:num>
  <w:num w:numId="27">
    <w:abstractNumId w:val="25"/>
  </w:num>
  <w:num w:numId="28">
    <w:abstractNumId w:val="16"/>
  </w:num>
  <w:num w:numId="29">
    <w:abstractNumId w:val="23"/>
  </w:num>
  <w:num w:numId="30">
    <w:abstractNumId w:val="26"/>
  </w:num>
  <w:num w:numId="31">
    <w:abstractNumId w:val="28"/>
  </w:num>
  <w:num w:numId="32">
    <w:abstractNumId w:val="30"/>
  </w:num>
  <w:num w:numId="33">
    <w:abstractNumId w:val="20"/>
  </w:num>
  <w:num w:numId="34">
    <w:abstractNumId w:val="15"/>
  </w:num>
  <w:num w:numId="35">
    <w:abstractNumId w:val="19"/>
  </w:num>
  <w:num w:numId="36">
    <w:abstractNumId w:val="29"/>
  </w:num>
  <w:num w:numId="37">
    <w:abstractNumId w:val="3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833"/>
    <w:rsid w:val="00003B6C"/>
    <w:rsid w:val="0000444B"/>
    <w:rsid w:val="00004AD4"/>
    <w:rsid w:val="0000503A"/>
    <w:rsid w:val="00006E21"/>
    <w:rsid w:val="00034A55"/>
    <w:rsid w:val="00036650"/>
    <w:rsid w:val="00047AF0"/>
    <w:rsid w:val="00051A09"/>
    <w:rsid w:val="00052ED2"/>
    <w:rsid w:val="00065902"/>
    <w:rsid w:val="000827B1"/>
    <w:rsid w:val="00087773"/>
    <w:rsid w:val="00094D54"/>
    <w:rsid w:val="000C5C29"/>
    <w:rsid w:val="0011283F"/>
    <w:rsid w:val="001140A4"/>
    <w:rsid w:val="00152EB0"/>
    <w:rsid w:val="00153477"/>
    <w:rsid w:val="00154F00"/>
    <w:rsid w:val="00163EFC"/>
    <w:rsid w:val="00174751"/>
    <w:rsid w:val="00175BE3"/>
    <w:rsid w:val="00184026"/>
    <w:rsid w:val="0018593B"/>
    <w:rsid w:val="001863B0"/>
    <w:rsid w:val="00192812"/>
    <w:rsid w:val="0019527E"/>
    <w:rsid w:val="001A7352"/>
    <w:rsid w:val="001C027B"/>
    <w:rsid w:val="001C531C"/>
    <w:rsid w:val="001D1259"/>
    <w:rsid w:val="001E2CF5"/>
    <w:rsid w:val="001E5F4C"/>
    <w:rsid w:val="001F1A52"/>
    <w:rsid w:val="001F5D41"/>
    <w:rsid w:val="002137FC"/>
    <w:rsid w:val="002171DE"/>
    <w:rsid w:val="00227E7F"/>
    <w:rsid w:val="00230A33"/>
    <w:rsid w:val="002336CA"/>
    <w:rsid w:val="00244EEB"/>
    <w:rsid w:val="0026120C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2F7AF4"/>
    <w:rsid w:val="00307472"/>
    <w:rsid w:val="00307E90"/>
    <w:rsid w:val="003118F4"/>
    <w:rsid w:val="00315669"/>
    <w:rsid w:val="003240B2"/>
    <w:rsid w:val="00324759"/>
    <w:rsid w:val="00371117"/>
    <w:rsid w:val="003850BB"/>
    <w:rsid w:val="00394ADB"/>
    <w:rsid w:val="00395BF2"/>
    <w:rsid w:val="003960A8"/>
    <w:rsid w:val="003A022B"/>
    <w:rsid w:val="003A7F24"/>
    <w:rsid w:val="003B0624"/>
    <w:rsid w:val="003B7BF5"/>
    <w:rsid w:val="003E5945"/>
    <w:rsid w:val="003E6170"/>
    <w:rsid w:val="003F0201"/>
    <w:rsid w:val="003F33BA"/>
    <w:rsid w:val="00401F5A"/>
    <w:rsid w:val="004143CC"/>
    <w:rsid w:val="00430307"/>
    <w:rsid w:val="00434376"/>
    <w:rsid w:val="00434833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E2346"/>
    <w:rsid w:val="004F4341"/>
    <w:rsid w:val="00504494"/>
    <w:rsid w:val="0050605B"/>
    <w:rsid w:val="00507C61"/>
    <w:rsid w:val="00523163"/>
    <w:rsid w:val="00524DD1"/>
    <w:rsid w:val="00525091"/>
    <w:rsid w:val="0053274B"/>
    <w:rsid w:val="00547ACA"/>
    <w:rsid w:val="00554EE2"/>
    <w:rsid w:val="00557374"/>
    <w:rsid w:val="005802EE"/>
    <w:rsid w:val="00583EAB"/>
    <w:rsid w:val="00585BE9"/>
    <w:rsid w:val="005A5218"/>
    <w:rsid w:val="005B1F7A"/>
    <w:rsid w:val="005C2A1C"/>
    <w:rsid w:val="005C7911"/>
    <w:rsid w:val="005D09F9"/>
    <w:rsid w:val="005D3C7F"/>
    <w:rsid w:val="005E6CB9"/>
    <w:rsid w:val="005F55D0"/>
    <w:rsid w:val="005F6693"/>
    <w:rsid w:val="00623F4C"/>
    <w:rsid w:val="0062537C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E0A53"/>
    <w:rsid w:val="006E1F75"/>
    <w:rsid w:val="006E2A21"/>
    <w:rsid w:val="006F3C30"/>
    <w:rsid w:val="006F7105"/>
    <w:rsid w:val="00731229"/>
    <w:rsid w:val="00736658"/>
    <w:rsid w:val="00744F27"/>
    <w:rsid w:val="00757BDC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578B"/>
    <w:rsid w:val="00800D33"/>
    <w:rsid w:val="00804F62"/>
    <w:rsid w:val="00821CE5"/>
    <w:rsid w:val="0082513C"/>
    <w:rsid w:val="008303BB"/>
    <w:rsid w:val="00835D7A"/>
    <w:rsid w:val="00837107"/>
    <w:rsid w:val="0085654F"/>
    <w:rsid w:val="0086300A"/>
    <w:rsid w:val="00863559"/>
    <w:rsid w:val="00863DF2"/>
    <w:rsid w:val="00872678"/>
    <w:rsid w:val="0087322B"/>
    <w:rsid w:val="0088493E"/>
    <w:rsid w:val="00896541"/>
    <w:rsid w:val="008A51D7"/>
    <w:rsid w:val="008B14BE"/>
    <w:rsid w:val="008C171C"/>
    <w:rsid w:val="008F2039"/>
    <w:rsid w:val="00901304"/>
    <w:rsid w:val="0090292C"/>
    <w:rsid w:val="00917029"/>
    <w:rsid w:val="009300C0"/>
    <w:rsid w:val="00930E78"/>
    <w:rsid w:val="00936BF0"/>
    <w:rsid w:val="00940637"/>
    <w:rsid w:val="00961B44"/>
    <w:rsid w:val="00966B26"/>
    <w:rsid w:val="00984F0F"/>
    <w:rsid w:val="009A33F2"/>
    <w:rsid w:val="009B22D2"/>
    <w:rsid w:val="009C107E"/>
    <w:rsid w:val="009C3A4A"/>
    <w:rsid w:val="009E58A0"/>
    <w:rsid w:val="00A11327"/>
    <w:rsid w:val="00A4137F"/>
    <w:rsid w:val="00A5643D"/>
    <w:rsid w:val="00A91CB9"/>
    <w:rsid w:val="00AA0EF9"/>
    <w:rsid w:val="00AB2E5C"/>
    <w:rsid w:val="00AB4E1D"/>
    <w:rsid w:val="00AF2199"/>
    <w:rsid w:val="00B03F98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A56DF"/>
    <w:rsid w:val="00BA5703"/>
    <w:rsid w:val="00BA591D"/>
    <w:rsid w:val="00BA6EC1"/>
    <w:rsid w:val="00BC6E27"/>
    <w:rsid w:val="00BD642F"/>
    <w:rsid w:val="00BE7F01"/>
    <w:rsid w:val="00BE7FBE"/>
    <w:rsid w:val="00BF37E1"/>
    <w:rsid w:val="00BF3805"/>
    <w:rsid w:val="00C02AE4"/>
    <w:rsid w:val="00C100A1"/>
    <w:rsid w:val="00C12268"/>
    <w:rsid w:val="00C405E8"/>
    <w:rsid w:val="00C501DB"/>
    <w:rsid w:val="00C56B57"/>
    <w:rsid w:val="00C62763"/>
    <w:rsid w:val="00C821D2"/>
    <w:rsid w:val="00C96CED"/>
    <w:rsid w:val="00CB2ECE"/>
    <w:rsid w:val="00CB30B2"/>
    <w:rsid w:val="00CB6EA8"/>
    <w:rsid w:val="00CC0DF6"/>
    <w:rsid w:val="00CC3E16"/>
    <w:rsid w:val="00CE4FED"/>
    <w:rsid w:val="00D0158B"/>
    <w:rsid w:val="00D117B0"/>
    <w:rsid w:val="00D16934"/>
    <w:rsid w:val="00D2389C"/>
    <w:rsid w:val="00D25789"/>
    <w:rsid w:val="00D2629B"/>
    <w:rsid w:val="00D41175"/>
    <w:rsid w:val="00D70FDC"/>
    <w:rsid w:val="00D75ACE"/>
    <w:rsid w:val="00D802AC"/>
    <w:rsid w:val="00D87C08"/>
    <w:rsid w:val="00DA62D2"/>
    <w:rsid w:val="00DD17B6"/>
    <w:rsid w:val="00DD3176"/>
    <w:rsid w:val="00DE3C16"/>
    <w:rsid w:val="00DE51F3"/>
    <w:rsid w:val="00DE5DBB"/>
    <w:rsid w:val="00E20A3D"/>
    <w:rsid w:val="00E27F63"/>
    <w:rsid w:val="00E30010"/>
    <w:rsid w:val="00E65CA9"/>
    <w:rsid w:val="00E90B80"/>
    <w:rsid w:val="00E960F0"/>
    <w:rsid w:val="00EA6633"/>
    <w:rsid w:val="00EB3A1A"/>
    <w:rsid w:val="00EC0BB0"/>
    <w:rsid w:val="00EC2B0F"/>
    <w:rsid w:val="00EC3B4A"/>
    <w:rsid w:val="00ED7978"/>
    <w:rsid w:val="00F01F57"/>
    <w:rsid w:val="00F02B14"/>
    <w:rsid w:val="00F042DC"/>
    <w:rsid w:val="00F05149"/>
    <w:rsid w:val="00F130DC"/>
    <w:rsid w:val="00F14508"/>
    <w:rsid w:val="00F17B48"/>
    <w:rsid w:val="00F36488"/>
    <w:rsid w:val="00F4463E"/>
    <w:rsid w:val="00F45004"/>
    <w:rsid w:val="00F670B4"/>
    <w:rsid w:val="00F754F3"/>
    <w:rsid w:val="00F76D16"/>
    <w:rsid w:val="00F80EC9"/>
    <w:rsid w:val="00F90625"/>
    <w:rsid w:val="00F91A95"/>
    <w:rsid w:val="00FA31F3"/>
    <w:rsid w:val="00FE0DAB"/>
    <w:rsid w:val="00FE20B9"/>
    <w:rsid w:val="00FE33C2"/>
    <w:rsid w:val="00FE3DBB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4FA885A0-2445-4791-B113-CBBBD6CD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99"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character" w:customStyle="1" w:styleId="SidehovedTegn">
    <w:name w:val="Sidehoved Tegn"/>
    <w:basedOn w:val="Standardskrifttypeiafsnit"/>
    <w:link w:val="Sidehoved"/>
    <w:uiPriority w:val="99"/>
    <w:rsid w:val="001F1A52"/>
    <w:rPr>
      <w:rFonts w:ascii="AU Passata" w:hAnsi="AU Passata"/>
      <w:color w:val="87888A"/>
      <w:spacing w:val="1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medarbejdere.au.dk/administration/it/projekter/faelles-beslutningsmode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 xmlns="6ac79c7d-961d-48b8-9334-08c61fd0d3ed">Projektbeskrivelse</Kategori>
    <Aktiv_x003f_ xmlns="6ac79c7d-961d-48b8-9334-08c61fd0d3ed">true</Aktiv_x003f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61BFDAF6E5DF4BB5CA2B25A9413F61" ma:contentTypeVersion="2" ma:contentTypeDescription="Opret et nyt dokument." ma:contentTypeScope="" ma:versionID="9d9b4da40f54f37b31c2eeedd91dea97">
  <xsd:schema xmlns:xsd="http://www.w3.org/2001/XMLSchema" xmlns:xs="http://www.w3.org/2001/XMLSchema" xmlns:p="http://schemas.microsoft.com/office/2006/metadata/properties" xmlns:ns2="6ac79c7d-961d-48b8-9334-08c61fd0d3ed" targetNamespace="http://schemas.microsoft.com/office/2006/metadata/properties" ma:root="true" ma:fieldsID="1212e0eaddc91566ff1be610c5160b67" ns2:_="">
    <xsd:import namespace="6ac79c7d-961d-48b8-9334-08c61fd0d3ed"/>
    <xsd:element name="properties">
      <xsd:complexType>
        <xsd:sequence>
          <xsd:element name="documentManagement">
            <xsd:complexType>
              <xsd:all>
                <xsd:element ref="ns2:Aktiv_x003f_" minOccurs="0"/>
                <xsd:element ref="ns2:Katego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79c7d-961d-48b8-9334-08c61fd0d3ed" elementFormDefault="qualified">
    <xsd:import namespace="http://schemas.microsoft.com/office/2006/documentManagement/types"/>
    <xsd:import namespace="http://schemas.microsoft.com/office/infopath/2007/PartnerControls"/>
    <xsd:element name="Aktiv_x003f_" ma:index="8" nillable="true" ma:displayName="Aktiv?" ma:default="1" ma:description="Fjern markering for aktiv hvis informationerne i dokumentet er forældede." ma:internalName="Aktiv_x003f_">
      <xsd:simpleType>
        <xsd:restriction base="dms:Boolean"/>
      </xsd:simpleType>
    </xsd:element>
    <xsd:element name="Kategori" ma:index="9" nillable="true" ma:displayName="Kategori" ma:default="Andet" ma:description="Hvordan skal dokumenterne kategoriseres? Skriv selv værdi eller vælg fra listen" ma:format="Dropdown" ma:internalName="Kategori">
      <xsd:simpleType>
        <xsd:union memberTypes="dms:Text">
          <xsd:simpleType>
            <xsd:restriction base="dms:Choice">
              <xsd:enumeration value="Mødereferat"/>
              <xsd:enumeration value="Andet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EF66FD-5C88-4ED6-84B3-37728046BF89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6ac79c7d-961d-48b8-9334-08c61fd0d3ed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A294F3C-B00D-43D2-A3D1-5BF68C9E2A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B327F0-6A65-4A56-B825-549049D308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79c7d-961d-48b8-9334-08c61fd0d3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Sagsfremstilling.dotm</Template>
  <TotalTime>0</TotalTime>
  <Pages>1</Pages>
  <Words>168</Words>
  <Characters>1414</Characters>
  <Application>Microsoft Office Word</Application>
  <DocSecurity>4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SKAL BRUGES - Sagsfremstillingsblanketten med projektrelaterede overskrifter</vt:lpstr>
      <vt:lpstr>Sagsfremstilling</vt:lpstr>
    </vt:vector>
  </TitlesOfParts>
  <Company>Århus Universitet</Company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SKAL BRUGES - Sagsfremstillingsblanketten med projektrelaterede overskrifter</dc:title>
  <dc:creator>Nanna Garner</dc:creator>
  <cp:lastModifiedBy>Karen Bjorholm Viberg</cp:lastModifiedBy>
  <cp:revision>2</cp:revision>
  <cp:lastPrinted>2017-05-22T08:03:00Z</cp:lastPrinted>
  <dcterms:created xsi:type="dcterms:W3CDTF">2017-07-13T12:10:00Z</dcterms:created>
  <dcterms:modified xsi:type="dcterms:W3CDTF">2017-07-13T12:10:00Z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42493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PFE</vt:lpwstr>
  </property>
  <property fmtid="{D5CDD505-2E9C-101B-9397-08002B2CF9AE}" pid="9" name="SD_UserprofileName">
    <vt:lpwstr>PFE</vt:lpwstr>
  </property>
  <property fmtid="{D5CDD505-2E9C-101B-9397-08002B2CF9AE}" pid="10" name="SD_USR_Enhedsnummer">
    <vt:lpwstr>1849</vt:lpwstr>
  </property>
  <property fmtid="{D5CDD505-2E9C-101B-9397-08002B2CF9AE}" pid="11" name="SD_RedigerEnhedsinfo">
    <vt:lpwstr>Nej</vt:lpwstr>
  </property>
  <property fmtid="{D5CDD505-2E9C-101B-9397-08002B2CF9AE}" pid="12" name="SD_USR_RetursvarEmneId">
    <vt:lpwstr/>
  </property>
  <property fmtid="{D5CDD505-2E9C-101B-9397-08002B2CF9AE}" pid="13" name="SD_USR_Name">
    <vt:lpwstr>Nanna Garner</vt:lpwstr>
  </property>
  <property fmtid="{D5CDD505-2E9C-101B-9397-08002B2CF9AE}" pid="14" name="SD_USR_Title">
    <vt:lpwstr/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/>
  </property>
  <property fmtid="{D5CDD505-2E9C-101B-9397-08002B2CF9AE}" pid="21" name="SD_USR_www">
    <vt:lpwstr/>
  </property>
  <property fmtid="{D5CDD505-2E9C-101B-9397-08002B2CF9AE}" pid="22" name="SD_USR_Department">
    <vt:lpwstr/>
  </property>
  <property fmtid="{D5CDD505-2E9C-101B-9397-08002B2CF9AE}" pid="23" name="SD_Logofarve">
    <vt:lpwstr>Blåt</vt:lpwstr>
  </property>
  <property fmtid="{D5CDD505-2E9C-101B-9397-08002B2CF9AE}" pid="24" name="SD_OFF_Name">
    <vt:lpwstr>Porteføljeenheden</vt:lpwstr>
  </property>
  <property fmtid="{D5CDD505-2E9C-101B-9397-08002B2CF9AE}" pid="25" name="SD_OFF_OfficeID">
    <vt:lpwstr>Helsingforsgade 10_x000d_
8200 Aarhus N</vt:lpwstr>
  </property>
  <property fmtid="{D5CDD505-2E9C-101B-9397-08002B2CF9AE}" pid="26" name="SD_OFF_Phone">
    <vt:lpwstr>87152946</vt:lpwstr>
  </property>
  <property fmtid="{D5CDD505-2E9C-101B-9397-08002B2CF9AE}" pid="27" name="SD_OFF_Fax">
    <vt:lpwstr>87150201</vt:lpwstr>
  </property>
  <property fmtid="{D5CDD505-2E9C-101B-9397-08002B2CF9AE}" pid="28" name="SD_OFF_Email">
    <vt:lpwstr>it@au.dk</vt:lpwstr>
  </property>
  <property fmtid="{D5CDD505-2E9C-101B-9397-08002B2CF9AE}" pid="29" name="SD_OFF_OfficeWww">
    <vt:lpwstr>medarbejdere.au.dk/administration/administration/au-it/it-staben-aarhus/it-portefoelje/</vt:lpwstr>
  </property>
  <property fmtid="{D5CDD505-2E9C-101B-9397-08002B2CF9AE}" pid="30" name="SD_USR_EAN">
    <vt:lpwstr>1426</vt:lpwstr>
  </property>
  <property fmtid="{D5CDD505-2E9C-101B-9397-08002B2CF9AE}" pid="31" name="SD_OFF_Sted">
    <vt:lpwstr/>
  </property>
  <property fmtid="{D5CDD505-2E9C-101B-9397-08002B2CF9AE}" pid="32" name="SD_OFF_CvrNr">
    <vt:lpwstr>31119103</vt:lpwstr>
  </property>
  <property fmtid="{D5CDD505-2E9C-101B-9397-08002B2CF9AE}" pid="33" name="SD_USR_Pnr">
    <vt:lpwstr>1017629405</vt:lpwstr>
  </property>
  <property fmtid="{D5CDD505-2E9C-101B-9397-08002B2CF9AE}" pid="34" name="DocumentInfoFinished">
    <vt:lpwstr>True</vt:lpwstr>
  </property>
  <property fmtid="{D5CDD505-2E9C-101B-9397-08002B2CF9AE}" pid="35" name="ContentRemapped">
    <vt:lpwstr>true</vt:lpwstr>
  </property>
  <property fmtid="{D5CDD505-2E9C-101B-9397-08002B2CF9AE}" pid="36" name="ContentTypeId">
    <vt:lpwstr>0x0101006761BFDAF6E5DF4BB5CA2B25A9413F61</vt:lpwstr>
  </property>
</Properties>
</file>