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03A6" w:rsidRPr="00DC0686" w:rsidRDefault="004E03A6" w:rsidP="008F47F2">
      <w:pPr>
        <w:spacing w:line="14" w:lineRule="exact"/>
        <w:rPr>
          <w:rFonts w:asciiTheme="minorHAnsi" w:hAnsiTheme="minorHAnsi" w:cstheme="minorHAnsi"/>
        </w:rPr>
      </w:pPr>
      <w:bookmarkStart w:id="0" w:name="_GoBack"/>
      <w:bookmarkEnd w:id="0"/>
    </w:p>
    <w:p w:rsidR="002426F0" w:rsidRPr="00DC0686" w:rsidRDefault="0093577F" w:rsidP="0029281D">
      <w:pPr>
        <w:rPr>
          <w:rFonts w:asciiTheme="minorHAnsi" w:hAnsiTheme="minorHAnsi" w:cstheme="minorHAnsi"/>
        </w:rPr>
      </w:pPr>
    </w:p>
    <w:p w:rsidR="00551FF5" w:rsidRPr="00DC0686" w:rsidRDefault="0093577F" w:rsidP="0029281D">
      <w:pPr>
        <w:rPr>
          <w:rFonts w:asciiTheme="minorHAnsi" w:hAnsiTheme="minorHAnsi" w:cstheme="minorHAnsi"/>
        </w:rPr>
      </w:pPr>
    </w:p>
    <w:p w:rsidR="0068004F" w:rsidRDefault="0068004F" w:rsidP="00DC0686">
      <w:pPr>
        <w:rPr>
          <w:rFonts w:asciiTheme="minorHAnsi" w:hAnsiTheme="minorHAnsi" w:cstheme="minorHAnsi"/>
          <w:b/>
          <w:sz w:val="28"/>
        </w:rPr>
      </w:pPr>
      <w:r w:rsidRPr="00DC0686">
        <w:rPr>
          <w:rFonts w:asciiTheme="minorHAnsi" w:hAnsiTheme="minorHAnsi" w:cstheme="minorHAnsi"/>
          <w:b/>
          <w:sz w:val="28"/>
        </w:rPr>
        <w:t xml:space="preserve">Videregivelse af personoplysninger </w:t>
      </w:r>
      <w:r w:rsidRPr="00DC0686">
        <w:rPr>
          <w:rFonts w:asciiTheme="minorHAnsi" w:hAnsiTheme="minorHAnsi" w:cstheme="minorHAnsi"/>
          <w:b/>
          <w:sz w:val="28"/>
          <w:u w:val="single"/>
        </w:rPr>
        <w:t>fra</w:t>
      </w:r>
      <w:r w:rsidRPr="00DC0686">
        <w:rPr>
          <w:rFonts w:asciiTheme="minorHAnsi" w:hAnsiTheme="minorHAnsi" w:cstheme="minorHAnsi"/>
          <w:b/>
          <w:sz w:val="28"/>
        </w:rPr>
        <w:t xml:space="preserve"> Aarhus Universitet til modtager</w:t>
      </w:r>
    </w:p>
    <w:p w:rsidR="00220DEB" w:rsidRDefault="00CA2634" w:rsidP="0068004F">
      <w:pPr>
        <w:rPr>
          <w:rFonts w:asciiTheme="minorHAnsi" w:hAnsiTheme="minorHAnsi" w:cstheme="minorHAnsi"/>
          <w:b/>
          <w:bCs/>
          <w:color w:val="222222"/>
        </w:rPr>
      </w:pPr>
      <w:r w:rsidRPr="00220DEB">
        <w:rPr>
          <w:rFonts w:asciiTheme="minorHAnsi" w:hAnsiTheme="minorHAnsi" w:cstheme="minorHAnsi"/>
        </w:rPr>
        <w:t xml:space="preserve">Hvis du skal videregive personoplysninger i dit forskningsprojekt, skal videregivelsen godkendes og registreres af Aarhus Universitet i hvert enkelt tilfælde. </w:t>
      </w:r>
      <w:hyperlink r:id="rId7" w:history="1">
        <w:r w:rsidR="00220DEB" w:rsidRPr="00220DEB">
          <w:rPr>
            <w:rStyle w:val="Hyperlink"/>
            <w:rFonts w:asciiTheme="minorHAnsi" w:hAnsiTheme="minorHAnsi" w:cstheme="minorHAnsi"/>
            <w:b/>
            <w:bCs/>
            <w:color w:val="003E5C"/>
            <w:sz w:val="20"/>
            <w:bdr w:val="none" w:sz="0" w:space="0" w:color="auto" w:frame="1"/>
          </w:rPr>
          <w:t>Udfyld denne formular.</w:t>
        </w:r>
      </w:hyperlink>
    </w:p>
    <w:p w:rsidR="00220DEB" w:rsidRPr="00220DEB" w:rsidRDefault="00220DEB" w:rsidP="0068004F">
      <w:pPr>
        <w:rPr>
          <w:rFonts w:asciiTheme="minorHAnsi" w:hAnsiTheme="minorHAnsi" w:cstheme="minorHAnsi"/>
        </w:rPr>
      </w:pPr>
    </w:p>
    <w:p w:rsidR="0068004F" w:rsidRPr="00DC0686" w:rsidRDefault="0068004F" w:rsidP="0068004F">
      <w:pPr>
        <w:rPr>
          <w:rFonts w:asciiTheme="minorHAnsi" w:hAnsiTheme="minorHAnsi" w:cstheme="minorHAnsi"/>
          <w:i/>
        </w:rPr>
      </w:pPr>
      <w:r w:rsidRPr="00DC0686">
        <w:rPr>
          <w:rFonts w:asciiTheme="minorHAnsi" w:hAnsiTheme="minorHAnsi" w:cstheme="minorHAnsi"/>
          <w:i/>
        </w:rPr>
        <w:t>Nedenstående skal udfyldes og underskrives af modtageren af persondata og den dataansvarlige.</w:t>
      </w:r>
    </w:p>
    <w:tbl>
      <w:tblPr>
        <w:tblW w:w="0" w:type="auto"/>
        <w:tblInd w:w="-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673"/>
      </w:tblGrid>
      <w:tr w:rsidR="0068004F" w:rsidRPr="00DC0686" w:rsidTr="00921563">
        <w:trPr>
          <w:trHeight w:val="303"/>
        </w:trPr>
        <w:tc>
          <w:tcPr>
            <w:tcW w:w="9657" w:type="dxa"/>
          </w:tcPr>
          <w:p w:rsidR="0068004F" w:rsidRPr="00DC0686" w:rsidRDefault="0068004F" w:rsidP="00921563">
            <w:pPr>
              <w:ind w:left="24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highlight w:val="yellow"/>
              </w:rPr>
            </w:pPr>
            <w:r w:rsidRPr="00DC0686">
              <w:rPr>
                <w:rFonts w:asciiTheme="minorHAnsi" w:hAnsiTheme="minorHAnsi" w:cstheme="minorHAnsi"/>
                <w:b/>
                <w:sz w:val="24"/>
                <w:szCs w:val="24"/>
              </w:rPr>
              <w:t>Videregivelseserklæring</w:t>
            </w:r>
          </w:p>
        </w:tc>
      </w:tr>
      <w:tr w:rsidR="0068004F" w:rsidRPr="00DC0686" w:rsidTr="00921563">
        <w:trPr>
          <w:trHeight w:val="303"/>
        </w:trPr>
        <w:tc>
          <w:tcPr>
            <w:tcW w:w="9657" w:type="dxa"/>
          </w:tcPr>
          <w:p w:rsidR="0068004F" w:rsidRPr="00DC0686" w:rsidRDefault="0068004F" w:rsidP="00921563">
            <w:pPr>
              <w:ind w:left="24"/>
              <w:rPr>
                <w:rFonts w:asciiTheme="minorHAnsi" w:hAnsiTheme="minorHAnsi" w:cstheme="minorHAnsi"/>
                <w:highlight w:val="yellow"/>
              </w:rPr>
            </w:pPr>
            <w:r w:rsidRPr="00DC0686">
              <w:rPr>
                <w:rFonts w:asciiTheme="minorHAnsi" w:hAnsiTheme="minorHAnsi" w:cstheme="minorHAnsi"/>
                <w:highlight w:val="yellow"/>
              </w:rPr>
              <w:t>[Navn og titel på Modtageren]</w:t>
            </w:r>
          </w:p>
          <w:p w:rsidR="0068004F" w:rsidRPr="00DC0686" w:rsidRDefault="0068004F" w:rsidP="00921563">
            <w:pPr>
              <w:rPr>
                <w:rFonts w:asciiTheme="minorHAnsi" w:hAnsiTheme="minorHAnsi" w:cstheme="minorHAnsi"/>
                <w:highlight w:val="yellow"/>
              </w:rPr>
            </w:pPr>
            <w:r w:rsidRPr="00DC0686">
              <w:rPr>
                <w:rFonts w:asciiTheme="minorHAnsi" w:hAnsiTheme="minorHAnsi" w:cstheme="minorHAnsi"/>
                <w:highlight w:val="yellow"/>
              </w:rPr>
              <w:t>[Adresse]</w:t>
            </w:r>
            <w:r w:rsidRPr="00DC0686">
              <w:rPr>
                <w:rFonts w:asciiTheme="minorHAnsi" w:hAnsiTheme="minorHAnsi" w:cstheme="minorHAnsi"/>
              </w:rPr>
              <w:t xml:space="preserve"> </w:t>
            </w:r>
          </w:p>
          <w:p w:rsidR="0068004F" w:rsidRPr="00DC0686" w:rsidRDefault="0068004F" w:rsidP="00921563">
            <w:pPr>
              <w:rPr>
                <w:rFonts w:asciiTheme="minorHAnsi" w:hAnsiTheme="minorHAnsi" w:cstheme="minorHAnsi"/>
              </w:rPr>
            </w:pPr>
            <w:r w:rsidRPr="00DC0686">
              <w:rPr>
                <w:rFonts w:asciiTheme="minorHAnsi" w:hAnsiTheme="minorHAnsi" w:cstheme="minorHAnsi"/>
                <w:highlight w:val="yellow"/>
              </w:rPr>
              <w:t>[CVR. nr.]</w:t>
            </w:r>
          </w:p>
          <w:p w:rsidR="0068004F" w:rsidRPr="00DC0686" w:rsidRDefault="0068004F" w:rsidP="00921563">
            <w:pPr>
              <w:rPr>
                <w:rFonts w:asciiTheme="minorHAnsi" w:hAnsiTheme="minorHAnsi" w:cstheme="minorHAnsi"/>
              </w:rPr>
            </w:pPr>
          </w:p>
          <w:p w:rsidR="0068004F" w:rsidRPr="00DC0686" w:rsidRDefault="0068004F" w:rsidP="00921563">
            <w:pPr>
              <w:ind w:left="24"/>
              <w:rPr>
                <w:rFonts w:asciiTheme="minorHAnsi" w:hAnsiTheme="minorHAnsi" w:cstheme="minorHAnsi"/>
              </w:rPr>
            </w:pPr>
            <w:r w:rsidRPr="00DC0686">
              <w:rPr>
                <w:rFonts w:asciiTheme="minorHAnsi" w:hAnsiTheme="minorHAnsi" w:cstheme="minorHAnsi"/>
              </w:rPr>
              <w:t>(Herefter ”Modtager”)</w:t>
            </w:r>
          </w:p>
        </w:tc>
      </w:tr>
      <w:tr w:rsidR="0068004F" w:rsidRPr="00DC0686" w:rsidTr="00921563">
        <w:trPr>
          <w:trHeight w:val="1601"/>
        </w:trPr>
        <w:tc>
          <w:tcPr>
            <w:tcW w:w="9657" w:type="dxa"/>
          </w:tcPr>
          <w:p w:rsidR="0068004F" w:rsidRPr="00DC0686" w:rsidRDefault="0068004F" w:rsidP="00921563">
            <w:pPr>
              <w:ind w:left="24"/>
              <w:rPr>
                <w:rFonts w:asciiTheme="minorHAnsi" w:hAnsiTheme="minorHAnsi" w:cstheme="minorHAnsi"/>
                <w:highlight w:val="yellow"/>
              </w:rPr>
            </w:pPr>
            <w:r w:rsidRPr="00DC0686">
              <w:rPr>
                <w:rFonts w:asciiTheme="minorHAnsi" w:hAnsiTheme="minorHAnsi" w:cstheme="minorHAnsi"/>
                <w:highlight w:val="yellow"/>
              </w:rPr>
              <w:t>[Navn og titel på den Dataansvarlige]</w:t>
            </w:r>
          </w:p>
          <w:p w:rsidR="0068004F" w:rsidRPr="00DC0686" w:rsidRDefault="0068004F" w:rsidP="00921563">
            <w:pPr>
              <w:rPr>
                <w:rFonts w:asciiTheme="minorHAnsi" w:hAnsiTheme="minorHAnsi" w:cstheme="minorHAnsi"/>
              </w:rPr>
            </w:pPr>
            <w:r w:rsidRPr="00DC0686">
              <w:rPr>
                <w:rFonts w:asciiTheme="minorHAnsi" w:hAnsiTheme="minorHAnsi" w:cstheme="minorHAnsi"/>
                <w:highlight w:val="yellow"/>
              </w:rPr>
              <w:t>[Adresse]</w:t>
            </w:r>
            <w:r w:rsidRPr="00DC0686">
              <w:rPr>
                <w:rFonts w:asciiTheme="minorHAnsi" w:hAnsiTheme="minorHAnsi" w:cstheme="minorHAnsi"/>
              </w:rPr>
              <w:t xml:space="preserve"> </w:t>
            </w:r>
          </w:p>
          <w:p w:rsidR="0068004F" w:rsidRPr="00DC0686" w:rsidRDefault="0068004F" w:rsidP="00921563">
            <w:pPr>
              <w:rPr>
                <w:rFonts w:asciiTheme="minorHAnsi" w:hAnsiTheme="minorHAnsi" w:cstheme="minorHAnsi"/>
              </w:rPr>
            </w:pPr>
            <w:r w:rsidRPr="00DC0686">
              <w:rPr>
                <w:rFonts w:asciiTheme="minorHAnsi" w:hAnsiTheme="minorHAnsi" w:cstheme="minorHAnsi"/>
              </w:rPr>
              <w:t>CVR. nr. 31119103</w:t>
            </w:r>
          </w:p>
          <w:p w:rsidR="0068004F" w:rsidRPr="00DC0686" w:rsidRDefault="0068004F" w:rsidP="00921563">
            <w:pPr>
              <w:rPr>
                <w:rFonts w:asciiTheme="minorHAnsi" w:hAnsiTheme="minorHAnsi" w:cstheme="minorHAnsi"/>
              </w:rPr>
            </w:pPr>
          </w:p>
          <w:p w:rsidR="0068004F" w:rsidRPr="00DC0686" w:rsidRDefault="0068004F" w:rsidP="00921563">
            <w:pPr>
              <w:rPr>
                <w:rFonts w:asciiTheme="minorHAnsi" w:hAnsiTheme="minorHAnsi" w:cstheme="minorHAnsi"/>
              </w:rPr>
            </w:pPr>
            <w:r w:rsidRPr="00DC0686">
              <w:rPr>
                <w:rFonts w:asciiTheme="minorHAnsi" w:hAnsiTheme="minorHAnsi" w:cstheme="minorHAnsi"/>
              </w:rPr>
              <w:t>(Herefter ”AU”)</w:t>
            </w:r>
          </w:p>
        </w:tc>
      </w:tr>
      <w:tr w:rsidR="0068004F" w:rsidRPr="00DC0686" w:rsidTr="00921563">
        <w:trPr>
          <w:trHeight w:val="475"/>
        </w:trPr>
        <w:tc>
          <w:tcPr>
            <w:tcW w:w="9657" w:type="dxa"/>
          </w:tcPr>
          <w:p w:rsidR="0068004F" w:rsidRPr="00DC0686" w:rsidRDefault="0068004F" w:rsidP="00921563">
            <w:pPr>
              <w:ind w:left="24"/>
              <w:rPr>
                <w:rFonts w:asciiTheme="minorHAnsi" w:hAnsiTheme="minorHAnsi" w:cstheme="minorHAnsi"/>
                <w:b/>
              </w:rPr>
            </w:pPr>
            <w:r w:rsidRPr="00DC0686">
              <w:rPr>
                <w:rFonts w:asciiTheme="minorHAnsi" w:hAnsiTheme="minorHAnsi" w:cstheme="minorHAnsi"/>
                <w:b/>
              </w:rPr>
              <w:t>Modtagers projekt titel:</w:t>
            </w:r>
          </w:p>
          <w:p w:rsidR="0068004F" w:rsidRPr="00DC0686" w:rsidRDefault="0068004F" w:rsidP="00921563">
            <w:pPr>
              <w:ind w:left="24"/>
              <w:rPr>
                <w:rFonts w:asciiTheme="minorHAnsi" w:hAnsiTheme="minorHAnsi" w:cstheme="minorHAnsi"/>
              </w:rPr>
            </w:pPr>
            <w:r w:rsidRPr="00DC0686">
              <w:rPr>
                <w:rFonts w:asciiTheme="minorHAnsi" w:hAnsiTheme="minorHAnsi" w:cstheme="minorHAnsi"/>
                <w:highlight w:val="yellow"/>
              </w:rPr>
              <w:t>[Indsæt titlen på projektet]</w:t>
            </w:r>
          </w:p>
        </w:tc>
      </w:tr>
      <w:tr w:rsidR="0068004F" w:rsidRPr="00DC0686" w:rsidTr="00921563">
        <w:trPr>
          <w:trHeight w:val="421"/>
        </w:trPr>
        <w:tc>
          <w:tcPr>
            <w:tcW w:w="9657" w:type="dxa"/>
          </w:tcPr>
          <w:p w:rsidR="0068004F" w:rsidRPr="00DC0686" w:rsidRDefault="0068004F" w:rsidP="00921563">
            <w:pPr>
              <w:ind w:left="24"/>
              <w:rPr>
                <w:rFonts w:asciiTheme="minorHAnsi" w:hAnsiTheme="minorHAnsi" w:cstheme="minorHAnsi"/>
                <w:b/>
              </w:rPr>
            </w:pPr>
            <w:r w:rsidRPr="00DC0686">
              <w:rPr>
                <w:rFonts w:asciiTheme="minorHAnsi" w:hAnsiTheme="minorHAnsi" w:cstheme="minorHAnsi"/>
                <w:b/>
              </w:rPr>
              <w:t>Formålet med Modtagers projekt:</w:t>
            </w:r>
          </w:p>
          <w:p w:rsidR="0068004F" w:rsidRPr="00DC0686" w:rsidRDefault="0068004F" w:rsidP="00921563">
            <w:pPr>
              <w:ind w:left="24"/>
              <w:rPr>
                <w:rFonts w:asciiTheme="minorHAnsi" w:hAnsiTheme="minorHAnsi" w:cstheme="minorHAnsi"/>
              </w:rPr>
            </w:pPr>
            <w:r w:rsidRPr="00DC0686">
              <w:rPr>
                <w:rFonts w:asciiTheme="minorHAnsi" w:hAnsiTheme="minorHAnsi" w:cstheme="minorHAnsi"/>
                <w:highlight w:val="yellow"/>
              </w:rPr>
              <w:t>[Indsæt en kort beskrivelse af formålet med projektet]</w:t>
            </w:r>
          </w:p>
        </w:tc>
      </w:tr>
      <w:tr w:rsidR="0068004F" w:rsidRPr="00DC0686" w:rsidTr="00921563">
        <w:trPr>
          <w:trHeight w:val="386"/>
        </w:trPr>
        <w:tc>
          <w:tcPr>
            <w:tcW w:w="9657" w:type="dxa"/>
          </w:tcPr>
          <w:p w:rsidR="0068004F" w:rsidRPr="00DC0686" w:rsidRDefault="0068004F" w:rsidP="00921563">
            <w:pPr>
              <w:ind w:left="24"/>
              <w:rPr>
                <w:rFonts w:asciiTheme="minorHAnsi" w:hAnsiTheme="minorHAnsi" w:cstheme="minorHAnsi"/>
              </w:rPr>
            </w:pPr>
            <w:r w:rsidRPr="00DC0686">
              <w:rPr>
                <w:rFonts w:asciiTheme="minorHAnsi" w:hAnsiTheme="minorHAnsi" w:cstheme="minorHAnsi"/>
                <w:b/>
              </w:rPr>
              <w:t xml:space="preserve">AU løbenummer: </w:t>
            </w:r>
            <w:r w:rsidRPr="00DC0686">
              <w:rPr>
                <w:rFonts w:asciiTheme="minorHAnsi" w:hAnsiTheme="minorHAnsi" w:cstheme="minorHAnsi"/>
                <w:highlight w:val="yellow"/>
              </w:rPr>
              <w:t>[xxx]</w:t>
            </w:r>
          </w:p>
        </w:tc>
      </w:tr>
      <w:tr w:rsidR="0068004F" w:rsidRPr="00DC0686" w:rsidTr="00921563">
        <w:trPr>
          <w:trHeight w:val="63"/>
        </w:trPr>
        <w:tc>
          <w:tcPr>
            <w:tcW w:w="9657" w:type="dxa"/>
          </w:tcPr>
          <w:p w:rsidR="0068004F" w:rsidRPr="00DC0686" w:rsidRDefault="0068004F" w:rsidP="00921563">
            <w:pPr>
              <w:rPr>
                <w:rFonts w:asciiTheme="minorHAnsi" w:hAnsiTheme="minorHAnsi" w:cstheme="minorHAnsi"/>
                <w:b/>
              </w:rPr>
            </w:pPr>
            <w:r w:rsidRPr="00DC0686">
              <w:rPr>
                <w:rFonts w:asciiTheme="minorHAnsi" w:hAnsiTheme="minorHAnsi" w:cstheme="minorHAnsi"/>
                <w:b/>
              </w:rPr>
              <w:t>Modtager bekræfter med sin underskrift følgende:</w:t>
            </w:r>
          </w:p>
          <w:p w:rsidR="0068004F" w:rsidRPr="00DC0686" w:rsidRDefault="0068004F" w:rsidP="00921563">
            <w:pPr>
              <w:ind w:left="24"/>
              <w:rPr>
                <w:rFonts w:asciiTheme="minorHAnsi" w:hAnsiTheme="minorHAnsi" w:cstheme="minorHAnsi"/>
                <w:i/>
              </w:rPr>
            </w:pPr>
            <w:r w:rsidRPr="00DC0686">
              <w:rPr>
                <w:rFonts w:asciiTheme="minorHAnsi" w:hAnsiTheme="minorHAnsi" w:cstheme="minorHAnsi"/>
                <w:i/>
              </w:rPr>
              <w:t>(Sæt kryds ud fra hvert udsagn, som du kan erklære dig enig i)</w:t>
            </w:r>
          </w:p>
          <w:p w:rsidR="0068004F" w:rsidRPr="00DC0686" w:rsidRDefault="0068004F" w:rsidP="00921563">
            <w:pPr>
              <w:pStyle w:val="Listeafsnit"/>
              <w:rPr>
                <w:rFonts w:cstheme="minorHAnsi"/>
              </w:rPr>
            </w:pPr>
          </w:p>
          <w:p w:rsidR="0068004F" w:rsidRPr="00DC0686" w:rsidRDefault="0068004F" w:rsidP="0068004F">
            <w:pPr>
              <w:pStyle w:val="Listeafsnit"/>
              <w:numPr>
                <w:ilvl w:val="0"/>
                <w:numId w:val="17"/>
              </w:numPr>
              <w:rPr>
                <w:rFonts w:cstheme="minorHAnsi"/>
              </w:rPr>
            </w:pPr>
            <w:r w:rsidRPr="00DC0686">
              <w:rPr>
                <w:rFonts w:cstheme="minorHAnsi"/>
              </w:rPr>
              <w:t>at oplysningerne konkret er nødvendige for modtagerens undersøgelse</w:t>
            </w:r>
          </w:p>
          <w:p w:rsidR="0068004F" w:rsidRPr="00DC0686" w:rsidRDefault="0068004F" w:rsidP="00921563">
            <w:pPr>
              <w:pStyle w:val="Listeafsnit"/>
              <w:rPr>
                <w:rFonts w:cstheme="minorHAnsi"/>
              </w:rPr>
            </w:pPr>
          </w:p>
          <w:p w:rsidR="0068004F" w:rsidRPr="00DC0686" w:rsidRDefault="0068004F" w:rsidP="0068004F">
            <w:pPr>
              <w:pStyle w:val="Listeafsnit"/>
              <w:numPr>
                <w:ilvl w:val="0"/>
                <w:numId w:val="17"/>
              </w:numPr>
              <w:rPr>
                <w:rFonts w:cstheme="minorHAnsi"/>
              </w:rPr>
            </w:pPr>
            <w:r w:rsidRPr="00DC0686">
              <w:rPr>
                <w:rFonts w:cstheme="minorHAnsi"/>
              </w:rPr>
              <w:t>at oplysningerne alene vil blive brugt i statistisk eller videnskabeligt øjemed</w:t>
            </w:r>
          </w:p>
          <w:p w:rsidR="0068004F" w:rsidRPr="00DC0686" w:rsidRDefault="0068004F" w:rsidP="00921563">
            <w:pPr>
              <w:pStyle w:val="Listeafsnit"/>
              <w:rPr>
                <w:rFonts w:cstheme="minorHAnsi"/>
              </w:rPr>
            </w:pPr>
          </w:p>
          <w:p w:rsidR="0068004F" w:rsidRPr="00DC0686" w:rsidRDefault="0068004F" w:rsidP="0068004F">
            <w:pPr>
              <w:pStyle w:val="Listeafsnit"/>
              <w:numPr>
                <w:ilvl w:val="0"/>
                <w:numId w:val="17"/>
              </w:numPr>
              <w:rPr>
                <w:rFonts w:cstheme="minorHAnsi"/>
              </w:rPr>
            </w:pPr>
            <w:r w:rsidRPr="00DC0686">
              <w:rPr>
                <w:rFonts w:cstheme="minorHAnsi"/>
              </w:rPr>
              <w:t>at oplysningerne ved undersøgelsens afslutning vil blive slettet, anonymiseret eller tilintetgjort</w:t>
            </w:r>
          </w:p>
          <w:p w:rsidR="0068004F" w:rsidRPr="00DC0686" w:rsidRDefault="0068004F" w:rsidP="00921563">
            <w:pPr>
              <w:pStyle w:val="Listeafsnit"/>
              <w:rPr>
                <w:rFonts w:cstheme="minorHAnsi"/>
              </w:rPr>
            </w:pPr>
          </w:p>
          <w:p w:rsidR="0068004F" w:rsidRPr="00DC0686" w:rsidRDefault="0068004F" w:rsidP="0068004F">
            <w:pPr>
              <w:pStyle w:val="Listeafsnit"/>
              <w:numPr>
                <w:ilvl w:val="0"/>
                <w:numId w:val="17"/>
              </w:numPr>
              <w:rPr>
                <w:rFonts w:cstheme="minorHAnsi"/>
              </w:rPr>
            </w:pPr>
            <w:r w:rsidRPr="00DC0686">
              <w:rPr>
                <w:rFonts w:cstheme="minorHAnsi"/>
              </w:rPr>
              <w:t>at oplysningerne ikke efterfølgende vil blive videregivet til tredjemand</w:t>
            </w:r>
          </w:p>
          <w:p w:rsidR="0068004F" w:rsidRPr="00DC0686" w:rsidRDefault="0068004F" w:rsidP="00921563">
            <w:pPr>
              <w:pStyle w:val="Listeafsnit"/>
              <w:rPr>
                <w:rFonts w:cstheme="minorHAnsi"/>
              </w:rPr>
            </w:pPr>
          </w:p>
          <w:p w:rsidR="0068004F" w:rsidRPr="00DC0686" w:rsidRDefault="0068004F" w:rsidP="0068004F">
            <w:pPr>
              <w:pStyle w:val="Listeafsnit"/>
              <w:numPr>
                <w:ilvl w:val="0"/>
                <w:numId w:val="17"/>
              </w:numPr>
              <w:rPr>
                <w:rFonts w:cstheme="minorHAnsi"/>
              </w:rPr>
            </w:pPr>
            <w:r w:rsidRPr="00DC0686">
              <w:rPr>
                <w:rFonts w:cstheme="minorHAnsi"/>
              </w:rPr>
              <w:t>at formidling af resultaterne vil ske på en sådan måde, at det ikke er muligt at identificere enkeltpersoner</w:t>
            </w:r>
          </w:p>
          <w:p w:rsidR="0068004F" w:rsidRPr="00DC0686" w:rsidRDefault="0068004F" w:rsidP="00921563">
            <w:pPr>
              <w:pStyle w:val="Listeafsnit"/>
              <w:rPr>
                <w:rFonts w:cstheme="minorHAnsi"/>
              </w:rPr>
            </w:pPr>
          </w:p>
        </w:tc>
      </w:tr>
      <w:tr w:rsidR="0068004F" w:rsidRPr="00DC0686" w:rsidTr="00921563">
        <w:trPr>
          <w:trHeight w:val="4110"/>
        </w:trPr>
        <w:tc>
          <w:tcPr>
            <w:tcW w:w="9657" w:type="dxa"/>
          </w:tcPr>
          <w:p w:rsidR="0068004F" w:rsidRPr="00DC0686" w:rsidRDefault="0068004F" w:rsidP="00921563">
            <w:pPr>
              <w:ind w:left="24"/>
              <w:rPr>
                <w:rFonts w:asciiTheme="minorHAnsi" w:hAnsiTheme="minorHAnsi" w:cstheme="minorHAnsi"/>
                <w:b/>
              </w:rPr>
            </w:pPr>
            <w:r w:rsidRPr="00DC0686">
              <w:rPr>
                <w:rFonts w:asciiTheme="minorHAnsi" w:hAnsiTheme="minorHAnsi" w:cstheme="minorHAnsi"/>
                <w:b/>
              </w:rPr>
              <w:lastRenderedPageBreak/>
              <w:t>Underskrifter</w:t>
            </w:r>
          </w:p>
          <w:p w:rsidR="0068004F" w:rsidRPr="00DC0686" w:rsidRDefault="0068004F" w:rsidP="00921563">
            <w:pPr>
              <w:rPr>
                <w:rFonts w:asciiTheme="minorHAnsi" w:hAnsiTheme="minorHAnsi" w:cstheme="minorHAnsi"/>
              </w:rPr>
            </w:pPr>
          </w:p>
          <w:p w:rsidR="0068004F" w:rsidRPr="00DC0686" w:rsidRDefault="0068004F" w:rsidP="00921563">
            <w:pPr>
              <w:rPr>
                <w:rFonts w:asciiTheme="minorHAnsi" w:hAnsiTheme="minorHAnsi" w:cstheme="minorHAnsi"/>
              </w:rPr>
            </w:pPr>
            <w:r w:rsidRPr="00DC0686">
              <w:rPr>
                <w:rFonts w:asciiTheme="minorHAnsi" w:hAnsiTheme="minorHAnsi" w:cstheme="minorHAnsi"/>
              </w:rPr>
              <w:t>Dato:</w:t>
            </w:r>
          </w:p>
          <w:p w:rsidR="0068004F" w:rsidRPr="00DC0686" w:rsidRDefault="0068004F" w:rsidP="00921563">
            <w:pPr>
              <w:pBdr>
                <w:bottom w:val="single" w:sz="12" w:space="1" w:color="auto"/>
              </w:pBdr>
              <w:rPr>
                <w:rFonts w:asciiTheme="minorHAnsi" w:hAnsiTheme="minorHAnsi" w:cstheme="minorHAnsi"/>
              </w:rPr>
            </w:pPr>
          </w:p>
          <w:p w:rsidR="0068004F" w:rsidRPr="00DC0686" w:rsidRDefault="0068004F" w:rsidP="00921563">
            <w:pPr>
              <w:rPr>
                <w:rFonts w:asciiTheme="minorHAnsi" w:hAnsiTheme="minorHAnsi" w:cstheme="minorHAnsi"/>
              </w:rPr>
            </w:pPr>
            <w:r w:rsidRPr="00DC0686">
              <w:rPr>
                <w:rFonts w:asciiTheme="minorHAnsi" w:hAnsiTheme="minorHAnsi" w:cstheme="minorHAnsi"/>
                <w:highlight w:val="yellow"/>
              </w:rPr>
              <w:t>[Navn på Modtager]</w:t>
            </w:r>
          </w:p>
          <w:p w:rsidR="0068004F" w:rsidRPr="00DC0686" w:rsidRDefault="0068004F" w:rsidP="00921563">
            <w:pPr>
              <w:rPr>
                <w:rFonts w:asciiTheme="minorHAnsi" w:hAnsiTheme="minorHAnsi" w:cstheme="minorHAnsi"/>
              </w:rPr>
            </w:pPr>
          </w:p>
          <w:p w:rsidR="0068004F" w:rsidRPr="00DC0686" w:rsidRDefault="0068004F" w:rsidP="00921563">
            <w:pPr>
              <w:rPr>
                <w:rFonts w:asciiTheme="minorHAnsi" w:hAnsiTheme="minorHAnsi" w:cstheme="minorHAnsi"/>
              </w:rPr>
            </w:pPr>
          </w:p>
          <w:p w:rsidR="0068004F" w:rsidRPr="00DC0686" w:rsidRDefault="0068004F" w:rsidP="00921563">
            <w:pPr>
              <w:rPr>
                <w:rFonts w:asciiTheme="minorHAnsi" w:hAnsiTheme="minorHAnsi" w:cstheme="minorHAnsi"/>
              </w:rPr>
            </w:pPr>
          </w:p>
          <w:p w:rsidR="0068004F" w:rsidRPr="00DC0686" w:rsidRDefault="0068004F" w:rsidP="00921563">
            <w:pPr>
              <w:rPr>
                <w:rFonts w:asciiTheme="minorHAnsi" w:hAnsiTheme="minorHAnsi" w:cstheme="minorHAnsi"/>
              </w:rPr>
            </w:pPr>
            <w:r w:rsidRPr="00DC0686">
              <w:rPr>
                <w:rFonts w:asciiTheme="minorHAnsi" w:hAnsiTheme="minorHAnsi" w:cstheme="minorHAnsi"/>
              </w:rPr>
              <w:t>Dato:</w:t>
            </w:r>
          </w:p>
          <w:p w:rsidR="0068004F" w:rsidRPr="00DC0686" w:rsidRDefault="0068004F" w:rsidP="00921563">
            <w:pPr>
              <w:pBdr>
                <w:bottom w:val="single" w:sz="12" w:space="1" w:color="auto"/>
              </w:pBdr>
              <w:rPr>
                <w:rFonts w:asciiTheme="minorHAnsi" w:hAnsiTheme="minorHAnsi" w:cstheme="minorHAnsi"/>
              </w:rPr>
            </w:pPr>
          </w:p>
          <w:p w:rsidR="0068004F" w:rsidRPr="00DC0686" w:rsidRDefault="0068004F" w:rsidP="00921563">
            <w:pPr>
              <w:rPr>
                <w:rFonts w:asciiTheme="minorHAnsi" w:hAnsiTheme="minorHAnsi" w:cstheme="minorHAnsi"/>
              </w:rPr>
            </w:pPr>
            <w:r w:rsidRPr="00DC0686">
              <w:rPr>
                <w:rFonts w:asciiTheme="minorHAnsi" w:hAnsiTheme="minorHAnsi" w:cstheme="minorHAnsi"/>
                <w:highlight w:val="yellow"/>
              </w:rPr>
              <w:t>[Navn på den dataansvarlige hos AU]</w:t>
            </w:r>
          </w:p>
          <w:p w:rsidR="0068004F" w:rsidRPr="00DC0686" w:rsidRDefault="0068004F" w:rsidP="00921563">
            <w:pPr>
              <w:rPr>
                <w:rFonts w:asciiTheme="minorHAnsi" w:hAnsiTheme="minorHAnsi" w:cstheme="minorHAnsi"/>
              </w:rPr>
            </w:pPr>
          </w:p>
        </w:tc>
      </w:tr>
    </w:tbl>
    <w:p w:rsidR="0068004F" w:rsidRPr="00DC0686" w:rsidRDefault="0068004F" w:rsidP="0068004F">
      <w:pPr>
        <w:rPr>
          <w:rFonts w:asciiTheme="minorHAnsi" w:hAnsiTheme="minorHAnsi" w:cstheme="minorHAnsi"/>
        </w:rPr>
      </w:pPr>
    </w:p>
    <w:p w:rsidR="0068004F" w:rsidRPr="00DC0686" w:rsidRDefault="0068004F" w:rsidP="0068004F">
      <w:pPr>
        <w:rPr>
          <w:rFonts w:asciiTheme="minorHAnsi" w:hAnsiTheme="minorHAnsi" w:cstheme="minorHAnsi"/>
        </w:rPr>
      </w:pPr>
    </w:p>
    <w:p w:rsidR="00DC0686" w:rsidRDefault="00DC0686" w:rsidP="0029281D">
      <w:pPr>
        <w:rPr>
          <w:rFonts w:asciiTheme="minorHAnsi" w:hAnsiTheme="minorHAnsi" w:cstheme="minorHAnsi"/>
        </w:rPr>
      </w:pPr>
    </w:p>
    <w:p w:rsidR="00DC0686" w:rsidRDefault="00DC0686" w:rsidP="0029281D">
      <w:pPr>
        <w:rPr>
          <w:rFonts w:asciiTheme="minorHAnsi" w:hAnsiTheme="minorHAnsi" w:cstheme="minorHAnsi"/>
        </w:rPr>
      </w:pPr>
    </w:p>
    <w:p w:rsidR="00DC0686" w:rsidRDefault="00DC0686" w:rsidP="0029281D">
      <w:pPr>
        <w:rPr>
          <w:rFonts w:asciiTheme="minorHAnsi" w:hAnsiTheme="minorHAnsi" w:cstheme="minorHAnsi"/>
        </w:rPr>
      </w:pPr>
    </w:p>
    <w:p w:rsidR="00DC0686" w:rsidRDefault="00DC0686" w:rsidP="0029281D">
      <w:pPr>
        <w:rPr>
          <w:rFonts w:asciiTheme="minorHAnsi" w:hAnsiTheme="minorHAnsi" w:cstheme="minorHAnsi"/>
        </w:rPr>
      </w:pPr>
    </w:p>
    <w:p w:rsidR="00DC0686" w:rsidRDefault="00DC0686" w:rsidP="0029281D">
      <w:pPr>
        <w:rPr>
          <w:rFonts w:asciiTheme="minorHAnsi" w:hAnsiTheme="minorHAnsi" w:cstheme="minorHAnsi"/>
        </w:rPr>
      </w:pPr>
    </w:p>
    <w:p w:rsidR="00DC0686" w:rsidRDefault="00DC0686" w:rsidP="0029281D">
      <w:pPr>
        <w:rPr>
          <w:rFonts w:asciiTheme="minorHAnsi" w:hAnsiTheme="minorHAnsi" w:cstheme="minorHAnsi"/>
        </w:rPr>
      </w:pPr>
    </w:p>
    <w:p w:rsidR="00DC0686" w:rsidRDefault="00DC0686" w:rsidP="0029281D">
      <w:pPr>
        <w:rPr>
          <w:rFonts w:asciiTheme="minorHAnsi" w:hAnsiTheme="minorHAnsi" w:cstheme="minorHAnsi"/>
        </w:rPr>
      </w:pPr>
    </w:p>
    <w:p w:rsidR="00DC0686" w:rsidRDefault="00DC0686" w:rsidP="0029281D">
      <w:pPr>
        <w:rPr>
          <w:rFonts w:asciiTheme="minorHAnsi" w:hAnsiTheme="minorHAnsi" w:cstheme="minorHAnsi"/>
        </w:rPr>
      </w:pPr>
    </w:p>
    <w:p w:rsidR="00DC0686" w:rsidRDefault="00DC0686" w:rsidP="0029281D">
      <w:pPr>
        <w:rPr>
          <w:rFonts w:asciiTheme="minorHAnsi" w:hAnsiTheme="minorHAnsi" w:cstheme="minorHAnsi"/>
        </w:rPr>
      </w:pPr>
    </w:p>
    <w:p w:rsidR="00DC0686" w:rsidRDefault="00DC0686" w:rsidP="0029281D">
      <w:pPr>
        <w:rPr>
          <w:rFonts w:asciiTheme="minorHAnsi" w:hAnsiTheme="minorHAnsi" w:cstheme="minorHAnsi"/>
        </w:rPr>
      </w:pPr>
    </w:p>
    <w:p w:rsidR="00DC0686" w:rsidRDefault="00DC0686" w:rsidP="0029281D">
      <w:pPr>
        <w:rPr>
          <w:rFonts w:asciiTheme="minorHAnsi" w:hAnsiTheme="minorHAnsi" w:cstheme="minorHAnsi"/>
        </w:rPr>
      </w:pPr>
    </w:p>
    <w:p w:rsidR="00DC0686" w:rsidRDefault="00DC0686" w:rsidP="0029281D">
      <w:pPr>
        <w:rPr>
          <w:rFonts w:asciiTheme="minorHAnsi" w:hAnsiTheme="minorHAnsi" w:cstheme="minorHAnsi"/>
        </w:rPr>
      </w:pPr>
    </w:p>
    <w:p w:rsidR="00DC0686" w:rsidRDefault="00DC0686" w:rsidP="0029281D">
      <w:pPr>
        <w:rPr>
          <w:rFonts w:asciiTheme="minorHAnsi" w:hAnsiTheme="minorHAnsi" w:cstheme="minorHAnsi"/>
        </w:rPr>
      </w:pPr>
    </w:p>
    <w:p w:rsidR="00DC0686" w:rsidRDefault="00DC0686" w:rsidP="0029281D">
      <w:pPr>
        <w:rPr>
          <w:rFonts w:asciiTheme="minorHAnsi" w:hAnsiTheme="minorHAnsi" w:cstheme="minorHAnsi"/>
        </w:rPr>
      </w:pPr>
    </w:p>
    <w:p w:rsidR="00DC0686" w:rsidRDefault="00DC0686" w:rsidP="0029281D">
      <w:pPr>
        <w:rPr>
          <w:rFonts w:asciiTheme="minorHAnsi" w:hAnsiTheme="minorHAnsi" w:cstheme="minorHAnsi"/>
        </w:rPr>
      </w:pPr>
    </w:p>
    <w:p w:rsidR="00DC0686" w:rsidRPr="00DC0686" w:rsidRDefault="00DC0686" w:rsidP="0029281D">
      <w:pPr>
        <w:rPr>
          <w:rFonts w:asciiTheme="minorHAnsi" w:hAnsiTheme="minorHAnsi" w:cstheme="minorHAnsi"/>
        </w:rPr>
      </w:pPr>
    </w:p>
    <w:sectPr w:rsidR="00DC0686" w:rsidRPr="00DC0686" w:rsidSect="00961BC5">
      <w:headerReference w:type="default" r:id="rId8"/>
      <w:headerReference w:type="first" r:id="rId9"/>
      <w:footerReference w:type="first" r:id="rId10"/>
      <w:endnotePr>
        <w:numFmt w:val="decimal"/>
      </w:endnotePr>
      <w:pgSz w:w="11907" w:h="16840" w:code="9"/>
      <w:pgMar w:top="2552" w:right="3119" w:bottom="2041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577F" w:rsidRDefault="0093577F">
      <w:r>
        <w:separator/>
      </w:r>
    </w:p>
  </w:endnote>
  <w:endnote w:type="continuationSeparator" w:id="0">
    <w:p w:rsidR="0093577F" w:rsidRDefault="009357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889432D0-DC16-405E-AF8E-269688E66817}"/>
    <w:embedBold r:id="rId2" w:fontKey="{3BBEEF2E-3064-4651-B53F-4225A31F46E4}"/>
    <w:embedItalic r:id="rId3" w:fontKey="{801A65E2-048C-401C-98B3-A34194411E63}"/>
    <w:embedBoldItalic r:id="rId4" w:fontKey="{65D81955-7C74-41E8-9443-D4F89CBBBA3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90065F12-BBC7-4839-AB0B-28DE5A636450}"/>
    <w:embedBold r:id="rId6" w:fontKey="{0241A709-0F98-4AC3-B01A-DE3D0912E172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833A07FB-1559-47A1-BC23-A016030EA32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D4A93AD1-0A3A-4967-B117-4E6217383BE5}"/>
    <w:embedBold r:id="rId9" w:fontKey="{688E86AE-AF73-4B93-BB4F-E03067B52ADD}"/>
    <w:embedItalic r:id="rId10" w:fontKey="{29D30185-EF0B-4FBF-9AB7-BFECC0046E1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1" w:fontKey="{B2A35BF0-EF18-4931-89E6-014B8AB5ED7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3733A8F8-6830-4F4D-8069-80C8A380A6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0BB0" w:rsidRDefault="00EC0BB0" w:rsidP="00EC0BB0"/>
  <w:tbl>
    <w:tblPr>
      <w:tblW w:w="7546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77"/>
      <w:gridCol w:w="2406"/>
      <w:gridCol w:w="2663"/>
    </w:tblGrid>
    <w:tr w:rsidR="00B704CF" w:rsidRPr="00CA2634" w:rsidTr="008F47F2">
      <w:tc>
        <w:tcPr>
          <w:tcW w:w="2409" w:type="dxa"/>
        </w:tcPr>
        <w:p w:rsidR="00B704CF" w:rsidRPr="009224E3" w:rsidRDefault="00B704CF" w:rsidP="00B704CF">
          <w:bookmarkStart w:id="43" w:name="IMG_Secondary"/>
          <w:r>
            <w:rPr>
              <w:noProof/>
            </w:rPr>
            <w:drawing>
              <wp:inline distT="0" distB="0" distL="0" distR="0">
                <wp:extent cx="648000" cy="648000"/>
                <wp:effectExtent l="0" t="0" r="0" b="0"/>
                <wp:docPr id="1842462019" name="IMG_Secondary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42462019" name="IMG_Secondary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43"/>
        </w:p>
      </w:tc>
      <w:tc>
        <w:tcPr>
          <w:tcW w:w="2341" w:type="dxa"/>
          <w:vAlign w:val="bottom"/>
        </w:tcPr>
        <w:p w:rsidR="00B704CF" w:rsidRPr="009224E3" w:rsidRDefault="00B704CF" w:rsidP="008F47F2">
          <w:pPr>
            <w:pStyle w:val="Template-Address"/>
          </w:pPr>
          <w:bookmarkStart w:id="44" w:name="LAN_AU"/>
          <w:r>
            <w:t>Aarhus Universitet</w:t>
          </w:r>
          <w:bookmarkEnd w:id="44"/>
        </w:p>
        <w:p w:rsidR="00B704CF" w:rsidRPr="009224E3" w:rsidRDefault="00B704CF" w:rsidP="008F47F2">
          <w:pPr>
            <w:pStyle w:val="Template-Address"/>
          </w:pPr>
          <w:bookmarkStart w:id="45" w:name="OFF_AddressComputed"/>
          <w:r>
            <w:t>Nordre Ringgade 1</w:t>
          </w:r>
          <w:r>
            <w:br/>
            <w:t>8000 Aarhus C</w:t>
          </w:r>
          <w:bookmarkEnd w:id="45"/>
        </w:p>
      </w:tc>
      <w:tc>
        <w:tcPr>
          <w:tcW w:w="2591" w:type="dxa"/>
          <w:vAlign w:val="bottom"/>
        </w:tcPr>
        <w:p w:rsidR="00B704CF" w:rsidRPr="009224E3" w:rsidRDefault="00B704CF" w:rsidP="008F47F2">
          <w:pPr>
            <w:pStyle w:val="Template-Address"/>
            <w:jc w:val="right"/>
          </w:pPr>
          <w:bookmarkStart w:id="46" w:name="LAN_Tel"/>
          <w:bookmarkStart w:id="47" w:name="OFF_Phone_HIF"/>
          <w:r>
            <w:t>Tlf.:</w:t>
          </w:r>
          <w:bookmarkEnd w:id="46"/>
          <w:r w:rsidRPr="009224E3">
            <w:t xml:space="preserve"> </w:t>
          </w:r>
          <w:bookmarkStart w:id="48" w:name="OFF_Phone"/>
          <w:r>
            <w:t>+45 8715 0000</w:t>
          </w:r>
          <w:bookmarkEnd w:id="48"/>
        </w:p>
        <w:p w:rsidR="00B704CF" w:rsidRPr="009224E3" w:rsidRDefault="00B704CF" w:rsidP="008F47F2">
          <w:pPr>
            <w:pStyle w:val="Template-Address"/>
            <w:jc w:val="right"/>
            <w:rPr>
              <w:vanish/>
            </w:rPr>
          </w:pPr>
          <w:bookmarkStart w:id="49" w:name="LAN_Fax"/>
          <w:bookmarkStart w:id="50" w:name="OFF_Fax_HIF"/>
          <w:bookmarkEnd w:id="47"/>
          <w:r>
            <w:rPr>
              <w:vanish/>
            </w:rPr>
            <w:t>Fax:</w:t>
          </w:r>
          <w:bookmarkEnd w:id="49"/>
          <w:r w:rsidRPr="009224E3">
            <w:rPr>
              <w:vanish/>
            </w:rPr>
            <w:t xml:space="preserve"> </w:t>
          </w:r>
          <w:bookmarkStart w:id="51" w:name="OFF_Fax"/>
          <w:bookmarkEnd w:id="51"/>
        </w:p>
        <w:p w:rsidR="00B704CF" w:rsidRPr="0068004F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52" w:name="OFF_Email_HIF"/>
          <w:bookmarkEnd w:id="50"/>
          <w:r w:rsidRPr="0068004F">
            <w:rPr>
              <w:lang w:val="en-US"/>
            </w:rPr>
            <w:t xml:space="preserve">E-mail: </w:t>
          </w:r>
          <w:bookmarkStart w:id="53" w:name="OFF_Email"/>
          <w:r w:rsidR="0068004F">
            <w:rPr>
              <w:lang w:val="en-US"/>
            </w:rPr>
            <w:t>au</w:t>
          </w:r>
          <w:r w:rsidRPr="0068004F">
            <w:rPr>
              <w:lang w:val="en-US"/>
            </w:rPr>
            <w:t>@au.dk</w:t>
          </w:r>
          <w:bookmarkEnd w:id="53"/>
        </w:p>
        <w:p w:rsidR="00B704CF" w:rsidRPr="0068004F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54" w:name="OFF_wwwComputed_HIF"/>
          <w:bookmarkEnd w:id="52"/>
          <w:r w:rsidRPr="0068004F">
            <w:rPr>
              <w:lang w:val="en-US"/>
            </w:rPr>
            <w:t xml:space="preserve">Web: </w:t>
          </w:r>
          <w:bookmarkStart w:id="55" w:name="OFF_wwwComputed"/>
          <w:r w:rsidRPr="0068004F">
            <w:rPr>
              <w:lang w:val="en-US"/>
            </w:rPr>
            <w:t>www.au.dk</w:t>
          </w:r>
          <w:bookmarkEnd w:id="54"/>
          <w:bookmarkEnd w:id="55"/>
        </w:p>
      </w:tc>
    </w:tr>
  </w:tbl>
  <w:p w:rsidR="00EC0BB0" w:rsidRPr="0068004F" w:rsidRDefault="00EC0BB0" w:rsidP="00EC0BB0">
    <w:pPr>
      <w:pStyle w:val="Sidefod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577F" w:rsidRDefault="0093577F">
      <w:r>
        <w:separator/>
      </w:r>
    </w:p>
  </w:footnote>
  <w:footnote w:type="continuationSeparator" w:id="0">
    <w:p w:rsidR="0093577F" w:rsidRDefault="009357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1EBD9D1" wp14:editId="00101466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4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1" w:name="OFF_Logo1AComputed_2"/>
                          <w:bookmarkStart w:id="2" w:name="OFF_Logo1AComputed_2_HIF"/>
                          <w:bookmarkEnd w:id="1"/>
                        </w:p>
                        <w:p w:rsidR="00CD66FF" w:rsidRPr="006803D7" w:rsidRDefault="00CD66FF" w:rsidP="00CD66F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3" w:name="OFF_Logo2AComputed_2"/>
                          <w:bookmarkStart w:id="4" w:name="OFF_Logo2AComputed_2_HIF"/>
                          <w:bookmarkEnd w:id="2"/>
                          <w:bookmarkEnd w:id="3"/>
                          <w:bookmarkEnd w:id="4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EBD9D1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style="position:absolute;margin-left:115.65pt;margin-top:28.6pt;width:425.2pt;height:58.2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C6ktAIAALI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5" w:name="OFF_Logo1AComputed_2"/>
                    <w:bookmarkStart w:id="6" w:name="OFF_Logo1AComputed_2_HIF"/>
                    <w:bookmarkEnd w:id="5"/>
                  </w:p>
                  <w:p w:rsidR="00CD66FF" w:rsidRPr="006803D7" w:rsidRDefault="00CD66FF" w:rsidP="00CD66FF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7" w:name="OFF_Logo2AComputed_2"/>
                    <w:bookmarkStart w:id="8" w:name="OFF_Logo2AComputed_2_HIF"/>
                    <w:bookmarkEnd w:id="6"/>
                    <w:bookmarkEnd w:id="7"/>
                    <w:bookmarkEnd w:id="8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81792" behindDoc="0" locked="0" layoutInCell="1" allowOverlap="1" wp14:anchorId="0EC1B069" wp14:editId="37996671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24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5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DB247BD" id="LogoCanvasHide01" o:spid="_x0000_s1026" editas="canvas" style="position:absolute;margin-left:56.7pt;margin-top:28.35pt;width:48pt;height:24pt;z-index:25168179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596933DA" wp14:editId="33F715C7">
              <wp:simplePos x="0" y="0"/>
              <wp:positionH relativeFrom="margin">
                <wp:posOffset>0</wp:posOffset>
              </wp:positionH>
              <wp:positionV relativeFrom="topMargin">
                <wp:posOffset>812165</wp:posOffset>
              </wp:positionV>
              <wp:extent cx="5400040" cy="353051"/>
              <wp:effectExtent l="0" t="0" r="10160" b="9525"/>
              <wp:wrapNone/>
              <wp:docPr id="7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5" w:name="OFF_Logo3AComputed_2"/>
                          <w:bookmarkStart w:id="6" w:name="OFF_Logo3AComputed_2_HIF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5"/>
                          <w:bookmarkEnd w:id="6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6933DA" id="_x0000_s1027" type="#_x0000_t202" style="position:absolute;margin-left:0;margin-top:63.95pt;width:425.2pt;height:27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11" w:name="OFF_Logo3AComputed_2"/>
                    <w:bookmarkStart w:id="12" w:name="OFF_Logo3AComputed_2_HIF"/>
                    <w:r>
                      <w:rPr>
                        <w:color w:val="003D73" w:themeColor="text2"/>
                      </w:rPr>
                      <w:t>Aarhus Universitet</w:t>
                    </w:r>
                    <w:bookmarkEnd w:id="11"/>
                    <w:bookmarkEnd w:id="12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6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67AB8"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617130D4" wp14:editId="4E6B1CF1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11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7" w:name="LAN_Sagsnr_1"/>
                          <w:bookmarkStart w:id="8" w:name="FLD_Sagsnummer_1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7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9" w:name="FLD_Sagsnummer_1"/>
                          <w:bookmarkEnd w:id="9"/>
                        </w:p>
                        <w:p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0" w:name="LAN_Ref_1"/>
                          <w:bookmarkStart w:id="11" w:name="FLD_Reference_1_HIF"/>
                          <w:bookmarkEnd w:id="8"/>
                          <w:r>
                            <w:rPr>
                              <w:vanish/>
                            </w:rPr>
                            <w:t>Ref</w:t>
                          </w:r>
                          <w:bookmarkEnd w:id="10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12" w:name="FLD_Reference_1"/>
                          <w:bookmarkEnd w:id="12"/>
                        </w:p>
                        <w:p w:rsidR="00D67AB8" w:rsidRPr="00641B24" w:rsidRDefault="00D67AB8" w:rsidP="00D67AB8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13" w:name="LAN_Page_1"/>
                          <w:bookmarkEnd w:id="11"/>
                          <w:r>
                            <w:t>Side</w:t>
                          </w:r>
                          <w:bookmarkEnd w:id="13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ED33D0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ED33D0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7130D4" id="_x0000_t202" coordsize="21600,21600" o:spt="202" path="m,l,21600r21600,l21600,xe">
              <v:stroke joinstyle="miter"/>
              <v:path gradientshapeok="t" o:connecttype="rect"/>
            </v:shapetype>
            <v:shape id="DokInfo" o:spid="_x0000_s1028" type="#_x0000_t202" style="position:absolute;margin-left:467.7pt;margin-top:28.35pt;width:99.2pt;height:333.0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" filled="f" stroked="f">
              <v:textbox inset="0,0,0,0">
                <w:txbxContent>
                  <w:p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14" w:name="LAN_Sagsnr_1"/>
                    <w:bookmarkStart w:id="15" w:name="FLD_Sagsnummer_1_HIF"/>
                    <w:r>
                      <w:rPr>
                        <w:vanish/>
                      </w:rPr>
                      <w:t>Sags nr</w:t>
                    </w:r>
                    <w:bookmarkEnd w:id="14"/>
                    <w:r>
                      <w:rPr>
                        <w:vanish/>
                      </w:rPr>
                      <w:t xml:space="preserve">.: </w:t>
                    </w:r>
                    <w:bookmarkStart w:id="16" w:name="FLD_Sagsnummer_1"/>
                    <w:bookmarkEnd w:id="16"/>
                  </w:p>
                  <w:p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17" w:name="LAN_Ref_1"/>
                    <w:bookmarkStart w:id="18" w:name="FLD_Reference_1_HIF"/>
                    <w:bookmarkEnd w:id="15"/>
                    <w:r>
                      <w:rPr>
                        <w:vanish/>
                      </w:rPr>
                      <w:t>Ref</w:t>
                    </w:r>
                    <w:bookmarkEnd w:id="17"/>
                    <w:r>
                      <w:rPr>
                        <w:vanish/>
                      </w:rPr>
                      <w:t xml:space="preserve">: </w:t>
                    </w:r>
                    <w:bookmarkStart w:id="19" w:name="FLD_Reference_1"/>
                    <w:bookmarkEnd w:id="19"/>
                  </w:p>
                  <w:p w:rsidR="00D67AB8" w:rsidRPr="00641B24" w:rsidRDefault="00D67AB8" w:rsidP="00D67AB8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20" w:name="LAN_Page_1"/>
                    <w:bookmarkEnd w:id="18"/>
                    <w:r>
                      <w:t>Side</w:t>
                    </w:r>
                    <w:bookmarkEnd w:id="20"/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ED33D0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ED33D0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1228C28" wp14:editId="0567CFB9">
              <wp:simplePos x="0" y="0"/>
              <wp:positionH relativeFrom="page">
                <wp:posOffset>1469397</wp:posOffset>
              </wp:positionH>
              <wp:positionV relativeFrom="page">
                <wp:posOffset>364293</wp:posOffset>
              </wp:positionV>
              <wp:extent cx="4425305" cy="739140"/>
              <wp:effectExtent l="0" t="0" r="13970" b="381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305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21" w:name="OFF_Logo1AComputed"/>
                          <w:bookmarkStart w:id="22" w:name="OFF_Logo1AComputed_HIF"/>
                          <w:bookmarkEnd w:id="21"/>
                        </w:p>
                        <w:p w:rsidR="00CD66FF" w:rsidRPr="006803D7" w:rsidRDefault="00CD66FF" w:rsidP="00CD66F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23" w:name="OFF_Logo2AComputed"/>
                          <w:bookmarkStart w:id="24" w:name="OFF_Logo2AComputed_HIF"/>
                          <w:bookmarkEnd w:id="22"/>
                          <w:bookmarkEnd w:id="23"/>
                          <w:bookmarkEnd w:id="24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228C28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5.7pt;margin-top:28.7pt;width:348.45pt;height:58.2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" filled="f" stroked="f">
              <v:textbox inset="0,0,0,0">
                <w:txbxContent>
                  <w:p w:rsidR="00CD66FF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31" w:name="OFF_Logo1AComputed"/>
                    <w:bookmarkStart w:id="32" w:name="OFF_Logo1AComputed_HIF"/>
                    <w:bookmarkEnd w:id="31"/>
                  </w:p>
                  <w:p w:rsidR="00CD66FF" w:rsidRPr="006803D7" w:rsidRDefault="00CD66FF" w:rsidP="00CD66FF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33" w:name="OFF_Logo2AComputed"/>
                    <w:bookmarkStart w:id="34" w:name="OFF_Logo2AComputed_HIF"/>
                    <w:bookmarkEnd w:id="32"/>
                    <w:bookmarkEnd w:id="33"/>
                    <w:bookmarkEnd w:id="34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79744" behindDoc="0" locked="0" layoutInCell="1" allowOverlap="1" wp14:anchorId="0AB3400E" wp14:editId="19AD06F2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13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8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B472209" id="LogoCanvasHide01" o:spid="_x0000_s1026" editas="canvas" style="position:absolute;margin-left:56.7pt;margin-top:28.35pt;width:48pt;height:24pt;z-index:25167974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C522BE1" wp14:editId="776A4315">
              <wp:simplePos x="0" y="0"/>
              <wp:positionH relativeFrom="margin">
                <wp:posOffset>0</wp:posOffset>
              </wp:positionH>
              <wp:positionV relativeFrom="topMargin">
                <wp:posOffset>810260</wp:posOffset>
              </wp:positionV>
              <wp:extent cx="5400040" cy="353051"/>
              <wp:effectExtent l="0" t="0" r="10160" b="9525"/>
              <wp:wrapNone/>
              <wp:docPr id="3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25" w:name="OFF_Logo3AComputed"/>
                          <w:bookmarkStart w:id="26" w:name="OFF_Logo3AComputed_HIF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25"/>
                          <w:bookmarkEnd w:id="26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C522BE1" id="_x0000_s1030" type="#_x0000_t202" style="position:absolute;margin-left:0;margin-top:63.8pt;width:425.2pt;height:27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37" w:name="OFF_Logo3AComputed"/>
                    <w:bookmarkStart w:id="38" w:name="OFF_Logo3AComputed_HIF"/>
                    <w:r>
                      <w:rPr>
                        <w:color w:val="003D73" w:themeColor="text2"/>
                      </w:rPr>
                      <w:t>Aarhus Universitet</w:t>
                    </w:r>
                    <w:bookmarkEnd w:id="37"/>
                    <w:bookmarkEnd w:id="38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9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8788A"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1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7F2" w:rsidRPr="008F47F2" w:rsidRDefault="008F47F2" w:rsidP="008F47F2">
                          <w:pPr>
                            <w:pStyle w:val="Template-Afdeling"/>
                            <w:rPr>
                              <w:b w:val="0"/>
                            </w:rPr>
                          </w:pPr>
                        </w:p>
                        <w:p w:rsidR="00307E90" w:rsidRPr="00307E90" w:rsidRDefault="00BC6E27" w:rsidP="00307E90">
                          <w:pPr>
                            <w:pStyle w:val="Template"/>
                          </w:pPr>
                          <w:bookmarkStart w:id="27" w:name="LAN_Date"/>
                          <w:r>
                            <w:t>Dato</w:t>
                          </w:r>
                          <w:bookmarkEnd w:id="27"/>
                          <w:r>
                            <w:t xml:space="preserve">: </w:t>
                          </w:r>
                          <w:r w:rsidR="00DC0686" w:rsidRPr="00DC0686">
                            <w:rPr>
                              <w:highlight w:val="yellow"/>
                            </w:rPr>
                            <w:t>DD.MM.YY</w:t>
                          </w:r>
                        </w:p>
                        <w:p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28" w:name="LAN_Sagsnr"/>
                          <w:bookmarkStart w:id="29" w:name="FLD_Sagsnummer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28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30" w:name="FLD_Sagsnummer"/>
                          <w:bookmarkEnd w:id="30"/>
                        </w:p>
                        <w:p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31" w:name="LAN_Ref"/>
                          <w:bookmarkStart w:id="32" w:name="FLD_Reference_HIF"/>
                          <w:bookmarkEnd w:id="29"/>
                          <w:r>
                            <w:rPr>
                              <w:vanish/>
                            </w:rPr>
                            <w:t>Ref</w:t>
                          </w:r>
                          <w:bookmarkEnd w:id="31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33" w:name="FLD_Reference"/>
                          <w:bookmarkEnd w:id="33"/>
                        </w:p>
                        <w:bookmarkEnd w:id="32"/>
                        <w:p w:rsidR="00051AD8" w:rsidRDefault="00051AD8" w:rsidP="00051AD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347980" cy="102235"/>
                                <wp:effectExtent l="0" t="0" r="0" b="0"/>
                                <wp:docPr id="14" name="Billede 8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307E90" w:rsidRPr="00641B24" w:rsidRDefault="00307E90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34" w:name="LAN_Page"/>
                          <w:r>
                            <w:t>Side</w:t>
                          </w:r>
                          <w:bookmarkEnd w:id="34"/>
                          <w:r>
                            <w:t xml:space="preserve"> 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ED33D0">
                            <w:rPr>
                              <w:rStyle w:val="Sidetal"/>
                            </w:rPr>
                            <w:t>1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ED33D0">
                            <w:rPr>
                              <w:rStyle w:val="Sidetal"/>
                            </w:rPr>
                            <w:t>2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467.7pt;margin-top:28.35pt;width:99.2pt;height:333.0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" filled="f" stroked="f">
              <v:textbox inset="0,0,0,0">
                <w:txbxContent>
                  <w:p w:rsidR="008F47F2" w:rsidRPr="008F47F2" w:rsidRDefault="008F47F2" w:rsidP="008F47F2">
                    <w:pPr>
                      <w:pStyle w:val="Template-Afdeling"/>
                      <w:rPr>
                        <w:b w:val="0"/>
                      </w:rPr>
                    </w:pPr>
                  </w:p>
                  <w:p w:rsidR="00307E90" w:rsidRPr="00307E90" w:rsidRDefault="00BC6E27" w:rsidP="00307E90">
                    <w:pPr>
                      <w:pStyle w:val="Template"/>
                    </w:pPr>
                    <w:bookmarkStart w:id="35" w:name="LAN_Date"/>
                    <w:r>
                      <w:t>Dato</w:t>
                    </w:r>
                    <w:bookmarkEnd w:id="35"/>
                    <w:r>
                      <w:t xml:space="preserve">: </w:t>
                    </w:r>
                    <w:r w:rsidR="00DC0686" w:rsidRPr="00DC0686">
                      <w:rPr>
                        <w:highlight w:val="yellow"/>
                      </w:rPr>
                      <w:t>DD.MM.YY</w:t>
                    </w:r>
                  </w:p>
                  <w:p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36" w:name="LAN_Sagsnr"/>
                    <w:bookmarkStart w:id="37" w:name="FLD_Sagsnummer_HIF"/>
                    <w:r>
                      <w:rPr>
                        <w:vanish/>
                      </w:rPr>
                      <w:t>Sags nr</w:t>
                    </w:r>
                    <w:bookmarkEnd w:id="36"/>
                    <w:r>
                      <w:rPr>
                        <w:vanish/>
                      </w:rPr>
                      <w:t xml:space="preserve">.: </w:t>
                    </w:r>
                    <w:bookmarkStart w:id="38" w:name="FLD_Sagsnummer"/>
                    <w:bookmarkEnd w:id="38"/>
                  </w:p>
                  <w:p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39" w:name="LAN_Ref"/>
                    <w:bookmarkStart w:id="40" w:name="FLD_Reference_HIF"/>
                    <w:bookmarkEnd w:id="37"/>
                    <w:r>
                      <w:rPr>
                        <w:vanish/>
                      </w:rPr>
                      <w:t>Ref</w:t>
                    </w:r>
                    <w:bookmarkEnd w:id="39"/>
                    <w:r>
                      <w:rPr>
                        <w:vanish/>
                      </w:rPr>
                      <w:t xml:space="preserve">: </w:t>
                    </w:r>
                    <w:bookmarkStart w:id="41" w:name="FLD_Reference"/>
                    <w:bookmarkEnd w:id="41"/>
                  </w:p>
                  <w:bookmarkEnd w:id="40"/>
                  <w:p w:rsidR="00051AD8" w:rsidRDefault="00051AD8" w:rsidP="00051AD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347980" cy="102235"/>
                          <wp:effectExtent l="0" t="0" r="0" b="0"/>
                          <wp:docPr id="14" name="Billede 8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307E90" w:rsidRPr="00641B24" w:rsidRDefault="00307E90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42" w:name="LAN_Page"/>
                    <w:r>
                      <w:t>Side</w:t>
                    </w:r>
                    <w:bookmarkEnd w:id="42"/>
                    <w:r>
                      <w:t xml:space="preserve"> 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ED33D0">
                      <w:rPr>
                        <w:rStyle w:val="Sidetal"/>
                      </w:rPr>
                      <w:t>1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ED33D0">
                      <w:rPr>
                        <w:rStyle w:val="Sidetal"/>
                      </w:rPr>
                      <w:t>2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20A80F75"/>
    <w:multiLevelType w:val="multilevel"/>
    <w:tmpl w:val="3DAA12BE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0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1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2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3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4" w15:restartNumberingAfterBreak="0">
    <w:nsid w:val="587C5D16"/>
    <w:multiLevelType w:val="hybridMultilevel"/>
    <w:tmpl w:val="9888366E"/>
    <w:lvl w:ilvl="0" w:tplc="ED50B2EC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6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9"/>
  </w:num>
  <w:num w:numId="2">
    <w:abstractNumId w:val="13"/>
  </w:num>
  <w:num w:numId="3">
    <w:abstractNumId w:val="8"/>
  </w:num>
  <w:num w:numId="4">
    <w:abstractNumId w:val="12"/>
  </w:num>
  <w:num w:numId="5">
    <w:abstractNumId w:val="10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11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5"/>
  </w:num>
  <w:num w:numId="16">
    <w:abstractNumId w:val="16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A4A"/>
    <w:rsid w:val="00001438"/>
    <w:rsid w:val="000027FE"/>
    <w:rsid w:val="0000328E"/>
    <w:rsid w:val="00003B6C"/>
    <w:rsid w:val="00004AD4"/>
    <w:rsid w:val="0000503A"/>
    <w:rsid w:val="00006E21"/>
    <w:rsid w:val="0003149C"/>
    <w:rsid w:val="00034A55"/>
    <w:rsid w:val="00036650"/>
    <w:rsid w:val="000442AD"/>
    <w:rsid w:val="00051A09"/>
    <w:rsid w:val="00051AD8"/>
    <w:rsid w:val="00052ED2"/>
    <w:rsid w:val="00065902"/>
    <w:rsid w:val="0007609B"/>
    <w:rsid w:val="000827B1"/>
    <w:rsid w:val="00087773"/>
    <w:rsid w:val="00094D54"/>
    <w:rsid w:val="000A362D"/>
    <w:rsid w:val="000D1B50"/>
    <w:rsid w:val="000E5C1E"/>
    <w:rsid w:val="000F244E"/>
    <w:rsid w:val="0011283F"/>
    <w:rsid w:val="00153477"/>
    <w:rsid w:val="00154F00"/>
    <w:rsid w:val="00163EFC"/>
    <w:rsid w:val="00164CC1"/>
    <w:rsid w:val="00174751"/>
    <w:rsid w:val="0018593B"/>
    <w:rsid w:val="00192812"/>
    <w:rsid w:val="001A7352"/>
    <w:rsid w:val="001C027B"/>
    <w:rsid w:val="001D1259"/>
    <w:rsid w:val="00205636"/>
    <w:rsid w:val="002137FC"/>
    <w:rsid w:val="002171DE"/>
    <w:rsid w:val="00220DEB"/>
    <w:rsid w:val="00227E7F"/>
    <w:rsid w:val="00230A33"/>
    <w:rsid w:val="00244EEB"/>
    <w:rsid w:val="0025114F"/>
    <w:rsid w:val="0026120C"/>
    <w:rsid w:val="00283F13"/>
    <w:rsid w:val="002A1C39"/>
    <w:rsid w:val="002A4418"/>
    <w:rsid w:val="002B1765"/>
    <w:rsid w:val="002C565F"/>
    <w:rsid w:val="002E07F2"/>
    <w:rsid w:val="002E326D"/>
    <w:rsid w:val="002E6EB1"/>
    <w:rsid w:val="002F51EF"/>
    <w:rsid w:val="002F6A87"/>
    <w:rsid w:val="00307472"/>
    <w:rsid w:val="00307E90"/>
    <w:rsid w:val="00315669"/>
    <w:rsid w:val="00333BC8"/>
    <w:rsid w:val="00356669"/>
    <w:rsid w:val="00364895"/>
    <w:rsid w:val="00383838"/>
    <w:rsid w:val="00394ADB"/>
    <w:rsid w:val="00395BF2"/>
    <w:rsid w:val="003A022B"/>
    <w:rsid w:val="003B0624"/>
    <w:rsid w:val="003B7BF5"/>
    <w:rsid w:val="003E6170"/>
    <w:rsid w:val="003E7D99"/>
    <w:rsid w:val="003F33BA"/>
    <w:rsid w:val="004143CC"/>
    <w:rsid w:val="00430307"/>
    <w:rsid w:val="00436C7A"/>
    <w:rsid w:val="00443D5B"/>
    <w:rsid w:val="00443F7C"/>
    <w:rsid w:val="00451786"/>
    <w:rsid w:val="00456317"/>
    <w:rsid w:val="0047316E"/>
    <w:rsid w:val="00477895"/>
    <w:rsid w:val="00483670"/>
    <w:rsid w:val="00484620"/>
    <w:rsid w:val="0048777D"/>
    <w:rsid w:val="0049608B"/>
    <w:rsid w:val="004A24AE"/>
    <w:rsid w:val="004A66E6"/>
    <w:rsid w:val="004B06E9"/>
    <w:rsid w:val="004C0A82"/>
    <w:rsid w:val="004C208C"/>
    <w:rsid w:val="004D6D41"/>
    <w:rsid w:val="004E03A6"/>
    <w:rsid w:val="004F4341"/>
    <w:rsid w:val="004F7B82"/>
    <w:rsid w:val="00504494"/>
    <w:rsid w:val="0050605B"/>
    <w:rsid w:val="00507AF4"/>
    <w:rsid w:val="005162F5"/>
    <w:rsid w:val="00523163"/>
    <w:rsid w:val="00524DD1"/>
    <w:rsid w:val="00547ACA"/>
    <w:rsid w:val="00554EE2"/>
    <w:rsid w:val="005802EE"/>
    <w:rsid w:val="00583EAB"/>
    <w:rsid w:val="00585BE9"/>
    <w:rsid w:val="005A5218"/>
    <w:rsid w:val="005D09F9"/>
    <w:rsid w:val="005D3C7F"/>
    <w:rsid w:val="005E6CB9"/>
    <w:rsid w:val="005F55D0"/>
    <w:rsid w:val="006021AE"/>
    <w:rsid w:val="00641B24"/>
    <w:rsid w:val="00644058"/>
    <w:rsid w:val="00644D35"/>
    <w:rsid w:val="00645634"/>
    <w:rsid w:val="00660193"/>
    <w:rsid w:val="00665CEC"/>
    <w:rsid w:val="0068004F"/>
    <w:rsid w:val="006910EE"/>
    <w:rsid w:val="00694DA3"/>
    <w:rsid w:val="006C0297"/>
    <w:rsid w:val="006C3A1B"/>
    <w:rsid w:val="006C725C"/>
    <w:rsid w:val="006E2A21"/>
    <w:rsid w:val="006F3C30"/>
    <w:rsid w:val="006F7105"/>
    <w:rsid w:val="00702F7A"/>
    <w:rsid w:val="00717773"/>
    <w:rsid w:val="00726300"/>
    <w:rsid w:val="00730647"/>
    <w:rsid w:val="00731229"/>
    <w:rsid w:val="00736658"/>
    <w:rsid w:val="00744F27"/>
    <w:rsid w:val="00757BDC"/>
    <w:rsid w:val="00772EAE"/>
    <w:rsid w:val="0078788A"/>
    <w:rsid w:val="00795523"/>
    <w:rsid w:val="007955B4"/>
    <w:rsid w:val="007B61B3"/>
    <w:rsid w:val="007C496B"/>
    <w:rsid w:val="007E062D"/>
    <w:rsid w:val="007E2DF3"/>
    <w:rsid w:val="007E7933"/>
    <w:rsid w:val="007F578B"/>
    <w:rsid w:val="008068BE"/>
    <w:rsid w:val="00851355"/>
    <w:rsid w:val="008558E5"/>
    <w:rsid w:val="00863559"/>
    <w:rsid w:val="0087322B"/>
    <w:rsid w:val="00896541"/>
    <w:rsid w:val="008A28B2"/>
    <w:rsid w:val="008B14BE"/>
    <w:rsid w:val="008C171C"/>
    <w:rsid w:val="008F47F2"/>
    <w:rsid w:val="00901304"/>
    <w:rsid w:val="0091147E"/>
    <w:rsid w:val="009300C0"/>
    <w:rsid w:val="00930E78"/>
    <w:rsid w:val="00933D59"/>
    <w:rsid w:val="009352B1"/>
    <w:rsid w:val="0093577F"/>
    <w:rsid w:val="00936BF0"/>
    <w:rsid w:val="00940637"/>
    <w:rsid w:val="00943BEC"/>
    <w:rsid w:val="00961B44"/>
    <w:rsid w:val="00961BC5"/>
    <w:rsid w:val="009673E8"/>
    <w:rsid w:val="00984F0F"/>
    <w:rsid w:val="009859DF"/>
    <w:rsid w:val="00986482"/>
    <w:rsid w:val="009A0EC4"/>
    <w:rsid w:val="009C107E"/>
    <w:rsid w:val="009C21B4"/>
    <w:rsid w:val="009C3A4A"/>
    <w:rsid w:val="009D15A7"/>
    <w:rsid w:val="009E58A0"/>
    <w:rsid w:val="009E5DF7"/>
    <w:rsid w:val="009E7AF4"/>
    <w:rsid w:val="00A028ED"/>
    <w:rsid w:val="00A11327"/>
    <w:rsid w:val="00A201D8"/>
    <w:rsid w:val="00A32765"/>
    <w:rsid w:val="00A4137F"/>
    <w:rsid w:val="00A429D1"/>
    <w:rsid w:val="00A91CB9"/>
    <w:rsid w:val="00AA0EF9"/>
    <w:rsid w:val="00AB2E5C"/>
    <w:rsid w:val="00AB4E1D"/>
    <w:rsid w:val="00AC4183"/>
    <w:rsid w:val="00AD6CC4"/>
    <w:rsid w:val="00AF104F"/>
    <w:rsid w:val="00AF2199"/>
    <w:rsid w:val="00B03F98"/>
    <w:rsid w:val="00B12507"/>
    <w:rsid w:val="00B15221"/>
    <w:rsid w:val="00B175E9"/>
    <w:rsid w:val="00B36C68"/>
    <w:rsid w:val="00B45E46"/>
    <w:rsid w:val="00B47C60"/>
    <w:rsid w:val="00B52F16"/>
    <w:rsid w:val="00B57EEB"/>
    <w:rsid w:val="00B64A19"/>
    <w:rsid w:val="00B67E0C"/>
    <w:rsid w:val="00B704CF"/>
    <w:rsid w:val="00B705E6"/>
    <w:rsid w:val="00B94310"/>
    <w:rsid w:val="00BA0046"/>
    <w:rsid w:val="00BA56DF"/>
    <w:rsid w:val="00BA591D"/>
    <w:rsid w:val="00BA6EC1"/>
    <w:rsid w:val="00BC6E27"/>
    <w:rsid w:val="00BE0A5F"/>
    <w:rsid w:val="00BE7F01"/>
    <w:rsid w:val="00BE7FBE"/>
    <w:rsid w:val="00BF37E1"/>
    <w:rsid w:val="00BF3805"/>
    <w:rsid w:val="00C12268"/>
    <w:rsid w:val="00C134B5"/>
    <w:rsid w:val="00C222A8"/>
    <w:rsid w:val="00C22DE2"/>
    <w:rsid w:val="00C501DB"/>
    <w:rsid w:val="00C62763"/>
    <w:rsid w:val="00C63886"/>
    <w:rsid w:val="00C64F00"/>
    <w:rsid w:val="00C67827"/>
    <w:rsid w:val="00C762F9"/>
    <w:rsid w:val="00C821D2"/>
    <w:rsid w:val="00C96CED"/>
    <w:rsid w:val="00CA2634"/>
    <w:rsid w:val="00CB2ECE"/>
    <w:rsid w:val="00CB6EA8"/>
    <w:rsid w:val="00CC0DF6"/>
    <w:rsid w:val="00CC3E16"/>
    <w:rsid w:val="00CD66FF"/>
    <w:rsid w:val="00CE4164"/>
    <w:rsid w:val="00D0158B"/>
    <w:rsid w:val="00D21C08"/>
    <w:rsid w:val="00D2389C"/>
    <w:rsid w:val="00D25789"/>
    <w:rsid w:val="00D2629B"/>
    <w:rsid w:val="00D67AB8"/>
    <w:rsid w:val="00D70FDC"/>
    <w:rsid w:val="00D80B98"/>
    <w:rsid w:val="00D87C08"/>
    <w:rsid w:val="00DA419E"/>
    <w:rsid w:val="00DA62D2"/>
    <w:rsid w:val="00DB44DA"/>
    <w:rsid w:val="00DC0686"/>
    <w:rsid w:val="00DC46F9"/>
    <w:rsid w:val="00DD17B6"/>
    <w:rsid w:val="00DE06BB"/>
    <w:rsid w:val="00DE181C"/>
    <w:rsid w:val="00DE3C16"/>
    <w:rsid w:val="00DE5DBB"/>
    <w:rsid w:val="00E0382F"/>
    <w:rsid w:val="00E20A3D"/>
    <w:rsid w:val="00E27F63"/>
    <w:rsid w:val="00E37157"/>
    <w:rsid w:val="00E620D0"/>
    <w:rsid w:val="00E65CA9"/>
    <w:rsid w:val="00E90B80"/>
    <w:rsid w:val="00E960F0"/>
    <w:rsid w:val="00EA6633"/>
    <w:rsid w:val="00EC0BB0"/>
    <w:rsid w:val="00EC2B0F"/>
    <w:rsid w:val="00EC3B4A"/>
    <w:rsid w:val="00ED33D0"/>
    <w:rsid w:val="00ED6E1D"/>
    <w:rsid w:val="00EE2A84"/>
    <w:rsid w:val="00EF508A"/>
    <w:rsid w:val="00EF5DB1"/>
    <w:rsid w:val="00F02B14"/>
    <w:rsid w:val="00F05149"/>
    <w:rsid w:val="00F17B48"/>
    <w:rsid w:val="00F31AC4"/>
    <w:rsid w:val="00F4463E"/>
    <w:rsid w:val="00F45004"/>
    <w:rsid w:val="00F754F3"/>
    <w:rsid w:val="00F76D16"/>
    <w:rsid w:val="00F80EC9"/>
    <w:rsid w:val="00F91A95"/>
    <w:rsid w:val="00F95DA2"/>
    <w:rsid w:val="00FA086B"/>
    <w:rsid w:val="00FA31F3"/>
    <w:rsid w:val="00FA61C3"/>
    <w:rsid w:val="00FB0B2E"/>
    <w:rsid w:val="00FE0DAB"/>
    <w:rsid w:val="00FE20B9"/>
    <w:rsid w:val="00FE33C2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A09F56A3-68AD-483F-ADB9-8226FE676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47F2"/>
  </w:style>
  <w:style w:type="paragraph" w:styleId="Overskrift1">
    <w:name w:val="heading 1"/>
    <w:basedOn w:val="Normal"/>
    <w:next w:val="Normal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  <w:lang w:val="da-DK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5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link w:val="SidehovedTegn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851355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da-DK"/>
    </w:rPr>
  </w:style>
  <w:style w:type="character" w:customStyle="1" w:styleId="SidehovedTegn">
    <w:name w:val="Sidehoved Tegn"/>
    <w:basedOn w:val="Standardskrifttypeiafsnit"/>
    <w:link w:val="Sidehoved"/>
    <w:uiPriority w:val="7"/>
    <w:semiHidden/>
    <w:rsid w:val="002F51EF"/>
    <w:rPr>
      <w:rFonts w:ascii="AU Passata" w:hAnsi="AU Passata"/>
      <w:color w:val="87888A"/>
      <w:spacing w:val="10"/>
      <w:sz w:val="14"/>
      <w:lang w:val="da-DK"/>
    </w:rPr>
  </w:style>
  <w:style w:type="paragraph" w:customStyle="1" w:styleId="Template-kolofonstreg">
    <w:name w:val="Template - kolofon streg"/>
    <w:basedOn w:val="Template-Date"/>
    <w:uiPriority w:val="99"/>
    <w:semiHidden/>
    <w:qFormat/>
    <w:rsid w:val="00051AD8"/>
    <w:pPr>
      <w:spacing w:after="120" w:line="270" w:lineRule="exact"/>
      <w:contextualSpacing/>
    </w:pPr>
    <w:rPr>
      <w:rFonts w:ascii="Georgia" w:hAnsi="Georgia"/>
      <w:noProof w:val="0"/>
      <w:spacing w:val="0"/>
      <w:sz w:val="20"/>
      <w:szCs w:val="20"/>
    </w:rPr>
  </w:style>
  <w:style w:type="paragraph" w:customStyle="1" w:styleId="Emne">
    <w:name w:val="Emne"/>
    <w:basedOn w:val="Template-Afdeling"/>
    <w:next w:val="Template-Afdeling"/>
    <w:uiPriority w:val="99"/>
    <w:semiHidden/>
    <w:qFormat/>
    <w:rsid w:val="008F47F2"/>
    <w:rPr>
      <w:sz w:val="22"/>
    </w:rPr>
  </w:style>
  <w:style w:type="paragraph" w:customStyle="1" w:styleId="Heading1nonumbering">
    <w:name w:val="Heading 1 no numbering"/>
    <w:basedOn w:val="Overskrift1"/>
    <w:uiPriority w:val="2"/>
    <w:qFormat/>
    <w:rsid w:val="00EA51AD"/>
    <w:pPr>
      <w:numPr>
        <w:numId w:val="0"/>
      </w:numPr>
    </w:pPr>
  </w:style>
  <w:style w:type="paragraph" w:customStyle="1" w:styleId="Heading2nonumbering">
    <w:name w:val="Heading 2 no numbering"/>
    <w:basedOn w:val="Overskrift2"/>
    <w:uiPriority w:val="2"/>
    <w:qFormat/>
    <w:rsid w:val="00EA51AD"/>
    <w:pPr>
      <w:numPr>
        <w:ilvl w:val="0"/>
        <w:numId w:val="0"/>
      </w:numPr>
    </w:pPr>
  </w:style>
  <w:style w:type="paragraph" w:customStyle="1" w:styleId="Heading3nonumbering">
    <w:name w:val="Heading 3 no numbering"/>
    <w:basedOn w:val="Overskrift3"/>
    <w:uiPriority w:val="2"/>
    <w:qFormat/>
    <w:rsid w:val="00EA51AD"/>
    <w:pPr>
      <w:numPr>
        <w:ilvl w:val="0"/>
        <w:numId w:val="0"/>
      </w:numPr>
    </w:pPr>
  </w:style>
  <w:style w:type="paragraph" w:styleId="Listeafsnit">
    <w:name w:val="List Paragraph"/>
    <w:basedOn w:val="Normal"/>
    <w:uiPriority w:val="34"/>
    <w:qFormat/>
    <w:rsid w:val="0068004F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84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6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medarbejdere.au.dk/informationssikkerhed/databeskyttelse/saerligt-om-forskning/videregivelse-af-personoplysninger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210</Words>
  <Characters>1286</Characters>
  <Application>Microsoft Office Word</Application>
  <DocSecurity>0</DocSecurity>
  <Lines>10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1494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Malene Hjulmand Bundgaard</dc:creator>
  <cp:lastModifiedBy>Malene Hjulmand Bundgaard</cp:lastModifiedBy>
  <cp:revision>2</cp:revision>
  <cp:lastPrinted>2008-10-22T12:54:00Z</cp:lastPrinted>
  <dcterms:created xsi:type="dcterms:W3CDTF">2021-04-26T07:48:00Z</dcterms:created>
  <dcterms:modified xsi:type="dcterms:W3CDTF">2021-04-26T07:48:00Z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2579</vt:lpwstr>
  </property>
  <property fmtid="{D5CDD505-2E9C-101B-9397-08002B2CF9AE}" pid="7" name="CustomerId">
    <vt:lpwstr>auoffice</vt:lpwstr>
  </property>
  <property fmtid="{D5CDD505-2E9C-101B-9397-08002B2CF9AE}" pid="8" name="TemplateId">
    <vt:lpwstr>636178635204331675</vt:lpwstr>
  </property>
  <property fmtid="{D5CDD505-2E9C-101B-9397-08002B2CF9AE}" pid="9" name="UserProfileId">
    <vt:lpwstr>636372596484442239</vt:lpwstr>
  </property>
</Properties>
</file>