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02220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7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4"/>
      </w:tblGrid>
      <w:tr w:rsidR="0029281D" w14:paraId="0D1A98B3" w14:textId="77777777" w:rsidTr="00187239">
        <w:trPr>
          <w:trHeight w:hRule="exact" w:val="5050"/>
        </w:trPr>
        <w:tc>
          <w:tcPr>
            <w:tcW w:w="7854" w:type="dxa"/>
            <w:shd w:val="clear" w:color="auto" w:fill="auto"/>
          </w:tcPr>
          <w:p w14:paraId="780A1258" w14:textId="77777777" w:rsidR="00551FF5" w:rsidRDefault="003250AB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>
              <w:rPr>
                <w:b w:val="0"/>
              </w:rPr>
              <w:t xml:space="preserve">25. april 2022 kl. </w:t>
            </w:r>
            <w:r w:rsidR="005030A1">
              <w:rPr>
                <w:b w:val="0"/>
              </w:rPr>
              <w:t>12.00 – 13.30</w:t>
            </w:r>
          </w:p>
          <w:p w14:paraId="356EA963" w14:textId="77777777" w:rsidR="00551FF5" w:rsidRPr="00991510" w:rsidRDefault="003250AB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>
              <w:rPr>
                <w:b w:val="0"/>
              </w:rPr>
              <w:t>1431 Frandsensalen/Emdrup A317</w:t>
            </w:r>
          </w:p>
          <w:p w14:paraId="716518B3" w14:textId="77777777" w:rsidR="00A55460" w:rsidRDefault="003250AB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>
              <w:rPr>
                <w:b w:val="0"/>
              </w:rPr>
              <w:t>2. ordinære møde i Akademisk Råd Arts</w:t>
            </w:r>
          </w:p>
          <w:p w14:paraId="4E716DC8" w14:textId="77777777" w:rsidR="00A55460" w:rsidRDefault="00291088" w:rsidP="00551FF5">
            <w:pPr>
              <w:pStyle w:val="Dokumentinfo"/>
            </w:pPr>
          </w:p>
          <w:p w14:paraId="6C4E228D" w14:textId="2CA975DD" w:rsidR="001A56C3" w:rsidRPr="006D3D88" w:rsidRDefault="003250AB" w:rsidP="001A56C3">
            <w:pPr>
              <w:spacing w:line="280" w:lineRule="atLeast"/>
              <w:rPr>
                <w:strike/>
              </w:rPr>
            </w:pPr>
            <w:bookmarkStart w:id="3" w:name="LAN_Attendees"/>
            <w:r>
              <w:t>Deltagere</w:t>
            </w:r>
            <w:bookmarkEnd w:id="3"/>
            <w:r w:rsidR="00C034B4">
              <w:t xml:space="preserve">: </w:t>
            </w:r>
            <w:r>
              <w:t>Steffen Krogh, Peter Dalsgaard, Carsten Madsen, Annette Skovsted Hansen, Bo Kristian Holm, Niels Nørkjær Johannsen, Morten Nissen, Maja H</w:t>
            </w:r>
            <w:r w:rsidR="00C034B4">
              <w:t>oj</w:t>
            </w:r>
            <w:r>
              <w:t>er Bruun, Birgitte Poulsen, Elisabeth Kjær Sørensen, Jeanette Kusk, Xenia Børsen, Johnny Laursen</w:t>
            </w:r>
            <w:r w:rsidR="00C034B4">
              <w:t xml:space="preserve">, </w:t>
            </w:r>
            <w:r w:rsidR="00C034B4" w:rsidRPr="00C034B4">
              <w:t>Andreas Roepstorff, Claus Holm</w:t>
            </w:r>
            <w:r w:rsidR="001A56C3">
              <w:rPr>
                <w:b/>
              </w:rPr>
              <w:t xml:space="preserve">, </w:t>
            </w:r>
            <w:r w:rsidR="001A56C3" w:rsidRPr="003446FD">
              <w:t>Marie Lund</w:t>
            </w:r>
            <w:r w:rsidR="001A56C3">
              <w:t xml:space="preserve">, </w:t>
            </w:r>
            <w:r w:rsidR="001A56C3" w:rsidRPr="001A56C3">
              <w:t>Anne Larson</w:t>
            </w:r>
            <w:r w:rsidR="001A56C3">
              <w:t>, L</w:t>
            </w:r>
            <w:r w:rsidR="001A56C3" w:rsidRPr="001A56C3">
              <w:t>ars Bo Gundersen</w:t>
            </w:r>
            <w:r w:rsidR="001A56C3">
              <w:t xml:space="preserve">, </w:t>
            </w:r>
            <w:r w:rsidR="001A56C3" w:rsidRPr="001A56C3">
              <w:t>Claus Holm</w:t>
            </w:r>
            <w:r w:rsidR="001A56C3">
              <w:t xml:space="preserve">, </w:t>
            </w:r>
            <w:r w:rsidR="001A56C3" w:rsidRPr="006D3D88">
              <w:t>Ole Jensen</w:t>
            </w:r>
            <w:r w:rsidR="001A56C3">
              <w:t xml:space="preserve">, </w:t>
            </w:r>
            <w:r w:rsidR="001A56C3" w:rsidRPr="006D3D88">
              <w:t>Bjørg Kjær</w:t>
            </w:r>
            <w:r w:rsidR="001A56C3">
              <w:t xml:space="preserve">, </w:t>
            </w:r>
            <w:r w:rsidR="001A56C3" w:rsidRPr="001A56C3">
              <w:t>Else Thousig,</w:t>
            </w:r>
            <w:r w:rsidR="001A56C3">
              <w:t xml:space="preserve"> </w:t>
            </w:r>
            <w:r w:rsidR="001A56C3" w:rsidRPr="001A56C3">
              <w:t>Lotte Varnich</w:t>
            </w:r>
            <w:r w:rsidR="001A56C3">
              <w:t xml:space="preserve">, </w:t>
            </w:r>
            <w:r w:rsidR="001A56C3" w:rsidRPr="001A56C3">
              <w:t>Unni From</w:t>
            </w:r>
            <w:r w:rsidR="001A56C3">
              <w:t xml:space="preserve"> (til kl. 13.00), </w:t>
            </w:r>
            <w:r w:rsidR="001A56C3" w:rsidRPr="006D3D88">
              <w:t>Liselotte Bærentsen</w:t>
            </w:r>
            <w:r w:rsidR="001A56C3">
              <w:t xml:space="preserve">, </w:t>
            </w:r>
            <w:r w:rsidR="001A56C3" w:rsidRPr="006D3D88">
              <w:t xml:space="preserve">Rasmus Rosenkrands Holleufer </w:t>
            </w:r>
          </w:p>
          <w:p w14:paraId="708D7B14" w14:textId="0C906BD8" w:rsidR="003250AB" w:rsidRPr="00C034B4" w:rsidRDefault="003250AB" w:rsidP="003250AB">
            <w:pPr>
              <w:pStyle w:val="Dokumentinfo"/>
              <w:rPr>
                <w:b w:val="0"/>
              </w:rPr>
            </w:pPr>
          </w:p>
          <w:p w14:paraId="7EB79DE8" w14:textId="77777777" w:rsidR="00F51B08" w:rsidRPr="00C034B4" w:rsidRDefault="00F51B08" w:rsidP="003250AB">
            <w:pPr>
              <w:pStyle w:val="Dokumentinfo"/>
              <w:rPr>
                <w:b w:val="0"/>
              </w:rPr>
            </w:pPr>
          </w:p>
          <w:p w14:paraId="6531BFFF" w14:textId="77777777" w:rsidR="003250AB" w:rsidRDefault="003250AB" w:rsidP="003250AB">
            <w:pPr>
              <w:pStyle w:val="Dokumentinfo"/>
              <w:rPr>
                <w:b w:val="0"/>
              </w:rPr>
            </w:pPr>
            <w:r w:rsidRPr="00D8316E">
              <w:rPr>
                <w:bCs/>
              </w:rPr>
              <w:t>Observatører</w:t>
            </w:r>
            <w:r>
              <w:rPr>
                <w:b w:val="0"/>
              </w:rPr>
              <w:t>: Henrik Nitschke</w:t>
            </w:r>
          </w:p>
          <w:p w14:paraId="409F7713" w14:textId="77777777" w:rsidR="003250AB" w:rsidRDefault="003250AB" w:rsidP="003250AB">
            <w:pPr>
              <w:pStyle w:val="Dokumentinfo"/>
              <w:rPr>
                <w:b w:val="0"/>
              </w:rPr>
            </w:pPr>
          </w:p>
          <w:p w14:paraId="45DA8E20" w14:textId="3E19ED74" w:rsidR="001A56C3" w:rsidRPr="006D3D88" w:rsidRDefault="003250AB" w:rsidP="001A56C3">
            <w:r w:rsidRPr="001A56C3">
              <w:rPr>
                <w:b/>
              </w:rPr>
              <w:t>Afbud</w:t>
            </w:r>
            <w:r w:rsidRPr="002311D8">
              <w:t xml:space="preserve">: </w:t>
            </w:r>
            <w:r w:rsidR="00C034B4" w:rsidRPr="002311D8">
              <w:t>Ning de Connick-Smith</w:t>
            </w:r>
            <w:r w:rsidR="002311D8" w:rsidRPr="002311D8">
              <w:t xml:space="preserve">, </w:t>
            </w:r>
            <w:r w:rsidR="002615A0">
              <w:t>Katharina Juhl Haslund (barsel), Theis Bendixen</w:t>
            </w:r>
            <w:r w:rsidR="009061DB">
              <w:t>, Kirstine Haurum Hansen</w:t>
            </w:r>
            <w:r w:rsidR="001A56C3">
              <w:rPr>
                <w:b/>
              </w:rPr>
              <w:t xml:space="preserve">, </w:t>
            </w:r>
            <w:r w:rsidR="001A56C3" w:rsidRPr="001A56C3">
              <w:t>Steen Weisner</w:t>
            </w:r>
            <w:r w:rsidR="001A56C3">
              <w:t xml:space="preserve">, </w:t>
            </w:r>
            <w:r w:rsidR="001A56C3" w:rsidRPr="006D3D88">
              <w:t>Ivy Kirkelund</w:t>
            </w:r>
            <w:r w:rsidR="001A56C3">
              <w:t xml:space="preserve">, </w:t>
            </w:r>
            <w:r w:rsidR="001A56C3" w:rsidRPr="001A56C3">
              <w:t>Tina Pabst</w:t>
            </w:r>
            <w:r w:rsidR="001A56C3">
              <w:t xml:space="preserve">, </w:t>
            </w:r>
            <w:r w:rsidR="001A56C3" w:rsidRPr="006D3D88">
              <w:t xml:space="preserve">Rikke Bjørn Jensen </w:t>
            </w:r>
          </w:p>
          <w:p w14:paraId="40A7DAC9" w14:textId="6C8B3684" w:rsidR="003250AB" w:rsidRPr="002311D8" w:rsidRDefault="003250AB" w:rsidP="003250AB">
            <w:pPr>
              <w:pStyle w:val="Dokumentinfo"/>
              <w:rPr>
                <w:b w:val="0"/>
              </w:rPr>
            </w:pPr>
          </w:p>
          <w:p w14:paraId="0281246B" w14:textId="77777777" w:rsidR="00C034B4" w:rsidRPr="002311D8" w:rsidRDefault="00C034B4" w:rsidP="003250AB">
            <w:pPr>
              <w:pStyle w:val="Dokumentinfo"/>
              <w:rPr>
                <w:b w:val="0"/>
              </w:rPr>
            </w:pPr>
          </w:p>
          <w:p w14:paraId="2F5ED6B8" w14:textId="77777777" w:rsidR="00C034B4" w:rsidRPr="002311D8" w:rsidRDefault="00C034B4" w:rsidP="003250AB">
            <w:pPr>
              <w:pStyle w:val="Dokumentinfo"/>
              <w:rPr>
                <w:b w:val="0"/>
              </w:rPr>
            </w:pPr>
            <w:r w:rsidRPr="002311D8">
              <w:rPr>
                <w:bCs/>
              </w:rPr>
              <w:t>Referat</w:t>
            </w:r>
            <w:r w:rsidRPr="002311D8">
              <w:rPr>
                <w:b w:val="0"/>
              </w:rPr>
              <w:t xml:space="preserve">: Ulla Gjørling </w:t>
            </w:r>
          </w:p>
          <w:p w14:paraId="64600D03" w14:textId="77777777" w:rsidR="00C034B4" w:rsidRPr="002311D8" w:rsidRDefault="00C034B4" w:rsidP="003250AB">
            <w:pPr>
              <w:pStyle w:val="Dokumentinfo"/>
            </w:pPr>
          </w:p>
          <w:p w14:paraId="53E01776" w14:textId="77777777" w:rsidR="003250AB" w:rsidRPr="002311D8" w:rsidRDefault="003250AB" w:rsidP="003250AB">
            <w:pPr>
              <w:pStyle w:val="Dokumentinfo"/>
            </w:pPr>
          </w:p>
          <w:p w14:paraId="56F0EEDF" w14:textId="77777777" w:rsidR="003250AB" w:rsidRDefault="003250AB" w:rsidP="003250AB">
            <w:pPr>
              <w:pStyle w:val="Dokumentinfo"/>
            </w:pPr>
            <w:r>
              <w:t>Sekretariat: Ulla Gjørling</w:t>
            </w:r>
          </w:p>
          <w:p w14:paraId="7408B527" w14:textId="77777777" w:rsidR="00A55460" w:rsidRDefault="00291088" w:rsidP="00551FF5">
            <w:pPr>
              <w:pStyle w:val="Dokumentinfo"/>
            </w:pPr>
          </w:p>
        </w:tc>
      </w:tr>
    </w:tbl>
    <w:p w14:paraId="5060C47F" w14:textId="77777777" w:rsidR="00C034B4" w:rsidRDefault="00C034B4" w:rsidP="003250AB">
      <w:pPr>
        <w:pStyle w:val="Overskrift1"/>
        <w:numPr>
          <w:ilvl w:val="0"/>
          <w:numId w:val="0"/>
        </w:numPr>
        <w:ind w:left="425" w:hanging="425"/>
      </w:pPr>
    </w:p>
    <w:p w14:paraId="2B5F2231" w14:textId="77777777" w:rsidR="00C034B4" w:rsidRDefault="00C034B4" w:rsidP="003250AB">
      <w:pPr>
        <w:pStyle w:val="Overskrift1"/>
        <w:numPr>
          <w:ilvl w:val="0"/>
          <w:numId w:val="0"/>
        </w:numPr>
        <w:ind w:left="425" w:hanging="425"/>
      </w:pPr>
    </w:p>
    <w:p w14:paraId="7BAF7469" w14:textId="77777777" w:rsidR="007D5AED" w:rsidRDefault="003250AB" w:rsidP="003250AB">
      <w:pPr>
        <w:pStyle w:val="Overskrift1"/>
        <w:numPr>
          <w:ilvl w:val="0"/>
          <w:numId w:val="0"/>
        </w:numPr>
        <w:ind w:left="425" w:hanging="425"/>
      </w:pPr>
      <w:r>
        <w:t>DAGSORDEN</w:t>
      </w:r>
    </w:p>
    <w:p w14:paraId="1511CC58" w14:textId="77777777" w:rsidR="003250AB" w:rsidRDefault="003250AB" w:rsidP="003250AB"/>
    <w:p w14:paraId="66D90A88" w14:textId="77777777" w:rsidR="00551FF5" w:rsidRDefault="003250AB" w:rsidP="008055C6">
      <w:pPr>
        <w:pStyle w:val="Overskrift1"/>
      </w:pPr>
      <w:r>
        <w:t>Godkendelse af dagsorden</w:t>
      </w:r>
    </w:p>
    <w:p w14:paraId="5B8F7F33" w14:textId="5FD5F685" w:rsidR="00360C93" w:rsidRDefault="00360C93" w:rsidP="003250AB">
      <w:r>
        <w:t>Johnny</w:t>
      </w:r>
      <w:r w:rsidR="00291088">
        <w:t xml:space="preserve"> Laursen (JLA)</w:t>
      </w:r>
      <w:r>
        <w:t xml:space="preserve"> takkede for de mange tilkendegivelser, som han har modtaget </w:t>
      </w:r>
      <w:r w:rsidR="001A56C3">
        <w:t xml:space="preserve">vedrørende dekanskiftet. </w:t>
      </w:r>
    </w:p>
    <w:p w14:paraId="2B0FA6D6" w14:textId="77777777" w:rsidR="003250AB" w:rsidRDefault="003250AB" w:rsidP="003250AB"/>
    <w:p w14:paraId="12803B62" w14:textId="77777777" w:rsidR="003250AB" w:rsidRDefault="00D017DB" w:rsidP="005030A1">
      <w:pPr>
        <w:pStyle w:val="Overskrift1"/>
      </w:pPr>
      <w:r>
        <w:t>Regnskab 2022 og ØR1</w:t>
      </w:r>
    </w:p>
    <w:p w14:paraId="5C72D7B2" w14:textId="1263484F" w:rsidR="005030A1" w:rsidRDefault="005030A1" w:rsidP="005030A1">
      <w:pPr>
        <w:rPr>
          <w:i/>
          <w:iCs/>
        </w:rPr>
      </w:pPr>
      <w:r w:rsidRPr="006E42E8">
        <w:rPr>
          <w:i/>
          <w:iCs/>
        </w:rPr>
        <w:t xml:space="preserve">Mathias Madsen </w:t>
      </w:r>
      <w:r w:rsidR="00291088">
        <w:rPr>
          <w:i/>
          <w:iCs/>
        </w:rPr>
        <w:t xml:space="preserve">(MM) </w:t>
      </w:r>
      <w:r w:rsidR="00360C93">
        <w:rPr>
          <w:i/>
          <w:iCs/>
        </w:rPr>
        <w:t>deltog</w:t>
      </w:r>
      <w:r w:rsidRPr="006E42E8">
        <w:rPr>
          <w:i/>
          <w:iCs/>
        </w:rPr>
        <w:t xml:space="preserve"> under behandlingen af punktet</w:t>
      </w:r>
    </w:p>
    <w:p w14:paraId="3CC9B13D" w14:textId="10B7A3F7" w:rsidR="00D017DB" w:rsidRPr="001A56C3" w:rsidRDefault="001A56C3" w:rsidP="005030A1">
      <w:r w:rsidRPr="001A56C3">
        <w:t>Udvalgene efterlyste bilagsmaterialet, som efterfølgende er uploade</w:t>
      </w:r>
      <w:r w:rsidR="00D51949">
        <w:t>t</w:t>
      </w:r>
      <w:r w:rsidRPr="001A56C3">
        <w:t xml:space="preserve"> til First Agenda. </w:t>
      </w:r>
    </w:p>
    <w:p w14:paraId="55C76C4E" w14:textId="77777777" w:rsidR="001A56C3" w:rsidRDefault="001A56C3" w:rsidP="005030A1">
      <w:pPr>
        <w:rPr>
          <w:i/>
          <w:iCs/>
        </w:rPr>
      </w:pPr>
    </w:p>
    <w:p w14:paraId="20A14861" w14:textId="77777777" w:rsidR="00360C93" w:rsidRDefault="00360C93" w:rsidP="005030A1">
      <w:pPr>
        <w:rPr>
          <w:u w:val="single"/>
        </w:rPr>
      </w:pPr>
      <w:r w:rsidRPr="00360C93">
        <w:rPr>
          <w:u w:val="single"/>
        </w:rPr>
        <w:t>Regnskab 2022</w:t>
      </w:r>
    </w:p>
    <w:p w14:paraId="6A36F5B3" w14:textId="05B17B30" w:rsidR="00360C93" w:rsidRDefault="001A56C3" w:rsidP="005030A1">
      <w:r>
        <w:t xml:space="preserve">Årsregnskab 2022 endte med et underskud på 6 mio. mod et </w:t>
      </w:r>
      <w:r w:rsidR="00D51949">
        <w:t>estimeret</w:t>
      </w:r>
      <w:r>
        <w:t xml:space="preserve"> underskud på 10 mio. kr. ved ØR3.</w:t>
      </w:r>
      <w:r w:rsidR="00360C93">
        <w:t xml:space="preserve"> Hovedårsagerne til underskud</w:t>
      </w:r>
      <w:r w:rsidR="00D51949">
        <w:t>det</w:t>
      </w:r>
      <w:r w:rsidR="00360C93">
        <w:t xml:space="preserve"> er</w:t>
      </w:r>
      <w:r w:rsidR="00D51949">
        <w:t xml:space="preserve"> et</w:t>
      </w:r>
      <w:r w:rsidR="00360C93">
        <w:t xml:space="preserve"> betydeligt fald i STÅ pga. lavere optag end forventet. Desuden har de studerende </w:t>
      </w:r>
      <w:r w:rsidR="00D51949">
        <w:t xml:space="preserve">i højere omfang end tidligere </w:t>
      </w:r>
      <w:r w:rsidR="00360C93">
        <w:t xml:space="preserve">takket nej til </w:t>
      </w:r>
      <w:r w:rsidR="00D51949">
        <w:t xml:space="preserve">tilbudt </w:t>
      </w:r>
      <w:r w:rsidR="00360C93">
        <w:t>plads</w:t>
      </w:r>
      <w:r>
        <w:t xml:space="preserve">, og </w:t>
      </w:r>
      <w:r w:rsidR="00360C93">
        <w:t>studenterperformance</w:t>
      </w:r>
      <w:r>
        <w:t>n er forringet i forhold til det budgetterede</w:t>
      </w:r>
      <w:r w:rsidR="00360C93">
        <w:t xml:space="preserve">. </w:t>
      </w:r>
      <w:r>
        <w:t xml:space="preserve">Endelig har udviklingen i lønstigningen været højere end budgetteret. </w:t>
      </w:r>
    </w:p>
    <w:p w14:paraId="597CBB81" w14:textId="77777777" w:rsidR="00B75C1A" w:rsidRDefault="00B75C1A" w:rsidP="005030A1"/>
    <w:p w14:paraId="213217C9" w14:textId="1D82B024" w:rsidR="00B75C1A" w:rsidRDefault="00B75C1A" w:rsidP="005030A1">
      <w:r>
        <w:t xml:space="preserve">Den ordinære drift </w:t>
      </w:r>
      <w:r w:rsidR="001A56C3">
        <w:t>var</w:t>
      </w:r>
      <w:r>
        <w:t xml:space="preserve"> udfordret af stigende energipriser og øget inflation. En kraftig tilbageholdenhed har</w:t>
      </w:r>
      <w:r w:rsidR="001A56C3">
        <w:t xml:space="preserve"> imidlertid</w:t>
      </w:r>
      <w:r>
        <w:t xml:space="preserve"> betydet, at </w:t>
      </w:r>
      <w:r w:rsidR="00D51949">
        <w:t>Arts</w:t>
      </w:r>
      <w:r>
        <w:t xml:space="preserve"> har kunnet holde driftsbudgettet lavere end budgettet. </w:t>
      </w:r>
    </w:p>
    <w:p w14:paraId="19C73E48" w14:textId="77777777" w:rsidR="00B75C1A" w:rsidRDefault="00B75C1A" w:rsidP="005030A1"/>
    <w:p w14:paraId="0A2BB01A" w14:textId="77777777" w:rsidR="00B75C1A" w:rsidRDefault="00B75C1A" w:rsidP="005030A1">
      <w:r>
        <w:t>Der har været god udvikling i forbrug af eksternt hjemtag.</w:t>
      </w:r>
    </w:p>
    <w:p w14:paraId="490F8480" w14:textId="77777777" w:rsidR="00B75C1A" w:rsidRDefault="00B75C1A" w:rsidP="005030A1"/>
    <w:p w14:paraId="735AFF09" w14:textId="39AC05B5" w:rsidR="00B75C1A" w:rsidRDefault="00B75C1A" w:rsidP="005030A1">
      <w:r>
        <w:lastRenderedPageBreak/>
        <w:t xml:space="preserve">På institutniveau ses, at IKS er ramt hårdest af udviklingen med et underskud på 10 mio. kr. DPU ender på et underskud på 6 mio. kr., mens IKK ender med et lille overskud på 3 mio. kr. </w:t>
      </w:r>
      <w:r w:rsidR="001A56C3">
        <w:t xml:space="preserve">Sammenlignet med dette havde IKK i </w:t>
      </w:r>
      <w:r>
        <w:t xml:space="preserve">2021 </w:t>
      </w:r>
      <w:r w:rsidR="001A56C3">
        <w:t xml:space="preserve">et overskud </w:t>
      </w:r>
      <w:r>
        <w:t xml:space="preserve">på 17 mio. kr. </w:t>
      </w:r>
    </w:p>
    <w:p w14:paraId="04F6E2A0" w14:textId="77777777" w:rsidR="00B75C1A" w:rsidRDefault="00B75C1A" w:rsidP="005030A1"/>
    <w:p w14:paraId="0E60CC66" w14:textId="77777777" w:rsidR="00B75C1A" w:rsidRPr="001A56C3" w:rsidRDefault="00B75C1A" w:rsidP="005030A1">
      <w:pPr>
        <w:rPr>
          <w:u w:val="single"/>
        </w:rPr>
      </w:pPr>
      <w:r w:rsidRPr="001A56C3">
        <w:rPr>
          <w:u w:val="single"/>
        </w:rPr>
        <w:t>Den langsigtede økonomi</w:t>
      </w:r>
    </w:p>
    <w:p w14:paraId="328E2857" w14:textId="3DB8DF91" w:rsidR="00B75C1A" w:rsidRDefault="00B75C1A" w:rsidP="005030A1">
      <w:r>
        <w:t xml:space="preserve">Fakultetets resultatmål skal i fireårsbudgettet gå fra minus 6 mio. kr. </w:t>
      </w:r>
      <w:r w:rsidR="001A56C3">
        <w:t xml:space="preserve">årligt </w:t>
      </w:r>
      <w:r>
        <w:t>til et overskud på 2 mio. kr.</w:t>
      </w:r>
      <w:r w:rsidR="001A56C3">
        <w:t xml:space="preserve"> årligt.</w:t>
      </w:r>
      <w:r>
        <w:t xml:space="preserve"> Det virker umiddelbart ikke voldsomt, men faldende STÅ og bortfald af USM-midler betyder et </w:t>
      </w:r>
      <w:r w:rsidR="00050F02">
        <w:t xml:space="preserve">reelt </w:t>
      </w:r>
      <w:r>
        <w:t xml:space="preserve">fald i indtægterne på </w:t>
      </w:r>
      <w:r w:rsidR="00050F02">
        <w:t xml:space="preserve">ca. </w:t>
      </w:r>
      <w:r>
        <w:t xml:space="preserve">70 mio. kr. </w:t>
      </w:r>
      <w:r w:rsidR="00050F02">
        <w:t>årligt</w:t>
      </w:r>
      <w:r w:rsidR="00D51949">
        <w:t>, hvoraf 50 mio. kr.</w:t>
      </w:r>
      <w:r w:rsidR="00050F02">
        <w:t xml:space="preserve"> </w:t>
      </w:r>
      <w:r w:rsidR="00D51949">
        <w:t>er på lønmidler på delregnskab 1.</w:t>
      </w:r>
    </w:p>
    <w:p w14:paraId="12AE6FCB" w14:textId="77777777" w:rsidR="00B75C1A" w:rsidRDefault="00B75C1A" w:rsidP="005030A1"/>
    <w:p w14:paraId="56B00418" w14:textId="77777777" w:rsidR="00050F02" w:rsidRDefault="00B75C1A" w:rsidP="005030A1">
      <w:pPr>
        <w:rPr>
          <w:u w:val="single"/>
        </w:rPr>
      </w:pPr>
      <w:r w:rsidRPr="00B75C1A">
        <w:rPr>
          <w:u w:val="single"/>
        </w:rPr>
        <w:t xml:space="preserve">ØR1 </w:t>
      </w:r>
    </w:p>
    <w:p w14:paraId="261C110B" w14:textId="2C8AC45F" w:rsidR="00B75C1A" w:rsidRPr="00050F02" w:rsidRDefault="00050F02" w:rsidP="005030A1">
      <w:pPr>
        <w:rPr>
          <w:u w:val="single"/>
        </w:rPr>
      </w:pPr>
      <w:r>
        <w:t>De o</w:t>
      </w:r>
      <w:r w:rsidR="00B75C1A">
        <w:t xml:space="preserve">verordnede tendenser er, at en række ting af midlertidig karakter trækker i en positiv retning. Inflationen er holdt op med at stige og er måske faldende. Energipriserne er faldet siden udarbejdelse af budgettet, hvilket giver luft i 2023 men ændrer ikke langtidsprognosen, hvor et fald </w:t>
      </w:r>
      <w:r>
        <w:t xml:space="preserve">allerede </w:t>
      </w:r>
      <w:r w:rsidR="00B75C1A">
        <w:t>var forudset. Endelig er STÅ-performance</w:t>
      </w:r>
      <w:r>
        <w:t>n</w:t>
      </w:r>
      <w:r w:rsidR="00B75C1A">
        <w:t xml:space="preserve"> igen på vej op i de foreløbige ta</w:t>
      </w:r>
      <w:r>
        <w:t>l, som ses nu</w:t>
      </w:r>
      <w:r w:rsidR="00B75C1A">
        <w:t xml:space="preserve">. </w:t>
      </w:r>
      <w:r w:rsidR="00085A59">
        <w:t>Det ændrer ikke langtidsudfordringen, da der blot er tale om fremskudt indtægt</w:t>
      </w:r>
      <w:r>
        <w:t>; ikke en øget indtægt.</w:t>
      </w:r>
    </w:p>
    <w:p w14:paraId="1DC69097" w14:textId="77777777" w:rsidR="00085A59" w:rsidRDefault="00085A59" w:rsidP="005030A1"/>
    <w:p w14:paraId="20644E1F" w14:textId="0FE021B2" w:rsidR="00085A59" w:rsidRDefault="00050F02" w:rsidP="005030A1">
      <w:r>
        <w:t xml:space="preserve">JLA kommenterede, at fakultetet har bremset, så ”der ligger dækrester efter os på motorvejen”. Derfor et det </w:t>
      </w:r>
      <w:r w:rsidR="00085A59">
        <w:t xml:space="preserve">vigtigt, at de kommende tiltag </w:t>
      </w:r>
      <w:r>
        <w:t>skaber råderum til</w:t>
      </w:r>
      <w:r w:rsidR="00085A59">
        <w:t xml:space="preserve">, at </w:t>
      </w:r>
      <w:r>
        <w:t xml:space="preserve">institutterne </w:t>
      </w:r>
      <w:r w:rsidR="00085A59">
        <w:t>kan vende tilbage til en mere normal driftssituation.</w:t>
      </w:r>
      <w:r>
        <w:t xml:space="preserve"> Et så </w:t>
      </w:r>
      <w:r w:rsidR="00085A59">
        <w:t xml:space="preserve">lavt driftsniveau, som </w:t>
      </w:r>
      <w:r>
        <w:t>er tilfældet nu, er ikke holdbart i længden. Han understregede, at de</w:t>
      </w:r>
      <w:r w:rsidR="00085A59">
        <w:t xml:space="preserve"> store indtægtstab</w:t>
      </w:r>
      <w:r>
        <w:t xml:space="preserve"> </w:t>
      </w:r>
      <w:r w:rsidR="003B25AE">
        <w:t>sker</w:t>
      </w:r>
      <w:r>
        <w:t xml:space="preserve"> på uddannelsessiden, hvorfor det også er </w:t>
      </w:r>
      <w:r w:rsidR="003B25AE">
        <w:t>h</w:t>
      </w:r>
      <w:r>
        <w:t xml:space="preserve">er, </w:t>
      </w:r>
      <w:r w:rsidR="00085A59">
        <w:t>aktivitetsniveauet</w:t>
      </w:r>
      <w:r w:rsidRPr="00050F02">
        <w:t xml:space="preserve"> </w:t>
      </w:r>
      <w:r>
        <w:t>skal reduceres</w:t>
      </w:r>
      <w:r w:rsidR="00085A59">
        <w:t xml:space="preserve">. </w:t>
      </w:r>
    </w:p>
    <w:p w14:paraId="4315AF56" w14:textId="77777777" w:rsidR="007B0C84" w:rsidRDefault="007B0C84" w:rsidP="005030A1"/>
    <w:p w14:paraId="1246CEEB" w14:textId="4FDEACC1" w:rsidR="007B0C84" w:rsidRDefault="00050F02" w:rsidP="005030A1">
      <w:r>
        <w:t>Anne Larson</w:t>
      </w:r>
      <w:r w:rsidR="00291088">
        <w:t xml:space="preserve"> (AL)</w:t>
      </w:r>
      <w:r>
        <w:t xml:space="preserve"> spurgte, om DPU rammes </w:t>
      </w:r>
      <w:r w:rsidR="003B25AE">
        <w:t>af yderligere afskedigelser</w:t>
      </w:r>
      <w:r>
        <w:t xml:space="preserve">. MM svarede, at DPU blev ramt hurtigt, men også allerede har ageret på indtægtstabet, hvorfor behovet nu er tilpasning af aktivitetsniveau til antal medarbejdere. JLA tilføjede, at </w:t>
      </w:r>
      <w:r w:rsidR="00452246">
        <w:t xml:space="preserve">med </w:t>
      </w:r>
      <w:r w:rsidR="0091760C">
        <w:t xml:space="preserve">tilpasningen </w:t>
      </w:r>
      <w:r>
        <w:t xml:space="preserve">på personalesiden på DPU, </w:t>
      </w:r>
      <w:r w:rsidR="0091760C">
        <w:t xml:space="preserve">må </w:t>
      </w:r>
      <w:r w:rsidR="00375B2E">
        <w:t>instituttet antages at</w:t>
      </w:r>
      <w:r w:rsidR="00767A46">
        <w:t xml:space="preserve"> </w:t>
      </w:r>
      <w:r w:rsidR="00375B2E">
        <w:t>være</w:t>
      </w:r>
      <w:r>
        <w:t xml:space="preserve"> i mål </w:t>
      </w:r>
      <w:r w:rsidR="00767A46">
        <w:t>for så vidt angår</w:t>
      </w:r>
      <w:r w:rsidR="00452246">
        <w:t xml:space="preserve"> </w:t>
      </w:r>
      <w:r>
        <w:t xml:space="preserve">den </w:t>
      </w:r>
      <w:r w:rsidR="00375B2E">
        <w:t xml:space="preserve">økonomiske tilpasning. Det, som udestår, er tilpasningen af uddannelsesaktiviteten til den forhåndenværende stab. </w:t>
      </w:r>
      <w:r w:rsidR="0091760C">
        <w:t>Han tilføjede, at man naturligvis aldrig kan garantere</w:t>
      </w:r>
      <w:r w:rsidR="007B0C84">
        <w:t xml:space="preserve">, at der ikke sker </w:t>
      </w:r>
      <w:r w:rsidR="0091760C">
        <w:t xml:space="preserve">uforudsete </w:t>
      </w:r>
      <w:r w:rsidR="007B0C84">
        <w:t xml:space="preserve">forskydninger i </w:t>
      </w:r>
      <w:r w:rsidR="0091760C">
        <w:t>optag eller andre forhold, som er vigtige for økonomien</w:t>
      </w:r>
      <w:r w:rsidR="007B0C84">
        <w:t>.</w:t>
      </w:r>
      <w:r w:rsidR="0091760C">
        <w:t xml:space="preserve"> </w:t>
      </w:r>
    </w:p>
    <w:p w14:paraId="417CBCF3" w14:textId="77777777" w:rsidR="007B0C84" w:rsidRDefault="007B0C84" w:rsidP="005030A1"/>
    <w:p w14:paraId="13C1A9F1" w14:textId="4CB9C58E" w:rsidR="007B0C84" w:rsidRDefault="00291088" w:rsidP="00050F02">
      <w:r>
        <w:t xml:space="preserve">Lars Bo Gundersen (LBG) </w:t>
      </w:r>
      <w:r w:rsidR="00050F02">
        <w:t>spurgte, hvordan det er muligt allerede på nuværende tidspunkt at måle på studenterperformance. MM svarede hertil, at S</w:t>
      </w:r>
      <w:r w:rsidR="007B0C84">
        <w:t xml:space="preserve">TÅ-året løber fra august til august, </w:t>
      </w:r>
      <w:r w:rsidR="00E31B93">
        <w:t>hvorfor man nu er</w:t>
      </w:r>
      <w:r w:rsidR="007B0C84">
        <w:t xml:space="preserve"> halvvejs. Resten er prognoser. </w:t>
      </w:r>
    </w:p>
    <w:p w14:paraId="07A13D4C" w14:textId="77777777" w:rsidR="007B0C84" w:rsidRDefault="007B0C84" w:rsidP="005030A1"/>
    <w:p w14:paraId="4FB94FAB" w14:textId="77777777" w:rsidR="00B75C1A" w:rsidRPr="00360C93" w:rsidRDefault="00B75C1A" w:rsidP="005030A1"/>
    <w:p w14:paraId="133242C4" w14:textId="77777777" w:rsidR="00D017DB" w:rsidRDefault="00D017DB" w:rsidP="00D017DB">
      <w:pPr>
        <w:pStyle w:val="Overskrift1"/>
      </w:pPr>
      <w:r>
        <w:t>Status for strukturelle tilpasninger til Arts’ langsigtede økonomi</w:t>
      </w:r>
    </w:p>
    <w:p w14:paraId="0A382569" w14:textId="77777777" w:rsidR="00310093" w:rsidRDefault="00310093" w:rsidP="00310093"/>
    <w:p w14:paraId="15B0DA9D" w14:textId="546794C2" w:rsidR="00E31B93" w:rsidRDefault="007B0C84" w:rsidP="00310093">
      <w:r w:rsidRPr="009061DB">
        <w:rPr>
          <w:u w:val="single"/>
        </w:rPr>
        <w:t>U</w:t>
      </w:r>
      <w:r w:rsidR="00291088">
        <w:rPr>
          <w:u w:val="single"/>
        </w:rPr>
        <w:t>nni From (UF)</w:t>
      </w:r>
      <w:r w:rsidR="00F71F05" w:rsidRPr="009061DB">
        <w:rPr>
          <w:u w:val="single"/>
        </w:rPr>
        <w:t xml:space="preserve"> om IKK</w:t>
      </w:r>
      <w:r>
        <w:t xml:space="preserve"> </w:t>
      </w:r>
    </w:p>
    <w:p w14:paraId="26FFD635" w14:textId="66176405" w:rsidR="007B0C84" w:rsidRDefault="00E31B93" w:rsidP="00310093">
      <w:r>
        <w:lastRenderedPageBreak/>
        <w:t xml:space="preserve">UF fortalte, at der </w:t>
      </w:r>
      <w:r w:rsidR="007B0C84">
        <w:t xml:space="preserve">ikke </w:t>
      </w:r>
      <w:r>
        <w:t>er</w:t>
      </w:r>
      <w:r w:rsidR="007B0C84">
        <w:t xml:space="preserve"> nyt ift. meldinger fra tidligere. </w:t>
      </w:r>
      <w:r>
        <w:t xml:space="preserve">IKK søger at udnytte, at instituttet rammes senere, hvorfor der er </w:t>
      </w:r>
      <w:r w:rsidR="003F547D">
        <w:t>tid til at tilpasse aktivitet</w:t>
      </w:r>
      <w:r>
        <w:t>sniveauet</w:t>
      </w:r>
      <w:r w:rsidR="003F547D">
        <w:t xml:space="preserve">. </w:t>
      </w:r>
      <w:r>
        <w:t>Man s</w:t>
      </w:r>
      <w:r w:rsidR="003F547D">
        <w:t>er på reduktioner i antal tilvalg</w:t>
      </w:r>
      <w:r>
        <w:t xml:space="preserve"> og vil </w:t>
      </w:r>
      <w:r w:rsidR="003F547D">
        <w:t>på sigt se på de små kandidatuddannelser</w:t>
      </w:r>
      <w:r>
        <w:t xml:space="preserve">. Der er dog ift. sidstnævnte forhåbentligt tid til at </w:t>
      </w:r>
      <w:r w:rsidR="003F547D">
        <w:t xml:space="preserve">afvente de politiske reformer. </w:t>
      </w:r>
      <w:r>
        <w:t>S</w:t>
      </w:r>
      <w:r w:rsidR="003F547D">
        <w:t xml:space="preserve">tore afdelinger </w:t>
      </w:r>
      <w:r>
        <w:t>er bedt om at</w:t>
      </w:r>
      <w:r w:rsidR="003F547D">
        <w:t xml:space="preserve"> lave større hold, hvilket betyder meget </w:t>
      </w:r>
      <w:r>
        <w:t>for timeforbruget</w:t>
      </w:r>
      <w:r w:rsidR="003F547D">
        <w:t xml:space="preserve">. </w:t>
      </w:r>
      <w:r>
        <w:t>G</w:t>
      </w:r>
      <w:r w:rsidR="003F547D">
        <w:t>enbesættels</w:t>
      </w:r>
      <w:r>
        <w:t xml:space="preserve">esgraden bliver reduceret </w:t>
      </w:r>
      <w:r w:rsidR="003F547D">
        <w:t xml:space="preserve">betydeligt. </w:t>
      </w:r>
    </w:p>
    <w:p w14:paraId="3FC97769" w14:textId="77777777" w:rsidR="003F547D" w:rsidRDefault="003F547D" w:rsidP="00310093"/>
    <w:p w14:paraId="7D9670D8" w14:textId="051D2F1D" w:rsidR="00E31B93" w:rsidRDefault="00F71F05" w:rsidP="00310093">
      <w:r w:rsidRPr="009061DB">
        <w:rPr>
          <w:u w:val="single"/>
        </w:rPr>
        <w:t>C</w:t>
      </w:r>
      <w:r w:rsidR="00291088">
        <w:rPr>
          <w:u w:val="single"/>
        </w:rPr>
        <w:t>laus Holm (CH)</w:t>
      </w:r>
      <w:r w:rsidRPr="009061DB">
        <w:rPr>
          <w:u w:val="single"/>
        </w:rPr>
        <w:t xml:space="preserve"> om DPU</w:t>
      </w:r>
      <w:r>
        <w:t xml:space="preserve"> </w:t>
      </w:r>
    </w:p>
    <w:p w14:paraId="2EF6CDEA" w14:textId="09E12629" w:rsidR="003F547D" w:rsidRDefault="00F71F05" w:rsidP="00310093">
      <w:r>
        <w:t>Pga. fratrædelser er der færre medarbejderressourcer, hvorfor antallet af arbejdsopgaver skal tilpasses</w:t>
      </w:r>
      <w:r w:rsidR="00E31B93">
        <w:t xml:space="preserve"> svarende til 11.000 timer</w:t>
      </w:r>
      <w:r w:rsidR="003B25AE">
        <w:t xml:space="preserve"> – et </w:t>
      </w:r>
      <w:r w:rsidR="00915D54">
        <w:t xml:space="preserve">tal, man har gjort sig umage for at validere. </w:t>
      </w:r>
      <w:r w:rsidR="00E31B93">
        <w:t>Det er e</w:t>
      </w:r>
      <w:r w:rsidR="00FF61C3">
        <w:t xml:space="preserve">n vanskelig opgave, da det </w:t>
      </w:r>
      <w:r w:rsidR="0091760C">
        <w:t xml:space="preserve">indebærer </w:t>
      </w:r>
      <w:r w:rsidR="00FF61C3">
        <w:t>at give afkald på noget, som bidrager til uddannelseskvalitet. Indstillingen bliver i morgen</w:t>
      </w:r>
      <w:r w:rsidR="00E31B93">
        <w:t xml:space="preserve"> (26. april)</w:t>
      </w:r>
      <w:r w:rsidR="00FF61C3">
        <w:t xml:space="preserve"> offentlig for alle medarbejdere på DPU. Dekanen har nikket til, at det ser ud til, at DPU med de foreslåede tiltag kan komme i mål med den nødvendige reduktion. Indstillingen er i drøftelse frem mod 2. juni, hvorefter institutledelsen træffer beslutning.</w:t>
      </w:r>
    </w:p>
    <w:p w14:paraId="4D464A85" w14:textId="77777777" w:rsidR="00323E4D" w:rsidRDefault="00323E4D" w:rsidP="00310093"/>
    <w:p w14:paraId="1CA5B938" w14:textId="3256087A" w:rsidR="00FF61C3" w:rsidRDefault="00FF61C3" w:rsidP="00310093">
      <w:r>
        <w:t xml:space="preserve">Indstillingen består af to greb; en organisatorisk tilpasning og en uddannelsestilpasning. </w:t>
      </w:r>
      <w:r w:rsidR="00E31B93">
        <w:t xml:space="preserve">Det foreslås </w:t>
      </w:r>
      <w:r>
        <w:t>at reducere fra 6 til 4 afdelinger, men der er ikke sat navne på hvilke afdelinger. Uddannelsestilpasningen har forskellige delelementer</w:t>
      </w:r>
      <w:r w:rsidR="00E31B93">
        <w:t>; s</w:t>
      </w:r>
      <w:r>
        <w:t>amlæsning, sammenlægning</w:t>
      </w:r>
      <w:r w:rsidR="00E31B93">
        <w:t xml:space="preserve"> og</w:t>
      </w:r>
      <w:r>
        <w:t xml:space="preserve"> reduceret udbud af uddannelse</w:t>
      </w:r>
      <w:r w:rsidR="00323E4D">
        <w:t xml:space="preserve"> med fokus på de mindre uddannelser for at skabe økonomisk bæredygtigt optag. </w:t>
      </w:r>
      <w:r w:rsidR="00747A97">
        <w:t>CH understregede, at der ville være rum for en stor inddragelse som led i disse overvejelser.</w:t>
      </w:r>
    </w:p>
    <w:p w14:paraId="1CBF5836" w14:textId="77777777" w:rsidR="00323E4D" w:rsidRDefault="00323E4D" w:rsidP="00310093"/>
    <w:p w14:paraId="05A376AD" w14:textId="111F85EF" w:rsidR="00E31B93" w:rsidRDefault="009061DB" w:rsidP="00310093">
      <w:r w:rsidRPr="009061DB">
        <w:rPr>
          <w:u w:val="single"/>
        </w:rPr>
        <w:t>A</w:t>
      </w:r>
      <w:r w:rsidR="00291088">
        <w:rPr>
          <w:u w:val="single"/>
        </w:rPr>
        <w:t>ndreas Roepstorff</w:t>
      </w:r>
      <w:r w:rsidRPr="009061DB">
        <w:rPr>
          <w:u w:val="single"/>
        </w:rPr>
        <w:t xml:space="preserve"> om IKS</w:t>
      </w:r>
      <w:r>
        <w:t xml:space="preserve"> </w:t>
      </w:r>
    </w:p>
    <w:p w14:paraId="78536A98" w14:textId="15BAEFB5" w:rsidR="009061DB" w:rsidRDefault="00E31B93" w:rsidP="00310093">
      <w:r>
        <w:t xml:space="preserve">Der arbejdes i </w:t>
      </w:r>
      <w:r w:rsidR="009061DB">
        <w:t xml:space="preserve">to parallelle spor, som ikke er 1-1 koblet og heller ikke </w:t>
      </w:r>
      <w:r>
        <w:t>er uafhængige af hinanden</w:t>
      </w:r>
      <w:r w:rsidR="009061DB">
        <w:t xml:space="preserve">. </w:t>
      </w:r>
      <w:r>
        <w:t>Der skal ske en t</w:t>
      </w:r>
      <w:r w:rsidR="009061DB">
        <w:t xml:space="preserve">ilpasning af </w:t>
      </w:r>
      <w:r>
        <w:t xml:space="preserve">økonomien, </w:t>
      </w:r>
      <w:r w:rsidR="009061DB">
        <w:t>og</w:t>
      </w:r>
      <w:r>
        <w:t xml:space="preserve"> der skal som konsekvens ske en</w:t>
      </w:r>
      <w:r w:rsidR="009061DB">
        <w:t xml:space="preserve"> tilpasning af </w:t>
      </w:r>
      <w:r>
        <w:t>uddannelsesaktiviteterne</w:t>
      </w:r>
      <w:r w:rsidR="009061DB">
        <w:t xml:space="preserve">. </w:t>
      </w:r>
      <w:r w:rsidR="000E108D">
        <w:t>Der er</w:t>
      </w:r>
      <w:r w:rsidR="009061DB">
        <w:t xml:space="preserve"> i efteråret 2022 indgået aftaler om frivillige fratrædelser, som få</w:t>
      </w:r>
      <w:r w:rsidR="000E108D">
        <w:t>r</w:t>
      </w:r>
      <w:r w:rsidR="009061DB">
        <w:t xml:space="preserve"> effekt fra 2024. </w:t>
      </w:r>
      <w:r w:rsidR="000E108D">
        <w:t>S</w:t>
      </w:r>
      <w:r w:rsidR="009061DB">
        <w:t>amtlige stillingsopslag</w:t>
      </w:r>
      <w:r w:rsidR="000E108D">
        <w:t xml:space="preserve"> er stoppet,</w:t>
      </w:r>
      <w:r w:rsidR="009061DB">
        <w:t xml:space="preserve"> og genbesætte</w:t>
      </w:r>
      <w:r w:rsidR="00747A97">
        <w:t>lse</w:t>
      </w:r>
      <w:r w:rsidR="009061DB">
        <w:t xml:space="preserve">r </w:t>
      </w:r>
      <w:r w:rsidR="000E108D">
        <w:t xml:space="preserve">sker </w:t>
      </w:r>
      <w:r w:rsidR="00747A97">
        <w:t xml:space="preserve">p.t. </w:t>
      </w:r>
      <w:r w:rsidR="009061DB">
        <w:t xml:space="preserve">stort set ikke. </w:t>
      </w:r>
      <w:r w:rsidR="000E108D">
        <w:t xml:space="preserve">Endelig er </w:t>
      </w:r>
      <w:r w:rsidR="009061DB">
        <w:t xml:space="preserve">DVIP trimmet væsentligt ned. </w:t>
      </w:r>
      <w:r w:rsidR="000E108D">
        <w:t>Alle afdelinger har s</w:t>
      </w:r>
      <w:r w:rsidR="009061DB">
        <w:t>kåret driftsudgifter helt i bund</w:t>
      </w:r>
      <w:r w:rsidR="000E108D">
        <w:t xml:space="preserve">, og det er nødvendigt </w:t>
      </w:r>
      <w:r w:rsidR="009061DB">
        <w:t xml:space="preserve">på sigt </w:t>
      </w:r>
      <w:r w:rsidR="000E108D">
        <w:t xml:space="preserve">at </w:t>
      </w:r>
      <w:r w:rsidR="009061DB">
        <w:t xml:space="preserve">skrue op for dette igen. </w:t>
      </w:r>
      <w:r w:rsidR="000E108D">
        <w:t xml:space="preserve">I </w:t>
      </w:r>
      <w:r w:rsidR="009061DB">
        <w:t>2023 og 2024 ser</w:t>
      </w:r>
      <w:r w:rsidR="000E108D">
        <w:t xml:space="preserve"> instituttet </w:t>
      </w:r>
      <w:r w:rsidR="009061DB">
        <w:t xml:space="preserve">ud til at kunne ramme budgetterne og gå i balance fra 2025. </w:t>
      </w:r>
      <w:r w:rsidR="000E108D">
        <w:t>Det s</w:t>
      </w:r>
      <w:r w:rsidR="009061DB">
        <w:t>er ikke ud til</w:t>
      </w:r>
      <w:r w:rsidR="000E108D">
        <w:t>, at man skal</w:t>
      </w:r>
      <w:r w:rsidR="009061DB">
        <w:t xml:space="preserve"> ud i dramatiske scenarier</w:t>
      </w:r>
      <w:r w:rsidR="000E108D">
        <w:t>, men p</w:t>
      </w:r>
      <w:r w:rsidR="009061DB">
        <w:t>å den lange bane er der</w:t>
      </w:r>
      <w:r w:rsidR="000E108D">
        <w:t xml:space="preserve"> væsentlige</w:t>
      </w:r>
      <w:r w:rsidR="009061DB">
        <w:t xml:space="preserve"> udfordringer, som skal adresseres. </w:t>
      </w:r>
    </w:p>
    <w:p w14:paraId="332D441A" w14:textId="77777777" w:rsidR="009061DB" w:rsidRDefault="009061DB" w:rsidP="00310093"/>
    <w:p w14:paraId="6A9A6F16" w14:textId="14E07945" w:rsidR="009061DB" w:rsidRDefault="000E108D" w:rsidP="00310093">
      <w:r>
        <w:t>Ift. r</w:t>
      </w:r>
      <w:r w:rsidR="009061DB">
        <w:t>eduktion i undervisningsaktiviteter</w:t>
      </w:r>
      <w:r>
        <w:t xml:space="preserve"> ser</w:t>
      </w:r>
      <w:r w:rsidR="009061DB">
        <w:t xml:space="preserve"> samtlige afdelinger på, hvordan de kan skære ned på undervisningsaktivitet</w:t>
      </w:r>
      <w:r>
        <w:t>er</w:t>
      </w:r>
      <w:r w:rsidR="009061DB">
        <w:t>, så</w:t>
      </w:r>
      <w:r w:rsidR="003B25AE">
        <w:t>ledes at</w:t>
      </w:r>
      <w:r w:rsidR="009061DB">
        <w:t xml:space="preserve"> de nødvendige timer</w:t>
      </w:r>
      <w:r>
        <w:t xml:space="preserve"> kan identificeres. Dette sker fx via sa</w:t>
      </w:r>
      <w:r w:rsidR="009061DB">
        <w:t xml:space="preserve">mlæsninger og reduktioner, som koster på valgfrihed og linjer. Endelig </w:t>
      </w:r>
      <w:r>
        <w:t>ser man på</w:t>
      </w:r>
      <w:r w:rsidR="009061DB">
        <w:t xml:space="preserve"> nogen af de mange små uddannelser. </w:t>
      </w:r>
      <w:r>
        <w:t xml:space="preserve">Processen har betydet, at </w:t>
      </w:r>
      <w:r w:rsidR="009061DB">
        <w:t>institutledelsen</w:t>
      </w:r>
      <w:r>
        <w:t xml:space="preserve"> nu </w:t>
      </w:r>
      <w:r w:rsidR="009061DB">
        <w:t>se</w:t>
      </w:r>
      <w:r>
        <w:t>r</w:t>
      </w:r>
      <w:r w:rsidR="009061DB">
        <w:t xml:space="preserve"> mere på tværs af afdelingerne, og AR vurderer, at man kan finde de nødvendige timer. </w:t>
      </w:r>
    </w:p>
    <w:p w14:paraId="41A4906F" w14:textId="77777777" w:rsidR="009061DB" w:rsidRDefault="009061DB" w:rsidP="00310093"/>
    <w:p w14:paraId="6145CC50" w14:textId="402D38CA" w:rsidR="009061DB" w:rsidRDefault="000E108D" w:rsidP="00310093">
      <w:r>
        <w:lastRenderedPageBreak/>
        <w:t xml:space="preserve">Det overvejes at </w:t>
      </w:r>
      <w:r w:rsidR="009061DB">
        <w:t xml:space="preserve">stoppe optag på </w:t>
      </w:r>
      <w:r>
        <w:t xml:space="preserve">Brasiliansk </w:t>
      </w:r>
      <w:r w:rsidR="009061DB">
        <w:t>BA i sommeren 2024</w:t>
      </w:r>
      <w:r>
        <w:t>, lige som man også se</w:t>
      </w:r>
      <w:r w:rsidR="009061DB">
        <w:t>r på indisk, kinesisk, russisk, japansk, som har lavt optag men</w:t>
      </w:r>
      <w:r>
        <w:t xml:space="preserve"> samtidig har</w:t>
      </w:r>
      <w:r w:rsidR="009061DB">
        <w:t xml:space="preserve"> centrale kompetencer globalt set lige nu. </w:t>
      </w:r>
    </w:p>
    <w:p w14:paraId="4DBBF8AC" w14:textId="77777777" w:rsidR="00310093" w:rsidRDefault="00310093" w:rsidP="00310093"/>
    <w:p w14:paraId="3F3FAFA2" w14:textId="0FEF73C6" w:rsidR="009061DB" w:rsidRDefault="000E108D" w:rsidP="00310093">
      <w:r>
        <w:t>S</w:t>
      </w:r>
      <w:r w:rsidR="009061DB">
        <w:t>emesterforløb</w:t>
      </w:r>
      <w:r>
        <w:t xml:space="preserve"> og </w:t>
      </w:r>
      <w:r w:rsidR="009061DB">
        <w:t xml:space="preserve">undervisningsformater </w:t>
      </w:r>
      <w:r>
        <w:t xml:space="preserve">gentænkes </w:t>
      </w:r>
      <w:r w:rsidR="009061DB">
        <w:t xml:space="preserve">på den længere bane. </w:t>
      </w:r>
    </w:p>
    <w:p w14:paraId="0941A8D4" w14:textId="77777777" w:rsidR="00CE1BAB" w:rsidRDefault="00CE1BAB" w:rsidP="00310093"/>
    <w:p w14:paraId="36F691BA" w14:textId="790306A9" w:rsidR="00CE1BAB" w:rsidRDefault="000E108D" w:rsidP="00310093">
      <w:r>
        <w:t xml:space="preserve">JLA tilføjede, at medarbejdere </w:t>
      </w:r>
      <w:r w:rsidR="00CE1BAB">
        <w:t xml:space="preserve">tidligere </w:t>
      </w:r>
      <w:r>
        <w:t xml:space="preserve">har </w:t>
      </w:r>
      <w:r w:rsidR="00CE1BAB">
        <w:t xml:space="preserve">udtrykt bekymring for, om besparelser på timer betyder en ny runde </w:t>
      </w:r>
      <w:r>
        <w:t>afskedigelsesrunde</w:t>
      </w:r>
      <w:r w:rsidR="00CE1BAB">
        <w:t xml:space="preserve">. </w:t>
      </w:r>
      <w:r>
        <w:t>Det er v</w:t>
      </w:r>
      <w:r w:rsidR="00CE1BAB">
        <w:t xml:space="preserve">igtigt at sige, at </w:t>
      </w:r>
      <w:r w:rsidR="008A7FE1">
        <w:t xml:space="preserve">der </w:t>
      </w:r>
      <w:r w:rsidR="00747A97">
        <w:t>er tale om økonomiske tilpasninger for at nå være budgetmål i fireårsbudgettet</w:t>
      </w:r>
      <w:r w:rsidR="008A7FE1">
        <w:t xml:space="preserve">. Som konsekvens er det </w:t>
      </w:r>
      <w:r w:rsidR="00747A97">
        <w:t xml:space="preserve">derefter </w:t>
      </w:r>
      <w:r w:rsidR="00CE1BAB">
        <w:t>nødvendigt at spare på aktivitetsniveau</w:t>
      </w:r>
      <w:r w:rsidR="00747A97">
        <w:t xml:space="preserve"> på uddannelsesområdet, medmindre man ønsker at reducere på forskningen</w:t>
      </w:r>
      <w:r w:rsidR="00CE1BAB">
        <w:t xml:space="preserve">. </w:t>
      </w:r>
      <w:r w:rsidR="008A7FE1">
        <w:t>Han mindede udvalgene</w:t>
      </w:r>
      <w:r w:rsidR="00CE1BAB">
        <w:t xml:space="preserve"> om arbejdstidsaftalen og bestræbelser</w:t>
      </w:r>
      <w:r w:rsidR="008A7FE1">
        <w:t>ne i den forbindelse for</w:t>
      </w:r>
      <w:r w:rsidR="00CE1BAB">
        <w:t xml:space="preserve"> at komme i balance ift. undervisningsaktiviteter. </w:t>
      </w:r>
      <w:r w:rsidR="008A7FE1">
        <w:t>Reduktionen i uddannelsesaktiviteterne</w:t>
      </w:r>
      <w:r w:rsidR="00CE1BAB">
        <w:t xml:space="preserve"> handler </w:t>
      </w:r>
      <w:r w:rsidR="008A7FE1">
        <w:t xml:space="preserve">derfor </w:t>
      </w:r>
      <w:r w:rsidR="00CE1BAB">
        <w:t xml:space="preserve">om </w:t>
      </w:r>
      <w:r w:rsidR="008A7FE1">
        <w:t xml:space="preserve">at beskytte </w:t>
      </w:r>
      <w:r w:rsidR="00CE1BAB">
        <w:t xml:space="preserve">60/40. </w:t>
      </w:r>
      <w:r w:rsidR="008A7FE1">
        <w:t xml:space="preserve">Han advarede </w:t>
      </w:r>
      <w:r w:rsidR="00452246">
        <w:t xml:space="preserve">mod </w:t>
      </w:r>
      <w:r w:rsidR="008A7FE1">
        <w:t>at</w:t>
      </w:r>
      <w:r w:rsidR="00CE1BAB">
        <w:t xml:space="preserve"> iværksætte </w:t>
      </w:r>
      <w:r w:rsidR="00501B4A">
        <w:t>for komplekse uddannelsesløsninger</w:t>
      </w:r>
      <w:r w:rsidR="00CE1BAB">
        <w:t xml:space="preserve">, som </w:t>
      </w:r>
      <w:r w:rsidR="00501B4A">
        <w:t>kræver stort ressourceforbrug</w:t>
      </w:r>
      <w:r w:rsidR="00D51D9B">
        <w:t xml:space="preserve"> for VIP og TAP</w:t>
      </w:r>
    </w:p>
    <w:p w14:paraId="2C4155B4" w14:textId="77777777" w:rsidR="00CE1BAB" w:rsidRDefault="00CE1BAB" w:rsidP="00310093"/>
    <w:p w14:paraId="618198A8" w14:textId="0C7E24B9" w:rsidR="00CE1BAB" w:rsidRDefault="008A7FE1" w:rsidP="00310093">
      <w:r>
        <w:t>M</w:t>
      </w:r>
      <w:r w:rsidR="00291088">
        <w:t>arie Lund (ML)</w:t>
      </w:r>
      <w:r>
        <w:t xml:space="preserve"> bad </w:t>
      </w:r>
      <w:r w:rsidR="00291088">
        <w:t>UF</w:t>
      </w:r>
      <w:r>
        <w:t xml:space="preserve"> uddybe kommentar om </w:t>
      </w:r>
      <w:r w:rsidR="00CE1BAB">
        <w:t>de små kandidatuddannelser</w:t>
      </w:r>
      <w:r>
        <w:t xml:space="preserve"> og spurgte om det varslede en </w:t>
      </w:r>
      <w:r w:rsidR="00CE1BAB">
        <w:t>justering af antal afdelinger.</w:t>
      </w:r>
    </w:p>
    <w:p w14:paraId="43CA3CB3" w14:textId="77777777" w:rsidR="00CE1BAB" w:rsidRDefault="00CE1BAB" w:rsidP="00310093"/>
    <w:p w14:paraId="4087666F" w14:textId="7DF2ADA5" w:rsidR="00CE1BAB" w:rsidRDefault="008A7FE1" w:rsidP="00310093">
      <w:r>
        <w:t>A</w:t>
      </w:r>
      <w:r w:rsidR="00291088">
        <w:t>nette Skovsted (AS)</w:t>
      </w:r>
      <w:r>
        <w:t xml:space="preserve"> spurgte til øget </w:t>
      </w:r>
      <w:r w:rsidR="00CE1BAB">
        <w:t>sprogudbud, som understøttes af national sprogstrategi</w:t>
      </w:r>
      <w:r>
        <w:t xml:space="preserve"> og tilkendegav, at afdelingen g</w:t>
      </w:r>
      <w:r w:rsidR="00CE1BAB">
        <w:t>erne vil</w:t>
      </w:r>
      <w:r>
        <w:t>le</w:t>
      </w:r>
      <w:r w:rsidR="00CE1BAB">
        <w:t xml:space="preserve"> udbyde</w:t>
      </w:r>
      <w:r>
        <w:t xml:space="preserve"> mere</w:t>
      </w:r>
      <w:r w:rsidR="00CE1BAB">
        <w:t xml:space="preserve"> i en lignende konstruktion</w:t>
      </w:r>
      <w:r>
        <w:t xml:space="preserve"> og spurgte i den forbindelse, om der på den måde var mulighed for at tjene penge.</w:t>
      </w:r>
    </w:p>
    <w:p w14:paraId="25718E23" w14:textId="77777777" w:rsidR="00CE1BAB" w:rsidRDefault="00CE1BAB" w:rsidP="00310093"/>
    <w:p w14:paraId="10669814" w14:textId="363AFE2B" w:rsidR="00CE1BAB" w:rsidRDefault="00CE1BAB" w:rsidP="00310093">
      <w:r>
        <w:t xml:space="preserve">UF </w:t>
      </w:r>
      <w:r w:rsidR="008A7FE1">
        <w:t>svarede, at opmærksomheden på</w:t>
      </w:r>
      <w:r>
        <w:t xml:space="preserve"> de små kandidatuddannelser er i forlængelse af det notat, som blev præsenteret for FAMU/FSU på de seneste møde</w:t>
      </w:r>
      <w:r w:rsidR="008A7FE1">
        <w:t xml:space="preserve">r efter fakultetsledelsens februar-seminar, men at der ikke er konkrete planer endnu. Hun tilføjede, at det </w:t>
      </w:r>
      <w:r>
        <w:t>i forlængelse af arbejdet i HUM-taskforce</w:t>
      </w:r>
      <w:r w:rsidR="008A7FE1">
        <w:t xml:space="preserve">ns arbejde er oplagt at </w:t>
      </w:r>
      <w:r>
        <w:t>se</w:t>
      </w:r>
      <w:r w:rsidR="008A7FE1">
        <w:t xml:space="preserve"> </w:t>
      </w:r>
      <w:r>
        <w:t xml:space="preserve">på muligheder for </w:t>
      </w:r>
      <w:r w:rsidR="008A7FE1">
        <w:t>uddannelses</w:t>
      </w:r>
      <w:r>
        <w:t>samarbejde</w:t>
      </w:r>
      <w:r w:rsidR="008A7FE1">
        <w:t xml:space="preserve"> på tværs af universiteter</w:t>
      </w:r>
      <w:r>
        <w:t xml:space="preserve">. </w:t>
      </w:r>
      <w:r w:rsidR="001A03DA">
        <w:t>Hun bekræftede, at der er r</w:t>
      </w:r>
      <w:r>
        <w:t>igtig meget bevågenhed på sprogområdet</w:t>
      </w:r>
      <w:r w:rsidR="001A03DA">
        <w:t xml:space="preserve">, og svarede til spørgsmål om antal afdelinger, at </w:t>
      </w:r>
      <w:r w:rsidR="00D51D9B">
        <w:t>den grad af konkretisering er der ikke tale om endnu</w:t>
      </w:r>
      <w:r>
        <w:t>.</w:t>
      </w:r>
      <w:r w:rsidR="00D51D9B">
        <w:t xml:space="preserve"> </w:t>
      </w:r>
      <w:r w:rsidR="00452246">
        <w:t>Hun ville dog ikke udelukke noget på forhånd.</w:t>
      </w:r>
      <w:r>
        <w:t xml:space="preserve"> </w:t>
      </w:r>
    </w:p>
    <w:p w14:paraId="6732D27E" w14:textId="77777777" w:rsidR="001A03DA" w:rsidRDefault="001A03DA" w:rsidP="00310093"/>
    <w:p w14:paraId="78A78FED" w14:textId="7BC9E384" w:rsidR="0093652E" w:rsidRDefault="001A03DA" w:rsidP="00310093">
      <w:r>
        <w:t>JLA mindede rådene om, at de har modtaget notatet fra fakultetsledelses</w:t>
      </w:r>
      <w:r w:rsidR="00D51D9B">
        <w:t>seminaret fra slutningen af februar, og at det rummer nogle af de muligheder, som man på institutterne arbejder med</w:t>
      </w:r>
      <w:r>
        <w:t>. Han tilføjede, at med fald</w:t>
      </w:r>
      <w:r w:rsidR="00D51D9B">
        <w:t>ende</w:t>
      </w:r>
      <w:r>
        <w:t xml:space="preserve"> optag, vil kandidathold</w:t>
      </w:r>
      <w:r w:rsidR="00D51D9B">
        <w:t>ene gradvist</w:t>
      </w:r>
      <w:r>
        <w:t xml:space="preserve"> blive mindre, end de er nu, og at økonomien </w:t>
      </w:r>
      <w:r w:rsidR="00452246">
        <w:t xml:space="preserve">således </w:t>
      </w:r>
      <w:r>
        <w:t xml:space="preserve">forværres, når </w:t>
      </w:r>
      <w:r w:rsidR="0093652E">
        <w:t xml:space="preserve">små årgange bevæger sig gennem uddannelsen. </w:t>
      </w:r>
      <w:r w:rsidR="00915D54">
        <w:t xml:space="preserve">Hvis forskningen skal beskyttes, skal der ved </w:t>
      </w:r>
      <w:r w:rsidR="00452246">
        <w:t xml:space="preserve">de gradvist </w:t>
      </w:r>
      <w:r w:rsidR="00915D54">
        <w:t xml:space="preserve">færre medarbejdere reduceres i undervisningsforbruget. </w:t>
      </w:r>
    </w:p>
    <w:p w14:paraId="4F496E88" w14:textId="77777777" w:rsidR="0093652E" w:rsidRDefault="0093652E" w:rsidP="00310093"/>
    <w:p w14:paraId="2B146CE8" w14:textId="73706204" w:rsidR="001A03DA" w:rsidRDefault="001A03DA" w:rsidP="00310093">
      <w:r>
        <w:t xml:space="preserve">LBG spurgt, om man lukker uddannelserne, når afdelinger lægges sammen, hvilket CH afkræftede. </w:t>
      </w:r>
    </w:p>
    <w:p w14:paraId="29E2AE21" w14:textId="77777777" w:rsidR="001A03DA" w:rsidRDefault="001A03DA" w:rsidP="00310093"/>
    <w:p w14:paraId="51D9EDD8" w14:textId="255FD97B" w:rsidR="0093652E" w:rsidRDefault="0093652E" w:rsidP="00310093">
      <w:r>
        <w:lastRenderedPageBreak/>
        <w:t>M</w:t>
      </w:r>
      <w:r w:rsidR="00291088">
        <w:t>aja Hojer Bruun (MHB)</w:t>
      </w:r>
      <w:r>
        <w:t xml:space="preserve"> </w:t>
      </w:r>
      <w:r w:rsidR="001A03DA">
        <w:t xml:space="preserve">bemærkede, at </w:t>
      </w:r>
      <w:r>
        <w:t>normtimer</w:t>
      </w:r>
      <w:r w:rsidR="001A03DA">
        <w:t xml:space="preserve"> og faktiske timer ikke er det samme. En ændret</w:t>
      </w:r>
      <w:r>
        <w:t xml:space="preserve"> afdelingsstruktur kan måske betyde flere timer forbrugt</w:t>
      </w:r>
      <w:r w:rsidR="001A03DA">
        <w:t>, hvorfor de</w:t>
      </w:r>
      <w:r>
        <w:t xml:space="preserve">n enkelte medarbejder måske ikke </w:t>
      </w:r>
      <w:r w:rsidR="001A03DA">
        <w:t xml:space="preserve">bliver </w:t>
      </w:r>
      <w:r>
        <w:t xml:space="preserve">aflastet. </w:t>
      </w:r>
    </w:p>
    <w:p w14:paraId="30865C66" w14:textId="77777777" w:rsidR="0093652E" w:rsidRDefault="0093652E" w:rsidP="00310093"/>
    <w:p w14:paraId="2D93823B" w14:textId="4A1B0892" w:rsidR="0093652E" w:rsidRDefault="0093652E" w:rsidP="00310093">
      <w:r>
        <w:t>CH</w:t>
      </w:r>
      <w:r w:rsidR="001A03DA">
        <w:t xml:space="preserve"> svarede, at udkastet er drøftet i</w:t>
      </w:r>
      <w:r>
        <w:t xml:space="preserve"> LSAU</w:t>
      </w:r>
      <w:r w:rsidR="00915D54">
        <w:t xml:space="preserve">, som </w:t>
      </w:r>
      <w:r w:rsidR="001A03DA">
        <w:t>var o</w:t>
      </w:r>
      <w:r>
        <w:t xml:space="preserve">ptaget af, at der er en overgangssituation, </w:t>
      </w:r>
      <w:r w:rsidR="00915D54">
        <w:t>såfremt</w:t>
      </w:r>
      <w:r>
        <w:t xml:space="preserve"> udbud reduceres</w:t>
      </w:r>
      <w:r w:rsidR="001A03DA">
        <w:t xml:space="preserve">, </w:t>
      </w:r>
      <w:r w:rsidR="00915D54">
        <w:t xml:space="preserve">som kan betyde øget tidsforbrug, </w:t>
      </w:r>
      <w:r w:rsidR="001A03DA">
        <w:t>og man har a</w:t>
      </w:r>
      <w:r>
        <w:t>ftalt at se på, hvordan det</w:t>
      </w:r>
      <w:r w:rsidR="00915D54">
        <w:t xml:space="preserve"> evt.</w:t>
      </w:r>
      <w:r>
        <w:t xml:space="preserve"> kan tilrettelægges, og hvilke ressourcer der skal benyttes</w:t>
      </w:r>
      <w:r w:rsidR="001A03DA">
        <w:t xml:space="preserve"> hertil, men at </w:t>
      </w:r>
      <w:r>
        <w:t xml:space="preserve">hovedformålet </w:t>
      </w:r>
      <w:r w:rsidR="001A03DA">
        <w:t xml:space="preserve">med de foreslåede tiltag </w:t>
      </w:r>
      <w:r>
        <w:t xml:space="preserve">er, at der ikke skal komme flere opgaver til. </w:t>
      </w:r>
    </w:p>
    <w:p w14:paraId="2FFE8318" w14:textId="77777777" w:rsidR="00915D54" w:rsidRDefault="00915D54" w:rsidP="00310093"/>
    <w:p w14:paraId="342EBDA3" w14:textId="26A4DCDC" w:rsidR="00915D54" w:rsidRDefault="00291088" w:rsidP="00310093">
      <w:r>
        <w:t>Niels Nørkjær Johannsen (NNJ)</w:t>
      </w:r>
      <w:r w:rsidR="00915D54">
        <w:t xml:space="preserve"> bemærkede, at det var vigtigt, at man bruger den til rådighed værende tid til at finde de bedst mulige løsninger og ikke forhaster sig. </w:t>
      </w:r>
    </w:p>
    <w:p w14:paraId="7D59B75B" w14:textId="77777777" w:rsidR="00915D54" w:rsidRDefault="00915D54" w:rsidP="00310093"/>
    <w:p w14:paraId="3724EDC4" w14:textId="3A6D649E" w:rsidR="002023FD" w:rsidRDefault="00915D54" w:rsidP="00915D54">
      <w:r>
        <w:t>AR kvitterede og sagde, at f</w:t>
      </w:r>
      <w:r w:rsidR="00437088">
        <w:t>rivillig fratrædelse skaber et rum</w:t>
      </w:r>
      <w:r>
        <w:t xml:space="preserve"> for handling, og at fokus netop er på at skabe handlerum. Nogle justeringer i u</w:t>
      </w:r>
      <w:r w:rsidR="00437088">
        <w:t>ddannelsesaktiviteter</w:t>
      </w:r>
      <w:r>
        <w:t xml:space="preserve"> </w:t>
      </w:r>
      <w:r w:rsidR="00437088">
        <w:t>kræver ændringer på lang bane, andet kan ændres på den korte bane</w:t>
      </w:r>
      <w:r>
        <w:t xml:space="preserve">, og at der er behov for at </w:t>
      </w:r>
      <w:r w:rsidR="00437088">
        <w:t xml:space="preserve">se på begge dele samtidig. </w:t>
      </w:r>
    </w:p>
    <w:p w14:paraId="1EC24AC7" w14:textId="77777777" w:rsidR="00437088" w:rsidRDefault="00437088" w:rsidP="00310093"/>
    <w:p w14:paraId="1EBB6E37" w14:textId="4FB09F5E" w:rsidR="007F0D60" w:rsidRDefault="007F0D60" w:rsidP="00310093">
      <w:r>
        <w:t xml:space="preserve">LBG </w:t>
      </w:r>
      <w:r w:rsidR="00915D54">
        <w:t xml:space="preserve">kommenterede de to budgetter </w:t>
      </w:r>
      <w:r>
        <w:t>– penge og timer</w:t>
      </w:r>
      <w:r w:rsidR="00915D54">
        <w:t>, og at der er en s</w:t>
      </w:r>
      <w:r>
        <w:t>karp bagkant på pengebudgette</w:t>
      </w:r>
      <w:r w:rsidR="00915D54">
        <w:t>t, mens t</w:t>
      </w:r>
      <w:r>
        <w:t>imebudgettet</w:t>
      </w:r>
      <w:r w:rsidR="00915D54">
        <w:t xml:space="preserve"> efter hans opfattelse har en blødere bagkant. Han ville gerne </w:t>
      </w:r>
      <w:r>
        <w:t xml:space="preserve">udskyde afviklingen af timepuklen. </w:t>
      </w:r>
    </w:p>
    <w:p w14:paraId="177FF71E" w14:textId="77777777" w:rsidR="007F0D60" w:rsidRDefault="007F0D60" w:rsidP="00310093"/>
    <w:p w14:paraId="23380A26" w14:textId="7D76896D" w:rsidR="007F0D60" w:rsidRDefault="007F0D60" w:rsidP="00310093">
      <w:r>
        <w:t>Jeanette Kusk</w:t>
      </w:r>
      <w:r w:rsidR="00291088">
        <w:t xml:space="preserve"> (JK)</w:t>
      </w:r>
      <w:r w:rsidR="00915D54">
        <w:t xml:space="preserve"> bemærkede, at</w:t>
      </w:r>
      <w:r>
        <w:t xml:space="preserve"> fakultetet er skåret helt ind til benet, </w:t>
      </w:r>
      <w:r w:rsidR="00936113">
        <w:t>og</w:t>
      </w:r>
      <w:r>
        <w:t xml:space="preserve"> </w:t>
      </w:r>
      <w:r w:rsidR="00936113">
        <w:t xml:space="preserve">opfordrede til at </w:t>
      </w:r>
      <w:r>
        <w:t>kæmpe for ordentlige politiske</w:t>
      </w:r>
      <w:r w:rsidR="00936113">
        <w:t>,</w:t>
      </w:r>
      <w:r>
        <w:t xml:space="preserve"> strukturelle ændringer af universitetsområdet</w:t>
      </w:r>
      <w:r w:rsidR="00936113">
        <w:t xml:space="preserve"> og til at sige fra</w:t>
      </w:r>
      <w:r>
        <w:t>, når der sker politisk</w:t>
      </w:r>
      <w:r w:rsidR="00936113">
        <w:t xml:space="preserve"> betingede</w:t>
      </w:r>
      <w:r>
        <w:t xml:space="preserve"> ændringer. </w:t>
      </w:r>
    </w:p>
    <w:p w14:paraId="7E730E57" w14:textId="77777777" w:rsidR="00915D54" w:rsidRDefault="00915D54" w:rsidP="00310093"/>
    <w:p w14:paraId="7AC5FDCC" w14:textId="0B2A4A19" w:rsidR="00915D54" w:rsidRDefault="00915D54" w:rsidP="00310093">
      <w:r>
        <w:t xml:space="preserve">JLA kvitterede afslutningsvis for den store indsats, som gøres </w:t>
      </w:r>
      <w:r w:rsidR="00452246">
        <w:t xml:space="preserve">overalt </w:t>
      </w:r>
      <w:r>
        <w:t xml:space="preserve">for at få økonomi og timeforbrug </w:t>
      </w:r>
      <w:r w:rsidR="00452246">
        <w:t>tilpasset</w:t>
      </w:r>
      <w:r>
        <w:t xml:space="preserve">. </w:t>
      </w:r>
    </w:p>
    <w:p w14:paraId="37EA1BE3" w14:textId="77777777" w:rsidR="00F025B8" w:rsidRDefault="00F025B8" w:rsidP="00310093"/>
    <w:p w14:paraId="2B3CA344" w14:textId="77777777" w:rsidR="00310093" w:rsidRDefault="00310093" w:rsidP="00310093">
      <w:pPr>
        <w:pStyle w:val="Overskrift1"/>
      </w:pPr>
      <w:r>
        <w:t>Eventuelt</w:t>
      </w:r>
    </w:p>
    <w:p w14:paraId="50502C56" w14:textId="77777777" w:rsidR="00F025B8" w:rsidRDefault="00F025B8" w:rsidP="00F025B8"/>
    <w:p w14:paraId="2EC1C7C5" w14:textId="40FC35FF" w:rsidR="00F025B8" w:rsidRPr="00F025B8" w:rsidRDefault="00936113" w:rsidP="00F025B8">
      <w:r>
        <w:t>Intet at bemærke.</w:t>
      </w:r>
    </w:p>
    <w:sectPr w:rsidR="00F025B8" w:rsidRPr="00F025B8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B49B8" w14:textId="77777777" w:rsidR="00187239" w:rsidRDefault="00187239">
      <w:r>
        <w:separator/>
      </w:r>
    </w:p>
  </w:endnote>
  <w:endnote w:type="continuationSeparator" w:id="0">
    <w:p w14:paraId="310686A9" w14:textId="77777777" w:rsidR="00187239" w:rsidRDefault="00187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AE932C1-E5C5-4BCE-B9D0-7A2A0FA74897}"/>
    <w:embedBold r:id="rId2" w:fontKey="{415C0EE9-F487-40B7-B7E7-F5D5C97E4ADF}"/>
    <w:embedItalic r:id="rId3" w:fontKey="{871883D4-19E5-45B5-A1C0-39D0342FCB13}"/>
    <w:embedBoldItalic r:id="rId4" w:fontKey="{4E17CEF6-3A94-4634-8A62-81453A56FC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D060B503-5F32-422D-940B-B7F157B45FBC}"/>
    <w:embedBold r:id="rId6" w:fontKey="{D3FA700E-01E5-48AF-B880-4FB6AE0959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D978BD9-3C9F-4EA5-9914-7C06EB665E2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C50C107-B2CD-4C24-BF14-01D4CAABC7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6A01FBF-7E77-4CA0-A05B-5D50863CD4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57C36AD-1FA8-43DD-9800-074FD7A4B1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8DFC8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14:paraId="3C1C086A" w14:textId="77777777" w:rsidTr="008F47F2">
      <w:tc>
        <w:tcPr>
          <w:tcW w:w="2409" w:type="dxa"/>
        </w:tcPr>
        <w:p w14:paraId="036DD174" w14:textId="77777777" w:rsidR="00B704CF" w:rsidRPr="009224E3" w:rsidRDefault="00B704CF" w:rsidP="00B704CF">
          <w:bookmarkStart w:id="72" w:name="IMG_Secondary"/>
          <w:r>
            <w:rPr>
              <w:noProof/>
            </w:rPr>
            <w:drawing>
              <wp:inline distT="0" distB="0" distL="0" distR="0" wp14:anchorId="69938F24" wp14:editId="5CE735BD">
                <wp:extent cx="648000" cy="648000"/>
                <wp:effectExtent l="0" t="0" r="0" b="0"/>
                <wp:docPr id="2009040743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904074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2"/>
        </w:p>
      </w:tc>
      <w:tc>
        <w:tcPr>
          <w:tcW w:w="2341" w:type="dxa"/>
          <w:vAlign w:val="bottom"/>
        </w:tcPr>
        <w:p w14:paraId="270901CB" w14:textId="77777777" w:rsidR="00B704CF" w:rsidRPr="009224E3" w:rsidRDefault="00B704CF" w:rsidP="008F47F2">
          <w:pPr>
            <w:pStyle w:val="Template-Companyname"/>
          </w:pPr>
          <w:bookmarkStart w:id="73" w:name="OFF_UnitName"/>
          <w:bookmarkStart w:id="74" w:name="OFF_UnitName_HIF"/>
          <w:r>
            <w:t>Dekansekretariatet</w:t>
          </w:r>
          <w:bookmarkEnd w:id="73"/>
        </w:p>
        <w:p w14:paraId="1F969A7F" w14:textId="77777777" w:rsidR="00B704CF" w:rsidRPr="009224E3" w:rsidRDefault="00B704CF" w:rsidP="008F47F2">
          <w:pPr>
            <w:pStyle w:val="Template-Address"/>
          </w:pPr>
          <w:bookmarkStart w:id="75" w:name="LAN_AU"/>
          <w:bookmarkEnd w:id="74"/>
          <w:r>
            <w:t>Aarhus Universitet</w:t>
          </w:r>
          <w:bookmarkEnd w:id="75"/>
        </w:p>
        <w:p w14:paraId="6FB1B421" w14:textId="77777777" w:rsidR="00B704CF" w:rsidRPr="009224E3" w:rsidRDefault="00B704CF" w:rsidP="008F47F2">
          <w:pPr>
            <w:pStyle w:val="Template-Address"/>
          </w:pPr>
          <w:bookmarkStart w:id="76" w:name="OFF_AddressComputed"/>
          <w:r>
            <w:t>Nordre Ringgade 1</w:t>
          </w:r>
          <w:r>
            <w:br/>
            <w:t>8000 Aarhus C</w:t>
          </w:r>
          <w:bookmarkEnd w:id="76"/>
        </w:p>
      </w:tc>
      <w:tc>
        <w:tcPr>
          <w:tcW w:w="2591" w:type="dxa"/>
          <w:vAlign w:val="bottom"/>
        </w:tcPr>
        <w:p w14:paraId="0F584675" w14:textId="77777777" w:rsidR="00B704CF" w:rsidRPr="009224E3" w:rsidRDefault="00B704CF" w:rsidP="008F47F2">
          <w:pPr>
            <w:pStyle w:val="Template-Address"/>
            <w:jc w:val="right"/>
          </w:pPr>
          <w:bookmarkStart w:id="77" w:name="LAN_Tel"/>
          <w:bookmarkStart w:id="78" w:name="OFF_Phone_HIF"/>
          <w:r>
            <w:t>Tlf.:</w:t>
          </w:r>
          <w:bookmarkEnd w:id="77"/>
          <w:r w:rsidRPr="009224E3">
            <w:t xml:space="preserve"> </w:t>
          </w:r>
          <w:bookmarkStart w:id="79" w:name="OFF_Phone"/>
          <w:r>
            <w:t>+45 8716 1908</w:t>
          </w:r>
          <w:bookmarkEnd w:id="79"/>
        </w:p>
        <w:p w14:paraId="4893C2B5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0" w:name="LAN_Fax"/>
          <w:bookmarkStart w:id="81" w:name="OFF_Fax_HIF"/>
          <w:bookmarkEnd w:id="78"/>
          <w:r>
            <w:rPr>
              <w:vanish/>
            </w:rPr>
            <w:t>Fax:</w:t>
          </w:r>
          <w:bookmarkEnd w:id="80"/>
          <w:r w:rsidRPr="009224E3">
            <w:rPr>
              <w:vanish/>
            </w:rPr>
            <w:t xml:space="preserve"> </w:t>
          </w:r>
          <w:bookmarkStart w:id="82" w:name="OFF_Fax"/>
          <w:bookmarkEnd w:id="82"/>
        </w:p>
        <w:p w14:paraId="67A1692D" w14:textId="77777777" w:rsidR="00B704CF" w:rsidRPr="009224E3" w:rsidRDefault="00B704CF" w:rsidP="008F47F2">
          <w:pPr>
            <w:pStyle w:val="Template-Address"/>
            <w:jc w:val="right"/>
          </w:pPr>
          <w:bookmarkStart w:id="83" w:name="OFF_Email_HIF"/>
          <w:bookmarkEnd w:id="81"/>
          <w:r w:rsidRPr="009224E3">
            <w:t xml:space="preserve">E-mail: </w:t>
          </w:r>
          <w:bookmarkStart w:id="84" w:name="OFF_Email"/>
          <w:r>
            <w:t>arts@au.dk</w:t>
          </w:r>
          <w:bookmarkEnd w:id="84"/>
        </w:p>
        <w:p w14:paraId="364CD1DE" w14:textId="77777777" w:rsidR="00B704CF" w:rsidRPr="009224E3" w:rsidRDefault="00B704CF" w:rsidP="008F47F2">
          <w:pPr>
            <w:pStyle w:val="Template-Address"/>
            <w:jc w:val="right"/>
          </w:pPr>
          <w:bookmarkStart w:id="85" w:name="OFF_wwwComputed_HIF"/>
          <w:bookmarkEnd w:id="83"/>
          <w:r>
            <w:t xml:space="preserve">Web: </w:t>
          </w:r>
          <w:bookmarkStart w:id="86" w:name="OFF_wwwComputed"/>
          <w:r>
            <w:t>arts.au.dk/om-arts/dekansekretariat</w:t>
          </w:r>
          <w:bookmarkEnd w:id="85"/>
          <w:bookmarkEnd w:id="86"/>
        </w:p>
      </w:tc>
    </w:tr>
  </w:tbl>
  <w:p w14:paraId="1A7BB163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771EE" w14:textId="77777777" w:rsidR="00187239" w:rsidRDefault="00187239">
      <w:r>
        <w:separator/>
      </w:r>
    </w:p>
  </w:footnote>
  <w:footnote w:type="continuationSeparator" w:id="0">
    <w:p w14:paraId="7638C02A" w14:textId="77777777" w:rsidR="00187239" w:rsidRDefault="00187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D4798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2367C9E" wp14:editId="0F57AC9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56F73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Universitet</w:t>
                          </w:r>
                          <w:bookmarkEnd w:id="4"/>
                        </w:p>
                        <w:p w14:paraId="449155CF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67C9E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2D056F73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Universitet</w:t>
                    </w:r>
                    <w:bookmarkEnd w:id="8"/>
                  </w:p>
                  <w:p w14:paraId="449155CF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br/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3183F11F" wp14:editId="2DC5FFD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5372C1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65071C1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FF3A854" wp14:editId="618D6938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48460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2" w:name="OFF_Logo3AComputed_2"/>
                          <w:bookmarkStart w:id="13" w:name="OFF_Logo3AComputed_2_HIF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F3A854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0B148460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090A66DC" wp14:editId="6F18AD6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0C1646C" wp14:editId="36363D9B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F2012" w14:textId="77777777" w:rsidR="00D67AB8" w:rsidRDefault="00D67AB8" w:rsidP="00C22DE2">
                          <w:pPr>
                            <w:pStyle w:val="Emne"/>
                          </w:pPr>
                          <w:bookmarkStart w:id="16" w:name="CUS_DocumentName_1"/>
                          <w:r>
                            <w:t>Dagsorden</w:t>
                          </w:r>
                          <w:bookmarkEnd w:id="16"/>
                        </w:p>
                        <w:p w14:paraId="5DEE3DC3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17C438E9" w14:textId="77777777" w:rsidR="00C22DE2" w:rsidRDefault="00C22DE2" w:rsidP="00D67AB8">
                          <w:pPr>
                            <w:pStyle w:val="Template-Afdeling"/>
                          </w:pPr>
                          <w:bookmarkStart w:id="17" w:name="USR_Name_2"/>
                          <w:r>
                            <w:t>Ulla Gjørling</w:t>
                          </w:r>
                          <w:bookmarkStart w:id="18" w:name="USR_Name_2_HIF"/>
                          <w:bookmarkEnd w:id="17"/>
                        </w:p>
                        <w:bookmarkEnd w:id="18"/>
                        <w:p w14:paraId="5DC7F8AB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5B9B9089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9" w:name="LAN_Date_1"/>
                          <w:r>
                            <w:t>Dato</w:t>
                          </w:r>
                          <w:bookmarkEnd w:id="19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r w:rsidR="00F025B8">
                            <w:t>april 2023</w:t>
                          </w:r>
                        </w:p>
                        <w:p w14:paraId="7A04BE7E" w14:textId="77777777" w:rsidR="00D67AB8" w:rsidRDefault="00D67AB8" w:rsidP="00D67AB8">
                          <w:pPr>
                            <w:pStyle w:val="Template"/>
                          </w:pPr>
                          <w:bookmarkStart w:id="20" w:name="LAN_Sagsnr_1"/>
                          <w:bookmarkStart w:id="21" w:name="FLD_Sagsnummer_1_HIF"/>
                          <w:r>
                            <w:t>Sags nr</w:t>
                          </w:r>
                          <w:bookmarkEnd w:id="20"/>
                          <w:r>
                            <w:t xml:space="preserve">.: </w:t>
                          </w:r>
                          <w:bookmarkStart w:id="22" w:name="FLD_Sagsnummer_1"/>
                          <w:r>
                            <w:t>2022-0458271</w:t>
                          </w:r>
                          <w:bookmarkEnd w:id="22"/>
                        </w:p>
                        <w:p w14:paraId="230CE91A" w14:textId="77777777" w:rsidR="00D67AB8" w:rsidRDefault="00D67AB8" w:rsidP="00D67AB8">
                          <w:pPr>
                            <w:pStyle w:val="Template"/>
                          </w:pPr>
                          <w:bookmarkStart w:id="23" w:name="LAN_Ref_1"/>
                          <w:bookmarkStart w:id="24" w:name="FLD_Reference_1_HIF"/>
                          <w:bookmarkEnd w:id="21"/>
                          <w:r>
                            <w:t>Ref</w:t>
                          </w:r>
                          <w:bookmarkEnd w:id="23"/>
                          <w:r>
                            <w:t xml:space="preserve">: </w:t>
                          </w:r>
                          <w:bookmarkStart w:id="25" w:name="FLD_Reference_1"/>
                          <w:r>
                            <w:t>ug</w:t>
                          </w:r>
                          <w:bookmarkEnd w:id="25"/>
                        </w:p>
                        <w:bookmarkEnd w:id="24"/>
                        <w:p w14:paraId="415751B4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DAD01E" wp14:editId="3E6EDDE0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DE63643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6" w:name="LAN_Page_1"/>
                          <w:r>
                            <w:t>Side</w:t>
                          </w:r>
                          <w:bookmarkEnd w:id="26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C1646C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4F2F2012" w14:textId="77777777" w:rsidR="00D67AB8" w:rsidRDefault="00D67AB8" w:rsidP="00C22DE2">
                    <w:pPr>
                      <w:pStyle w:val="Emne"/>
                    </w:pPr>
                    <w:bookmarkStart w:id="27" w:name="CUS_DocumentName_1"/>
                    <w:r>
                      <w:t>Dagsorden</w:t>
                    </w:r>
                    <w:bookmarkEnd w:id="27"/>
                  </w:p>
                  <w:p w14:paraId="5DEE3DC3" w14:textId="77777777" w:rsidR="00C22DE2" w:rsidRDefault="00C22DE2" w:rsidP="00C22DE2">
                    <w:pPr>
                      <w:pStyle w:val="Template"/>
                    </w:pPr>
                  </w:p>
                  <w:p w14:paraId="17C438E9" w14:textId="77777777" w:rsidR="00C22DE2" w:rsidRDefault="00C22DE2" w:rsidP="00D67AB8">
                    <w:pPr>
                      <w:pStyle w:val="Template-Afdeling"/>
                    </w:pPr>
                    <w:bookmarkStart w:id="28" w:name="USR_Name_2"/>
                    <w:r>
                      <w:t>Ulla Gjørling</w:t>
                    </w:r>
                    <w:bookmarkStart w:id="29" w:name="USR_Name_2_HIF"/>
                    <w:bookmarkEnd w:id="28"/>
                  </w:p>
                  <w:bookmarkEnd w:id="29"/>
                  <w:p w14:paraId="5DC7F8AB" w14:textId="77777777" w:rsidR="00D67AB8" w:rsidRDefault="00D67AB8" w:rsidP="00D67AB8">
                    <w:pPr>
                      <w:pStyle w:val="Template"/>
                    </w:pPr>
                  </w:p>
                  <w:p w14:paraId="5B9B9089" w14:textId="77777777" w:rsidR="00D67AB8" w:rsidRPr="00307E90" w:rsidRDefault="00D67AB8" w:rsidP="00D67AB8">
                    <w:pPr>
                      <w:pStyle w:val="Template"/>
                    </w:pPr>
                    <w:bookmarkStart w:id="30" w:name="LAN_Date_1"/>
                    <w:r>
                      <w:t>Dato</w:t>
                    </w:r>
                    <w:bookmarkEnd w:id="30"/>
                    <w:r>
                      <w:t>:</w:t>
                    </w:r>
                    <w:r w:rsidR="00587BE6" w:rsidRPr="00307E90">
                      <w:t xml:space="preserve"> </w:t>
                    </w:r>
                    <w:r w:rsidR="00F025B8">
                      <w:t>april 2023</w:t>
                    </w:r>
                  </w:p>
                  <w:p w14:paraId="7A04BE7E" w14:textId="77777777" w:rsidR="00D67AB8" w:rsidRDefault="00D67AB8" w:rsidP="00D67AB8">
                    <w:pPr>
                      <w:pStyle w:val="Template"/>
                    </w:pPr>
                    <w:bookmarkStart w:id="31" w:name="LAN_Sagsnr_1"/>
                    <w:bookmarkStart w:id="32" w:name="FLD_Sagsnummer_1_HIF"/>
                    <w:r>
                      <w:t>Sags nr</w:t>
                    </w:r>
                    <w:bookmarkEnd w:id="31"/>
                    <w:r>
                      <w:t xml:space="preserve">.: </w:t>
                    </w:r>
                    <w:bookmarkStart w:id="33" w:name="FLD_Sagsnummer_1"/>
                    <w:r>
                      <w:t>2022-0458271</w:t>
                    </w:r>
                    <w:bookmarkEnd w:id="33"/>
                  </w:p>
                  <w:p w14:paraId="230CE91A" w14:textId="77777777" w:rsidR="00D67AB8" w:rsidRDefault="00D67AB8" w:rsidP="00D67AB8">
                    <w:pPr>
                      <w:pStyle w:val="Template"/>
                    </w:pPr>
                    <w:bookmarkStart w:id="34" w:name="LAN_Ref_1"/>
                    <w:bookmarkStart w:id="35" w:name="FLD_Reference_1_HIF"/>
                    <w:bookmarkEnd w:id="32"/>
                    <w:r>
                      <w:t>Ref</w:t>
                    </w:r>
                    <w:bookmarkEnd w:id="34"/>
                    <w:r>
                      <w:t xml:space="preserve">: </w:t>
                    </w:r>
                    <w:bookmarkStart w:id="36" w:name="FLD_Reference_1"/>
                    <w:r>
                      <w:t>ug</w:t>
                    </w:r>
                    <w:bookmarkEnd w:id="36"/>
                  </w:p>
                  <w:bookmarkEnd w:id="35"/>
                  <w:p w14:paraId="415751B4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DDAD01E" wp14:editId="3E6EDDE0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DE63643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7" w:name="LAN_Page_1"/>
                    <w:r>
                      <w:t>Side</w:t>
                    </w:r>
                    <w:bookmarkEnd w:id="37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8E758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E629E4" wp14:editId="6DE1EDB6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886BD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8" w:name="OFF_Logo1AComputed"/>
                          <w:bookmarkStart w:id="39" w:name="OFF_Logo1AComputed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Universitet</w:t>
                          </w:r>
                          <w:bookmarkEnd w:id="38"/>
                        </w:p>
                        <w:p w14:paraId="3BD5E9C9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40" w:name="OFF_Logo2AComputed"/>
                          <w:bookmarkStart w:id="41" w:name="OFF_Logo2AComputed_HIF"/>
                          <w:bookmarkEnd w:id="39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40"/>
                          <w:bookmarkEnd w:id="4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E629E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457886BD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Universitet</w:t>
                    </w:r>
                    <w:bookmarkEnd w:id="42"/>
                  </w:p>
                  <w:p w14:paraId="3BD5E9C9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r>
                      <w:rPr>
                        <w:color w:val="003D73" w:themeColor="text2"/>
                      </w:rPr>
                      <w:br/>
                    </w:r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F694FD0" wp14:editId="5627993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7FA046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92FDF4E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2E4EE4" wp14:editId="33954E3B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9FD12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6" w:name="OFF_Logo3AComputed"/>
                          <w:bookmarkStart w:id="47" w:name="OFF_Logo3AComputed_HIF"/>
                          <w:bookmarkEnd w:id="46"/>
                          <w:bookmarkEnd w:id="4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2E4EE4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18A9FD12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1E6F944" wp14:editId="14F5524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2629749" wp14:editId="3B52910E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00D079" w14:textId="77777777" w:rsidR="00EE2A84" w:rsidRDefault="002615A0" w:rsidP="008F47F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14:paraId="034A8E6C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5E467E41" w14:textId="77777777" w:rsidR="00AF104F" w:rsidRDefault="00AF104F" w:rsidP="00EE2A84">
                          <w:pPr>
                            <w:pStyle w:val="Template-Afdeling"/>
                          </w:pPr>
                          <w:bookmarkStart w:id="50" w:name="USR_Name"/>
                          <w:r>
                            <w:t>Ulla Gjørling</w:t>
                          </w:r>
                          <w:bookmarkStart w:id="51" w:name="USR_Name_HIF"/>
                          <w:bookmarkEnd w:id="50"/>
                        </w:p>
                        <w:bookmarkEnd w:id="51"/>
                        <w:p w14:paraId="51666638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606C64AF" w14:textId="38379A7F" w:rsidR="00307E90" w:rsidRPr="00307E90" w:rsidRDefault="00BC6E27" w:rsidP="00307E90">
                          <w:pPr>
                            <w:pStyle w:val="Template"/>
                          </w:pPr>
                          <w:bookmarkStart w:id="52" w:name="LAN_Date"/>
                          <w:r>
                            <w:t>Dato</w:t>
                          </w:r>
                          <w:bookmarkEnd w:id="52"/>
                          <w:r>
                            <w:t xml:space="preserve">: </w:t>
                          </w:r>
                          <w:bookmarkStart w:id="53" w:name="Date_DateCustomA"/>
                          <w:r w:rsidR="003250AB">
                            <w:fldChar w:fldCharType="begin"/>
                          </w:r>
                          <w:r w:rsidR="003250AB">
                            <w:instrText xml:space="preserve"> TIME \@ "d. MMMM yyyy" </w:instrText>
                          </w:r>
                          <w:r w:rsidR="003250AB">
                            <w:fldChar w:fldCharType="separate"/>
                          </w:r>
                          <w:r w:rsidR="00291088">
                            <w:t>14. maj 2023</w:t>
                          </w:r>
                          <w:r w:rsidR="003250AB">
                            <w:fldChar w:fldCharType="end"/>
                          </w:r>
                          <w:bookmarkEnd w:id="53"/>
                        </w:p>
                        <w:p w14:paraId="395F6E75" w14:textId="77777777" w:rsidR="00307E90" w:rsidRDefault="00307E90" w:rsidP="00307E90">
                          <w:pPr>
                            <w:pStyle w:val="Template"/>
                          </w:pPr>
                          <w:bookmarkStart w:id="54" w:name="LAN_Sagsnr"/>
                          <w:bookmarkStart w:id="55" w:name="FLD_Sagsnummer_HIF"/>
                          <w:r>
                            <w:t>Sags nr</w:t>
                          </w:r>
                          <w:bookmarkEnd w:id="54"/>
                          <w:r>
                            <w:t xml:space="preserve">.: </w:t>
                          </w:r>
                          <w:bookmarkStart w:id="56" w:name="FLD_Sagsnummer"/>
                          <w:r>
                            <w:t>2022-0458271</w:t>
                          </w:r>
                          <w:bookmarkEnd w:id="56"/>
                        </w:p>
                        <w:p w14:paraId="1D1D5307" w14:textId="77777777" w:rsidR="00307E90" w:rsidRDefault="00307E90" w:rsidP="00307E90">
                          <w:pPr>
                            <w:pStyle w:val="Template"/>
                          </w:pPr>
                          <w:bookmarkStart w:id="57" w:name="LAN_Ref"/>
                          <w:bookmarkStart w:id="58" w:name="FLD_Reference_HIF"/>
                          <w:bookmarkEnd w:id="55"/>
                          <w:r>
                            <w:t>Ref</w:t>
                          </w:r>
                          <w:bookmarkEnd w:id="57"/>
                          <w:r>
                            <w:t xml:space="preserve">: </w:t>
                          </w:r>
                          <w:bookmarkStart w:id="59" w:name="FLD_Reference"/>
                          <w:r>
                            <w:t>ug</w:t>
                          </w:r>
                          <w:bookmarkEnd w:id="59"/>
                        </w:p>
                        <w:bookmarkEnd w:id="58"/>
                        <w:p w14:paraId="0906E2D4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429F16" wp14:editId="1CDDD820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83883BA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0" w:name="LAN_Page"/>
                          <w:r>
                            <w:t>Side</w:t>
                          </w:r>
                          <w:bookmarkEnd w:id="6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629749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5D00D079" w14:textId="77777777" w:rsidR="00EE2A84" w:rsidRDefault="002615A0" w:rsidP="008F47F2">
                    <w:pPr>
                      <w:pStyle w:val="Emne"/>
                    </w:pPr>
                    <w:r>
                      <w:t>Referat</w:t>
                    </w:r>
                  </w:p>
                  <w:p w14:paraId="034A8E6C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5E467E41" w14:textId="77777777" w:rsidR="00AF104F" w:rsidRDefault="00AF104F" w:rsidP="00EE2A84">
                    <w:pPr>
                      <w:pStyle w:val="Template-Afdeling"/>
                    </w:pPr>
                    <w:bookmarkStart w:id="61" w:name="USR_Name"/>
                    <w:r>
                      <w:t>Ulla Gjørling</w:t>
                    </w:r>
                    <w:bookmarkStart w:id="62" w:name="USR_Name_HIF"/>
                    <w:bookmarkEnd w:id="61"/>
                  </w:p>
                  <w:bookmarkEnd w:id="62"/>
                  <w:p w14:paraId="51666638" w14:textId="77777777" w:rsidR="00EE2A84" w:rsidRDefault="00EE2A84" w:rsidP="00307E90">
                    <w:pPr>
                      <w:pStyle w:val="Template"/>
                    </w:pPr>
                  </w:p>
                  <w:p w14:paraId="606C64AF" w14:textId="38379A7F" w:rsidR="00307E90" w:rsidRPr="00307E90" w:rsidRDefault="00BC6E27" w:rsidP="00307E90">
                    <w:pPr>
                      <w:pStyle w:val="Template"/>
                    </w:pPr>
                    <w:bookmarkStart w:id="63" w:name="LAN_Date"/>
                    <w:r>
                      <w:t>Dato</w:t>
                    </w:r>
                    <w:bookmarkEnd w:id="63"/>
                    <w:r>
                      <w:t xml:space="preserve">: </w:t>
                    </w:r>
                    <w:bookmarkStart w:id="64" w:name="Date_DateCustomA"/>
                    <w:r w:rsidR="003250AB">
                      <w:fldChar w:fldCharType="begin"/>
                    </w:r>
                    <w:r w:rsidR="003250AB">
                      <w:instrText xml:space="preserve"> TIME \@ "d. MMMM yyyy" </w:instrText>
                    </w:r>
                    <w:r w:rsidR="003250AB">
                      <w:fldChar w:fldCharType="separate"/>
                    </w:r>
                    <w:r w:rsidR="00291088">
                      <w:t>14. maj 2023</w:t>
                    </w:r>
                    <w:r w:rsidR="003250AB">
                      <w:fldChar w:fldCharType="end"/>
                    </w:r>
                    <w:bookmarkEnd w:id="64"/>
                  </w:p>
                  <w:p w14:paraId="395F6E75" w14:textId="77777777" w:rsidR="00307E90" w:rsidRDefault="00307E90" w:rsidP="00307E90">
                    <w:pPr>
                      <w:pStyle w:val="Template"/>
                    </w:pPr>
                    <w:bookmarkStart w:id="65" w:name="LAN_Sagsnr"/>
                    <w:bookmarkStart w:id="66" w:name="FLD_Sagsnummer_HIF"/>
                    <w:r>
                      <w:t>Sags nr</w:t>
                    </w:r>
                    <w:bookmarkEnd w:id="65"/>
                    <w:r>
                      <w:t xml:space="preserve">.: </w:t>
                    </w:r>
                    <w:bookmarkStart w:id="67" w:name="FLD_Sagsnummer"/>
                    <w:r>
                      <w:t>2022-0458271</w:t>
                    </w:r>
                    <w:bookmarkEnd w:id="67"/>
                  </w:p>
                  <w:p w14:paraId="1D1D5307" w14:textId="77777777" w:rsidR="00307E90" w:rsidRDefault="00307E90" w:rsidP="00307E90">
                    <w:pPr>
                      <w:pStyle w:val="Template"/>
                    </w:pPr>
                    <w:bookmarkStart w:id="68" w:name="LAN_Ref"/>
                    <w:bookmarkStart w:id="69" w:name="FLD_Reference_HIF"/>
                    <w:bookmarkEnd w:id="66"/>
                    <w:r>
                      <w:t>Ref</w:t>
                    </w:r>
                    <w:bookmarkEnd w:id="68"/>
                    <w:r>
                      <w:t xml:space="preserve">: </w:t>
                    </w:r>
                    <w:bookmarkStart w:id="70" w:name="FLD_Reference"/>
                    <w:r>
                      <w:t>ug</w:t>
                    </w:r>
                    <w:bookmarkEnd w:id="70"/>
                  </w:p>
                  <w:bookmarkEnd w:id="69"/>
                  <w:p w14:paraId="0906E2D4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E429F16" wp14:editId="1CDDD820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83883BA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1" w:name="LAN_Page"/>
                    <w:r>
                      <w:t>Side</w:t>
                    </w:r>
                    <w:bookmarkEnd w:id="71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5900226">
    <w:abstractNumId w:val="9"/>
  </w:num>
  <w:num w:numId="2" w16cid:durableId="923495419">
    <w:abstractNumId w:val="13"/>
  </w:num>
  <w:num w:numId="3" w16cid:durableId="1180779019">
    <w:abstractNumId w:val="8"/>
  </w:num>
  <w:num w:numId="4" w16cid:durableId="995493133">
    <w:abstractNumId w:val="12"/>
  </w:num>
  <w:num w:numId="5" w16cid:durableId="1183282727">
    <w:abstractNumId w:val="10"/>
  </w:num>
  <w:num w:numId="6" w16cid:durableId="1738018219">
    <w:abstractNumId w:val="7"/>
  </w:num>
  <w:num w:numId="7" w16cid:durableId="2044355886">
    <w:abstractNumId w:val="6"/>
  </w:num>
  <w:num w:numId="8" w16cid:durableId="260768437">
    <w:abstractNumId w:val="5"/>
  </w:num>
  <w:num w:numId="9" w16cid:durableId="986014997">
    <w:abstractNumId w:val="4"/>
  </w:num>
  <w:num w:numId="10" w16cid:durableId="527065648">
    <w:abstractNumId w:val="11"/>
  </w:num>
  <w:num w:numId="11" w16cid:durableId="1689066036">
    <w:abstractNumId w:val="3"/>
  </w:num>
  <w:num w:numId="12" w16cid:durableId="7342302">
    <w:abstractNumId w:val="2"/>
  </w:num>
  <w:num w:numId="13" w16cid:durableId="16122614">
    <w:abstractNumId w:val="1"/>
  </w:num>
  <w:num w:numId="14" w16cid:durableId="1332415329">
    <w:abstractNumId w:val="0"/>
  </w:num>
  <w:num w:numId="15" w16cid:durableId="1756324174">
    <w:abstractNumId w:val="14"/>
  </w:num>
  <w:num w:numId="16" w16cid:durableId="851981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0F02"/>
    <w:rsid w:val="00051A09"/>
    <w:rsid w:val="00051AD8"/>
    <w:rsid w:val="00052ED2"/>
    <w:rsid w:val="00065902"/>
    <w:rsid w:val="0007609B"/>
    <w:rsid w:val="000827B1"/>
    <w:rsid w:val="00085A59"/>
    <w:rsid w:val="00087773"/>
    <w:rsid w:val="00094D54"/>
    <w:rsid w:val="000A362D"/>
    <w:rsid w:val="000D1B50"/>
    <w:rsid w:val="000E108D"/>
    <w:rsid w:val="000E5C1E"/>
    <w:rsid w:val="000F244E"/>
    <w:rsid w:val="0011283F"/>
    <w:rsid w:val="00153477"/>
    <w:rsid w:val="00154F00"/>
    <w:rsid w:val="00162BC3"/>
    <w:rsid w:val="00163EFC"/>
    <w:rsid w:val="00164CC1"/>
    <w:rsid w:val="00174751"/>
    <w:rsid w:val="0018593B"/>
    <w:rsid w:val="00187239"/>
    <w:rsid w:val="00192812"/>
    <w:rsid w:val="001A03DA"/>
    <w:rsid w:val="001A56C3"/>
    <w:rsid w:val="001A7352"/>
    <w:rsid w:val="001C027B"/>
    <w:rsid w:val="001D1259"/>
    <w:rsid w:val="002023FD"/>
    <w:rsid w:val="00205636"/>
    <w:rsid w:val="002137FC"/>
    <w:rsid w:val="002171DE"/>
    <w:rsid w:val="00227E7F"/>
    <w:rsid w:val="00230A33"/>
    <w:rsid w:val="002311D8"/>
    <w:rsid w:val="00244EEB"/>
    <w:rsid w:val="0025114F"/>
    <w:rsid w:val="0026120C"/>
    <w:rsid w:val="002615A0"/>
    <w:rsid w:val="00271799"/>
    <w:rsid w:val="00281443"/>
    <w:rsid w:val="00283F13"/>
    <w:rsid w:val="00291088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0093"/>
    <w:rsid w:val="00315669"/>
    <w:rsid w:val="00323E4D"/>
    <w:rsid w:val="003250AB"/>
    <w:rsid w:val="00333BC8"/>
    <w:rsid w:val="00356669"/>
    <w:rsid w:val="00360C93"/>
    <w:rsid w:val="00364895"/>
    <w:rsid w:val="00375B2E"/>
    <w:rsid w:val="00383838"/>
    <w:rsid w:val="00394ADB"/>
    <w:rsid w:val="00395BF2"/>
    <w:rsid w:val="003A022B"/>
    <w:rsid w:val="003B0624"/>
    <w:rsid w:val="003B25AE"/>
    <w:rsid w:val="003B4E69"/>
    <w:rsid w:val="003B7BF5"/>
    <w:rsid w:val="003C79B1"/>
    <w:rsid w:val="003E6170"/>
    <w:rsid w:val="003F33BA"/>
    <w:rsid w:val="003F547D"/>
    <w:rsid w:val="004143CC"/>
    <w:rsid w:val="00430307"/>
    <w:rsid w:val="00436C7A"/>
    <w:rsid w:val="00437088"/>
    <w:rsid w:val="00443D5B"/>
    <w:rsid w:val="00443F7C"/>
    <w:rsid w:val="00451786"/>
    <w:rsid w:val="0045224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1B4A"/>
    <w:rsid w:val="005030A1"/>
    <w:rsid w:val="00504494"/>
    <w:rsid w:val="0050605B"/>
    <w:rsid w:val="00507AF4"/>
    <w:rsid w:val="005162F5"/>
    <w:rsid w:val="00523163"/>
    <w:rsid w:val="00524DD1"/>
    <w:rsid w:val="00546A6B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E42E8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47A97"/>
    <w:rsid w:val="00757BDC"/>
    <w:rsid w:val="00767A46"/>
    <w:rsid w:val="00772EAE"/>
    <w:rsid w:val="0078788A"/>
    <w:rsid w:val="00795523"/>
    <w:rsid w:val="007955B4"/>
    <w:rsid w:val="007B0C84"/>
    <w:rsid w:val="007B61B3"/>
    <w:rsid w:val="007C496B"/>
    <w:rsid w:val="007E062D"/>
    <w:rsid w:val="007E2DF3"/>
    <w:rsid w:val="007E7933"/>
    <w:rsid w:val="007F0D60"/>
    <w:rsid w:val="007F578B"/>
    <w:rsid w:val="008068BE"/>
    <w:rsid w:val="00851355"/>
    <w:rsid w:val="008558E5"/>
    <w:rsid w:val="00863559"/>
    <w:rsid w:val="0087322B"/>
    <w:rsid w:val="00896541"/>
    <w:rsid w:val="008A28B2"/>
    <w:rsid w:val="008A7FE1"/>
    <w:rsid w:val="008B14BE"/>
    <w:rsid w:val="008C171C"/>
    <w:rsid w:val="008F47F2"/>
    <w:rsid w:val="00901304"/>
    <w:rsid w:val="009061DB"/>
    <w:rsid w:val="0091147E"/>
    <w:rsid w:val="00915D54"/>
    <w:rsid w:val="0091760C"/>
    <w:rsid w:val="009300C0"/>
    <w:rsid w:val="00930E78"/>
    <w:rsid w:val="00933D59"/>
    <w:rsid w:val="009352B1"/>
    <w:rsid w:val="00936113"/>
    <w:rsid w:val="0093621B"/>
    <w:rsid w:val="0093652E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1CB2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75C1A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034B4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1BAB"/>
    <w:rsid w:val="00CE4164"/>
    <w:rsid w:val="00D0158B"/>
    <w:rsid w:val="00D017DB"/>
    <w:rsid w:val="00D21C08"/>
    <w:rsid w:val="00D2389C"/>
    <w:rsid w:val="00D25789"/>
    <w:rsid w:val="00D2629B"/>
    <w:rsid w:val="00D51949"/>
    <w:rsid w:val="00D51D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1B9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D2A08"/>
    <w:rsid w:val="00EE2A84"/>
    <w:rsid w:val="00EF4D19"/>
    <w:rsid w:val="00EF508A"/>
    <w:rsid w:val="00EF5DB1"/>
    <w:rsid w:val="00F025B8"/>
    <w:rsid w:val="00F02B14"/>
    <w:rsid w:val="00F05149"/>
    <w:rsid w:val="00F17B48"/>
    <w:rsid w:val="00F31AC4"/>
    <w:rsid w:val="00F4463E"/>
    <w:rsid w:val="00F45004"/>
    <w:rsid w:val="00F51B08"/>
    <w:rsid w:val="00F71F05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  <w:rsid w:val="00FF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8A5F7F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character" w:customStyle="1" w:styleId="Overskrift2Tegn">
    <w:name w:val="Overskrift 2 Tegn"/>
    <w:basedOn w:val="Standardskrifttypeiafsnit"/>
    <w:link w:val="Overskrift2"/>
    <w:uiPriority w:val="1"/>
    <w:rsid w:val="003250AB"/>
    <w:rPr>
      <w:rFonts w:cs="Arial"/>
      <w:bCs/>
      <w:iCs/>
      <w:szCs w:val="28"/>
    </w:rPr>
  </w:style>
  <w:style w:type="paragraph" w:styleId="Korrektur">
    <w:name w:val="Revision"/>
    <w:hidden/>
    <w:uiPriority w:val="99"/>
    <w:semiHidden/>
    <w:rsid w:val="00375B2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5</Pages>
  <Words>1723</Words>
  <Characters>9612</Characters>
  <Application>Microsoft Office Word</Application>
  <DocSecurity>0</DocSecurity>
  <Lines>80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Ulla Gjørling</dc:creator>
  <cp:lastModifiedBy>Ulla Gjørling</cp:lastModifiedBy>
  <cp:revision>10</cp:revision>
  <cp:lastPrinted>2008-10-22T12:54:00Z</cp:lastPrinted>
  <dcterms:created xsi:type="dcterms:W3CDTF">2023-05-01T08:25:00Z</dcterms:created>
  <dcterms:modified xsi:type="dcterms:W3CDTF">2023-05-14T10:15:00Z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1696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637502761362670024</vt:lpwstr>
  </property>
</Properties>
</file>