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8D0BA" w14:textId="7DCA368F" w:rsidR="004E03A6" w:rsidRPr="009F4F0B" w:rsidRDefault="004E03A6" w:rsidP="008F47F2">
      <w:pPr>
        <w:spacing w:line="14" w:lineRule="exact"/>
      </w:pPr>
    </w:p>
    <w:tbl>
      <w:tblPr>
        <w:tblStyle w:val="Tabel-Gitter"/>
        <w:tblpPr w:leftFromText="141" w:rightFromText="141" w:vertAnchor="page" w:horzAnchor="margin" w:tblpY="2526"/>
        <w:tblW w:w="7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16"/>
      </w:tblGrid>
      <w:tr w:rsidR="0040621B" w14:paraId="6DFD2C31" w14:textId="77777777" w:rsidTr="0040621B">
        <w:trPr>
          <w:trHeight w:hRule="exact" w:val="4994"/>
        </w:trPr>
        <w:tc>
          <w:tcPr>
            <w:tcW w:w="7316" w:type="dxa"/>
            <w:shd w:val="clear" w:color="auto" w:fill="auto"/>
          </w:tcPr>
          <w:p w14:paraId="4860933F" w14:textId="77777777" w:rsidR="0040621B" w:rsidRDefault="0040621B" w:rsidP="0040621B">
            <w:pPr>
              <w:pStyle w:val="Dokumentinfo"/>
            </w:pPr>
            <w:bookmarkStart w:id="0" w:name="LAN_MeetingDate"/>
            <w:r>
              <w:t>Mødedato</w:t>
            </w:r>
            <w:bookmarkEnd w:id="0"/>
            <w:r>
              <w:t xml:space="preserve">: </w:t>
            </w:r>
            <w:r>
              <w:rPr>
                <w:b w:val="0"/>
              </w:rPr>
              <w:t>26. oktober 2023 12.00 – 13.30</w:t>
            </w:r>
          </w:p>
          <w:p w14:paraId="3BFDAF67" w14:textId="77777777" w:rsidR="0040621B" w:rsidRPr="00991510" w:rsidRDefault="0040621B" w:rsidP="0040621B">
            <w:pPr>
              <w:pStyle w:val="Dokumentinfo"/>
              <w:rPr>
                <w:b w:val="0"/>
              </w:rPr>
            </w:pPr>
            <w:bookmarkStart w:id="1" w:name="LAN_MeetingPlace"/>
            <w:r>
              <w:t>Mødested</w:t>
            </w:r>
            <w:bookmarkEnd w:id="1"/>
            <w:r>
              <w:t xml:space="preserve">: </w:t>
            </w:r>
            <w:r>
              <w:rPr>
                <w:b w:val="0"/>
              </w:rPr>
              <w:t>1430 Frandsensalen/Emdrup A317</w:t>
            </w:r>
          </w:p>
          <w:p w14:paraId="0E3EE241" w14:textId="77777777" w:rsidR="0040621B" w:rsidRDefault="0040621B" w:rsidP="0040621B">
            <w:pPr>
              <w:pStyle w:val="Dokumentinfo"/>
            </w:pPr>
            <w:bookmarkStart w:id="2" w:name="LAN_MeetingSubject"/>
            <w:r>
              <w:t>Mødeemne</w:t>
            </w:r>
            <w:bookmarkEnd w:id="2"/>
            <w:r>
              <w:t xml:space="preserve">: </w:t>
            </w:r>
            <w:r>
              <w:rPr>
                <w:b w:val="0"/>
              </w:rPr>
              <w:t xml:space="preserve">Fællesmøde mellem Akademisk Råd og FAMU/FSU, Arts </w:t>
            </w:r>
          </w:p>
          <w:p w14:paraId="1D7A974E" w14:textId="77777777" w:rsidR="0040621B" w:rsidRDefault="0040621B" w:rsidP="0040621B">
            <w:pPr>
              <w:pStyle w:val="Dokumentinfo"/>
            </w:pPr>
          </w:p>
          <w:p w14:paraId="030B4DF4" w14:textId="77777777" w:rsidR="0040621B" w:rsidRPr="006B2F17" w:rsidRDefault="0040621B" w:rsidP="0040621B">
            <w:pPr>
              <w:pStyle w:val="Dokumentinfo"/>
              <w:rPr>
                <w:b w:val="0"/>
              </w:rPr>
            </w:pPr>
            <w:bookmarkStart w:id="3" w:name="LAN_Attendees"/>
            <w:r>
              <w:t xml:space="preserve">Deltagere: </w:t>
            </w:r>
            <w:r>
              <w:rPr>
                <w:b w:val="0"/>
              </w:rPr>
              <w:t xml:space="preserve">Steffen Krogh, Peter Dalsgaard, Annette Skovsted Hansen, Bo Kristian Holm, Niels Nørkjær Johannsen, Ning de Connick-Smith, Birgitte Poulsen, Elisabeth Kjær Sørensen, Daniela Lange Andersen, Bálint Márk Sosoviska, Maja Horst, </w:t>
            </w:r>
            <w:r w:rsidRPr="006B2F17">
              <w:rPr>
                <w:b w:val="0"/>
              </w:rPr>
              <w:t>Marie Lund</w:t>
            </w:r>
            <w:r>
              <w:rPr>
                <w:b w:val="0"/>
              </w:rPr>
              <w:t xml:space="preserve">, </w:t>
            </w:r>
            <w:r w:rsidRPr="006B2F17">
              <w:rPr>
                <w:b w:val="0"/>
              </w:rPr>
              <w:t>Anne Larson</w:t>
            </w:r>
            <w:r>
              <w:rPr>
                <w:b w:val="0"/>
              </w:rPr>
              <w:t xml:space="preserve">, </w:t>
            </w:r>
            <w:r w:rsidRPr="006B2F17">
              <w:rPr>
                <w:b w:val="0"/>
              </w:rPr>
              <w:t>Lars Bo Gundersen</w:t>
            </w:r>
            <w:r>
              <w:rPr>
                <w:b w:val="0"/>
              </w:rPr>
              <w:t xml:space="preserve">, </w:t>
            </w:r>
            <w:r w:rsidRPr="006B2F17">
              <w:rPr>
                <w:b w:val="0"/>
              </w:rPr>
              <w:t>Claus Holm</w:t>
            </w:r>
            <w:r>
              <w:rPr>
                <w:b w:val="0"/>
              </w:rPr>
              <w:t xml:space="preserve">, </w:t>
            </w:r>
            <w:r w:rsidRPr="006B2F17">
              <w:rPr>
                <w:b w:val="0"/>
              </w:rPr>
              <w:t>Ole Jensen</w:t>
            </w:r>
            <w:r>
              <w:rPr>
                <w:b w:val="0"/>
              </w:rPr>
              <w:t xml:space="preserve">, </w:t>
            </w:r>
            <w:r w:rsidRPr="006B2F17">
              <w:rPr>
                <w:b w:val="0"/>
              </w:rPr>
              <w:t>Tina Pabst</w:t>
            </w:r>
            <w:r>
              <w:rPr>
                <w:b w:val="0"/>
              </w:rPr>
              <w:t>, Unni From, Marie Vejrup, Ra</w:t>
            </w:r>
            <w:r w:rsidRPr="006B2F17">
              <w:rPr>
                <w:b w:val="0"/>
              </w:rPr>
              <w:t>smus Rosenkrands Holleufer</w:t>
            </w:r>
            <w:r>
              <w:rPr>
                <w:b w:val="0"/>
              </w:rPr>
              <w:t xml:space="preserve">, </w:t>
            </w:r>
          </w:p>
          <w:p w14:paraId="63BA291C" w14:textId="77777777" w:rsidR="0040621B" w:rsidRDefault="0040621B" w:rsidP="0040621B">
            <w:pPr>
              <w:pStyle w:val="Dokumentinfo"/>
              <w:rPr>
                <w:b w:val="0"/>
              </w:rPr>
            </w:pPr>
            <w:r w:rsidRPr="006B2F17">
              <w:rPr>
                <w:b w:val="0"/>
              </w:rPr>
              <w:t>Lotte Varnich,</w:t>
            </w:r>
            <w:r>
              <w:rPr>
                <w:b w:val="0"/>
              </w:rPr>
              <w:t xml:space="preserve"> </w:t>
            </w:r>
            <w:r w:rsidRPr="006B2F17">
              <w:rPr>
                <w:b w:val="0"/>
              </w:rPr>
              <w:t>Rikke Bjørn Jensen</w:t>
            </w:r>
          </w:p>
          <w:p w14:paraId="77C7FC19" w14:textId="77777777" w:rsidR="0040621B" w:rsidRDefault="0040621B" w:rsidP="0040621B">
            <w:pPr>
              <w:pStyle w:val="Dokumentinfo"/>
              <w:rPr>
                <w:b w:val="0"/>
              </w:rPr>
            </w:pPr>
          </w:p>
          <w:p w14:paraId="4E1F55A0" w14:textId="77777777" w:rsidR="0040621B" w:rsidRDefault="0040621B" w:rsidP="0040621B">
            <w:pPr>
              <w:pStyle w:val="Dokumentinfo"/>
              <w:rPr>
                <w:b w:val="0"/>
              </w:rPr>
            </w:pPr>
            <w:r w:rsidRPr="00D8316E">
              <w:rPr>
                <w:bCs/>
              </w:rPr>
              <w:t>Observatører</w:t>
            </w:r>
            <w:r>
              <w:rPr>
                <w:b w:val="0"/>
              </w:rPr>
              <w:t>: Henrik Nitschke, Gitte Pape Ludvigsen</w:t>
            </w:r>
          </w:p>
          <w:p w14:paraId="2324AF6C" w14:textId="77777777" w:rsidR="0040621B" w:rsidRDefault="0040621B" w:rsidP="0040621B">
            <w:pPr>
              <w:pStyle w:val="Dokumentinfo"/>
              <w:rPr>
                <w:b w:val="0"/>
              </w:rPr>
            </w:pPr>
          </w:p>
          <w:p w14:paraId="516A82F9" w14:textId="77777777" w:rsidR="0040621B" w:rsidRDefault="0040621B" w:rsidP="0040621B">
            <w:pPr>
              <w:pStyle w:val="Dokumentinfo"/>
            </w:pPr>
            <w:r w:rsidRPr="001450B4">
              <w:rPr>
                <w:bCs/>
              </w:rPr>
              <w:t>Afbud</w:t>
            </w:r>
            <w:r>
              <w:rPr>
                <w:b w:val="0"/>
              </w:rPr>
              <w:t xml:space="preserve">: Carsten Madsen, Katharina Juhl Haslund (barsel), Jeanette Kusk Morten Nissen, Maja Hojer Bruun Theis Bendixen, Carsten Madsen, Daniela Lange, </w:t>
            </w:r>
            <w:r w:rsidRPr="006B2F17">
              <w:rPr>
                <w:b w:val="0"/>
              </w:rPr>
              <w:t>Bjørg Kjær</w:t>
            </w:r>
            <w:r>
              <w:rPr>
                <w:b w:val="0"/>
              </w:rPr>
              <w:t xml:space="preserve">, </w:t>
            </w:r>
            <w:r w:rsidRPr="006B2F17">
              <w:rPr>
                <w:b w:val="0"/>
              </w:rPr>
              <w:t>Else Thousig</w:t>
            </w:r>
            <w:r>
              <w:rPr>
                <w:b w:val="0"/>
              </w:rPr>
              <w:t xml:space="preserve">, </w:t>
            </w:r>
            <w:r w:rsidRPr="006B2F17">
              <w:rPr>
                <w:b w:val="0"/>
              </w:rPr>
              <w:t>Ivy Kirkelund</w:t>
            </w:r>
            <w:r>
              <w:rPr>
                <w:b w:val="0"/>
              </w:rPr>
              <w:t xml:space="preserve">, </w:t>
            </w:r>
            <w:r w:rsidRPr="006B2F17">
              <w:rPr>
                <w:b w:val="0"/>
              </w:rPr>
              <w:t>Liselotte Bærentsen</w:t>
            </w:r>
          </w:p>
          <w:p w14:paraId="7E2F61E5" w14:textId="77777777" w:rsidR="0040621B" w:rsidRDefault="0040621B" w:rsidP="0040621B">
            <w:pPr>
              <w:pStyle w:val="Dokumentinfo"/>
            </w:pPr>
          </w:p>
          <w:bookmarkEnd w:id="3"/>
          <w:p w14:paraId="7ACB8D6B" w14:textId="77777777" w:rsidR="0040621B" w:rsidRDefault="0040621B" w:rsidP="0040621B">
            <w:pPr>
              <w:pStyle w:val="Dokumentinfo"/>
            </w:pPr>
            <w:r>
              <w:t xml:space="preserve">Referat: </w:t>
            </w:r>
            <w:r>
              <w:rPr>
                <w:b w:val="0"/>
                <w:bCs/>
              </w:rPr>
              <w:t>Ulla Gjørling</w:t>
            </w:r>
          </w:p>
        </w:tc>
      </w:tr>
    </w:tbl>
    <w:p w14:paraId="4700BEAE" w14:textId="77777777" w:rsidR="0040621B" w:rsidRDefault="0040621B" w:rsidP="003250AB">
      <w:pPr>
        <w:pStyle w:val="Overskrift1"/>
        <w:numPr>
          <w:ilvl w:val="0"/>
          <w:numId w:val="0"/>
        </w:numPr>
        <w:ind w:left="425" w:hanging="425"/>
      </w:pPr>
    </w:p>
    <w:p w14:paraId="541274F3" w14:textId="37A3F975" w:rsidR="000657BC" w:rsidRDefault="00731276" w:rsidP="003250AB">
      <w:pPr>
        <w:pStyle w:val="Overskrift1"/>
        <w:numPr>
          <w:ilvl w:val="0"/>
          <w:numId w:val="0"/>
        </w:numPr>
        <w:ind w:left="425" w:hanging="425"/>
      </w:pPr>
      <w:r>
        <w:t>REFERAT</w:t>
      </w:r>
    </w:p>
    <w:p w14:paraId="631D60EC" w14:textId="77777777" w:rsidR="00635633" w:rsidRPr="00635633" w:rsidRDefault="00635633" w:rsidP="00635633"/>
    <w:p w14:paraId="791C24FB" w14:textId="0EC73C61" w:rsidR="00635633" w:rsidRPr="00635633" w:rsidRDefault="000657BC" w:rsidP="00635633">
      <w:pPr>
        <w:rPr>
          <w:i/>
          <w:iCs/>
        </w:rPr>
      </w:pPr>
      <w:r>
        <w:rPr>
          <w:i/>
          <w:iCs/>
        </w:rPr>
        <w:t xml:space="preserve">Økonomichef </w:t>
      </w:r>
      <w:r w:rsidR="00635633" w:rsidRPr="00635633">
        <w:rPr>
          <w:i/>
          <w:iCs/>
        </w:rPr>
        <w:t>Mathias Madsen delt</w:t>
      </w:r>
      <w:r w:rsidR="00C51E67">
        <w:rPr>
          <w:i/>
          <w:iCs/>
        </w:rPr>
        <w:t>og</w:t>
      </w:r>
      <w:r w:rsidR="00635633" w:rsidRPr="00635633">
        <w:rPr>
          <w:i/>
          <w:iCs/>
        </w:rPr>
        <w:t xml:space="preserve"> på mødet</w:t>
      </w:r>
    </w:p>
    <w:p w14:paraId="47C3BCED" w14:textId="77777777" w:rsidR="003250AB" w:rsidRDefault="003250AB" w:rsidP="003250AB"/>
    <w:p w14:paraId="3B33A0CC" w14:textId="77777777" w:rsidR="000657BC" w:rsidRDefault="003250AB" w:rsidP="008055C6">
      <w:pPr>
        <w:pStyle w:val="Overskrift1"/>
      </w:pPr>
      <w:r>
        <w:t>Godkendelse af dagsorden</w:t>
      </w:r>
    </w:p>
    <w:p w14:paraId="46AC7DA3" w14:textId="77777777" w:rsidR="001B3455" w:rsidRDefault="001B3455" w:rsidP="001B3455"/>
    <w:p w14:paraId="625CB3A6" w14:textId="67875C45" w:rsidR="001B3455" w:rsidRPr="001B3455" w:rsidRDefault="00C51E67" w:rsidP="001B3455">
      <w:r>
        <w:t xml:space="preserve">Dagsorden blev godkendt. </w:t>
      </w:r>
    </w:p>
    <w:p w14:paraId="1964D48E" w14:textId="77777777" w:rsidR="003250AB" w:rsidRDefault="003250AB" w:rsidP="003250AB"/>
    <w:p w14:paraId="4C3AF89E" w14:textId="77777777" w:rsidR="00635633" w:rsidRDefault="00635633" w:rsidP="00635633">
      <w:pPr>
        <w:pStyle w:val="Overskrift1"/>
      </w:pPr>
      <w:r>
        <w:t>ØR3</w:t>
      </w:r>
      <w:r w:rsidR="000657BC">
        <w:t xml:space="preserve"> 2023 ved økonomichef Mathias Madsen</w:t>
      </w:r>
    </w:p>
    <w:p w14:paraId="0D60A59C" w14:textId="77777777" w:rsidR="001B3455" w:rsidRDefault="001B3455" w:rsidP="001B3455"/>
    <w:p w14:paraId="547763DA" w14:textId="74F72953" w:rsidR="00C51E67" w:rsidRDefault="00C51E67" w:rsidP="00C51E67">
      <w:r>
        <w:t xml:space="preserve">Mathias Madsen gennemgik ØR3, som </w:t>
      </w:r>
      <w:r w:rsidR="006B2F17">
        <w:t>blev</w:t>
      </w:r>
      <w:r>
        <w:t xml:space="preserve"> afleveret for ca. fire uger siden. Heri forventes et overskud på 4 mio. kr. på Arts mod et budgetteret underskud på 5 mio. kr. </w:t>
      </w:r>
      <w:r w:rsidR="001B3455">
        <w:t>Ændringen skyldes primært</w:t>
      </w:r>
      <w:r>
        <w:t xml:space="preserve"> en </w:t>
      </w:r>
      <w:r w:rsidR="001B3455">
        <w:t xml:space="preserve">forbedret STÅ-indtjeningen </w:t>
      </w:r>
      <w:r>
        <w:t>på</w:t>
      </w:r>
      <w:r w:rsidR="001B3455">
        <w:t xml:space="preserve"> </w:t>
      </w:r>
      <w:r w:rsidR="009738BF">
        <w:t>7</w:t>
      </w:r>
      <w:r w:rsidR="001B3455">
        <w:t xml:space="preserve"> mio. kr</w:t>
      </w:r>
      <w:r>
        <w:t xml:space="preserve">. grundet </w:t>
      </w:r>
      <w:r w:rsidR="009738BF">
        <w:t>øget STÅ-effektivitet</w:t>
      </w:r>
      <w:r>
        <w:t xml:space="preserve">. </w:t>
      </w:r>
      <w:r w:rsidR="009738BF">
        <w:t>Antal STÅ pr. optaget studerende er fra 2022 til 2023 steget fra 0,76 til 0,78</w:t>
      </w:r>
      <w:r>
        <w:t>.</w:t>
      </w:r>
      <w:r w:rsidRPr="00C51E67">
        <w:t xml:space="preserve"> </w:t>
      </w:r>
      <w:r>
        <w:t xml:space="preserve">En anden årsag til det forbedrede ØR3-resultat er, at energipriserne har vist sig 4 mio. kr. lavere end budgetteret. </w:t>
      </w:r>
    </w:p>
    <w:p w14:paraId="5DCF5CDD" w14:textId="77777777" w:rsidR="009738BF" w:rsidRDefault="009738BF" w:rsidP="001B3455"/>
    <w:p w14:paraId="33BF05A7" w14:textId="60B8E729" w:rsidR="00333CB1" w:rsidRDefault="009844D8" w:rsidP="001B3455">
      <w:r>
        <w:t xml:space="preserve">Trods den bedre STÅ-indtægt i 2023, er faldet i STÅ-indtægt fra 2021 til 2023 </w:t>
      </w:r>
      <w:r w:rsidR="00C51E67">
        <w:t xml:space="preserve">imidlertid </w:t>
      </w:r>
      <w:r>
        <w:t xml:space="preserve">på 30 mio. kr. </w:t>
      </w:r>
      <w:r w:rsidR="009F3003">
        <w:t>Bevillinger fra USM er siden 2021 faldet med 15 mio. kr.</w:t>
      </w:r>
      <w:r w:rsidR="00C51E67">
        <w:t>, og l</w:t>
      </w:r>
      <w:r w:rsidR="00333CB1">
        <w:t>ønomkostningerne på ordinære midler er siden 2021 reduceret med 4</w:t>
      </w:r>
      <w:r w:rsidR="009F3003">
        <w:t>6</w:t>
      </w:r>
      <w:r w:rsidR="00333CB1">
        <w:t xml:space="preserve"> mio. kr. </w:t>
      </w:r>
    </w:p>
    <w:p w14:paraId="4248AFC9" w14:textId="77777777" w:rsidR="00333CB1" w:rsidRDefault="00333CB1" w:rsidP="001B3455"/>
    <w:p w14:paraId="20BC934B" w14:textId="4222303E" w:rsidR="00A1264E" w:rsidRDefault="00333CB1" w:rsidP="001B3455">
      <w:r>
        <w:t xml:space="preserve">Udviklingen i eksterne midler er en stigning i det årlige forbrug på 7 mio. kr. sammenlignet med 2022. </w:t>
      </w:r>
      <w:r w:rsidR="00A1264E">
        <w:t>Brudt ned på institutniveau er status, at IKS’ ØR3 er lig med budget</w:t>
      </w:r>
      <w:r w:rsidR="00A1264E">
        <w:lastRenderedPageBreak/>
        <w:t>tet. IKK indmelder en forbedring på 2 mio. begrundet i</w:t>
      </w:r>
      <w:r w:rsidR="006B2F17">
        <w:t xml:space="preserve"> forbedret</w:t>
      </w:r>
      <w:r w:rsidR="00A1264E">
        <w:t xml:space="preserve"> studenterperformance. DPU melder et ØR3 identisk med budgettet. Dekanens pulje og Øvrig fælles melder en forbedring på 3 mio. med begrundelse i manglende behov for den i budgettet afsatte risikopulje. </w:t>
      </w:r>
    </w:p>
    <w:p w14:paraId="7D6B5ACA" w14:textId="77777777" w:rsidR="00A1264E" w:rsidRDefault="00A1264E" w:rsidP="001B3455"/>
    <w:p w14:paraId="26853266" w14:textId="77777777" w:rsidR="00635633" w:rsidRDefault="00635633" w:rsidP="00635633">
      <w:pPr>
        <w:pStyle w:val="Overskrift1"/>
      </w:pPr>
      <w:r>
        <w:t>Budget 2024-2027</w:t>
      </w:r>
      <w:r w:rsidR="000657BC">
        <w:t xml:space="preserve"> ved økonomichef Mathias Madsen</w:t>
      </w:r>
    </w:p>
    <w:p w14:paraId="5EEB43C0" w14:textId="77777777" w:rsidR="001B3455" w:rsidRDefault="001B3455" w:rsidP="001B3455"/>
    <w:p w14:paraId="02930EA5" w14:textId="1DC4CAF6" w:rsidR="001B3455" w:rsidRDefault="00C51E67" w:rsidP="001B3455">
      <w:r>
        <w:t xml:space="preserve">Mathias Madsen indledte med at erindre råd og fora om, </w:t>
      </w:r>
      <w:r w:rsidR="001B3455">
        <w:t>at det</w:t>
      </w:r>
      <w:r>
        <w:t>,</w:t>
      </w:r>
      <w:r w:rsidR="001B3455">
        <w:t xml:space="preserve"> </w:t>
      </w:r>
      <w:r>
        <w:t xml:space="preserve">han præsenterer, </w:t>
      </w:r>
      <w:r w:rsidR="001B3455">
        <w:t xml:space="preserve">ikke er det endelige budget, da det først godkendes af bestyrelsen i december 2023. </w:t>
      </w:r>
    </w:p>
    <w:p w14:paraId="5EA58703" w14:textId="77777777" w:rsidR="009F3003" w:rsidRDefault="009F3003" w:rsidP="001B3455"/>
    <w:p w14:paraId="28D7ACA4" w14:textId="02FC2504" w:rsidR="00AB7DBC" w:rsidRDefault="00AB7DBC" w:rsidP="001B3455">
      <w:r>
        <w:t xml:space="preserve">Budgettet er lavet i dialog med de budgetansvarlige enheder på Arts. </w:t>
      </w:r>
      <w:r w:rsidR="006B2F17">
        <w:t xml:space="preserve">Den </w:t>
      </w:r>
      <w:r>
        <w:t>2. november mødes dekanen med rektoratet og drøfter de indmeldte budgetønsker</w:t>
      </w:r>
      <w:r w:rsidR="00C51E67">
        <w:t>, hvorefter et AU-budget samles til bestyrelsens godkendelse.</w:t>
      </w:r>
    </w:p>
    <w:p w14:paraId="7506E6B8" w14:textId="77777777" w:rsidR="00AB7DBC" w:rsidRDefault="00AB7DBC" w:rsidP="001B3455"/>
    <w:p w14:paraId="5EE7F6A7" w14:textId="2A40BA14" w:rsidR="00AB7DBC" w:rsidRDefault="00C51E67" w:rsidP="001B3455">
      <w:r>
        <w:t xml:space="preserve">Om fireårsbudgettet fortalte Mathias Madsen: </w:t>
      </w:r>
      <w:r w:rsidR="00AB7DBC">
        <w:t xml:space="preserve">Udflytningsreformen udfordrer Arts i årene frem mod 2030, hvilket </w:t>
      </w:r>
      <w:r>
        <w:t xml:space="preserve">fortsat </w:t>
      </w:r>
      <w:r w:rsidR="00AB7DBC">
        <w:t xml:space="preserve">betyder </w:t>
      </w:r>
      <w:r w:rsidR="006B2F17">
        <w:t xml:space="preserve">et yderligere </w:t>
      </w:r>
      <w:r w:rsidR="00BD3D20">
        <w:t>indtægtstab</w:t>
      </w:r>
      <w:r w:rsidR="006B2F17">
        <w:t xml:space="preserve"> sammenlignet med det</w:t>
      </w:r>
      <w:r w:rsidR="00BD3D20">
        <w:t xml:space="preserve">, som er omtalt ifm. foregående punkt. </w:t>
      </w:r>
      <w:r w:rsidR="00AB7DBC">
        <w:t xml:space="preserve">Bortfald af USM-bevilling vil betyde </w:t>
      </w:r>
      <w:r w:rsidR="00BD3D20">
        <w:t xml:space="preserve">yderligere </w:t>
      </w:r>
      <w:r w:rsidR="00AB7DBC">
        <w:t>fald i indtægter.</w:t>
      </w:r>
      <w:r w:rsidR="00BD3D20">
        <w:t xml:space="preserve"> </w:t>
      </w:r>
      <w:r w:rsidR="00AB7DBC">
        <w:t xml:space="preserve">Kandidatreformens sektordimensionering </w:t>
      </w:r>
      <w:r w:rsidR="00D939F2">
        <w:t xml:space="preserve">fra budget 2026 </w:t>
      </w:r>
      <w:r w:rsidR="00AB7DBC">
        <w:t xml:space="preserve">på i udgangspunkt 8 % i sektoren vil betyde </w:t>
      </w:r>
      <w:r w:rsidR="00BD3D20">
        <w:t>et fald i uddannelsesindtægter</w:t>
      </w:r>
      <w:r w:rsidR="00AB7DBC">
        <w:t>.</w:t>
      </w:r>
      <w:r w:rsidR="00BD3D20">
        <w:t xml:space="preserve"> Institutternes budget har ikke indarbejdet sektordimensioneringen, da det er besluttet på AU-niveau ikke at gøre dette. </w:t>
      </w:r>
      <w:r w:rsidR="00AB7DBC">
        <w:t xml:space="preserve">Endelig vil de forkortede uddannelser i kandidatreformen betyde færre </w:t>
      </w:r>
      <w:r w:rsidR="00BD3D20">
        <w:t>uddannelses</w:t>
      </w:r>
      <w:r w:rsidR="00AB7DBC">
        <w:t>indtægter</w:t>
      </w:r>
      <w:r w:rsidR="00D939F2">
        <w:t xml:space="preserve"> fra 2028</w:t>
      </w:r>
      <w:r w:rsidR="00BD3D20">
        <w:t xml:space="preserve">. </w:t>
      </w:r>
    </w:p>
    <w:p w14:paraId="03EE5896" w14:textId="77777777" w:rsidR="00D939F2" w:rsidRDefault="00D939F2" w:rsidP="001B3455"/>
    <w:p w14:paraId="238D0AB4" w14:textId="73B83862" w:rsidR="00D939F2" w:rsidRDefault="00BD3D20" w:rsidP="001B3455">
      <w:r>
        <w:t>Opsummeret er i</w:t>
      </w:r>
      <w:r w:rsidR="00D939F2">
        <w:t xml:space="preserve">ndtægtstabet fra 2021 til 2024 er på 54 mio. kr. Fra 2024 til 2027 </w:t>
      </w:r>
      <w:r>
        <w:t>forventes yderligere</w:t>
      </w:r>
      <w:r w:rsidR="00D939F2">
        <w:t xml:space="preserve"> indtægtstab</w:t>
      </w:r>
      <w:r>
        <w:t xml:space="preserve"> på </w:t>
      </w:r>
      <w:r w:rsidR="00D939F2">
        <w:t xml:space="preserve">27 mio. kr. </w:t>
      </w:r>
    </w:p>
    <w:p w14:paraId="34D72B0F" w14:textId="10D82DB0" w:rsidR="00BD3D20" w:rsidRDefault="00BD3D20" w:rsidP="001B3455"/>
    <w:p w14:paraId="4E1A3D0D" w14:textId="691EEA76" w:rsidR="006A792F" w:rsidRDefault="00BD3D20" w:rsidP="001B3455">
      <w:r>
        <w:t xml:space="preserve">Om enhedernes budgetter fortalte Mathias Madsen: </w:t>
      </w:r>
      <w:r w:rsidR="006A792F">
        <w:t xml:space="preserve">DPU udbyder hovedsagelig kandidatuddannelser, hvilket har betydet, at de hurtigt er ramt af effekterne i </w:t>
      </w:r>
      <w:r>
        <w:t xml:space="preserve">udflytningsreformens </w:t>
      </w:r>
      <w:r w:rsidR="006A792F">
        <w:t xml:space="preserve">dimensionering. </w:t>
      </w:r>
      <w:r w:rsidR="00F5403A">
        <w:t>De forventede i</w:t>
      </w:r>
      <w:r w:rsidR="006A792F">
        <w:t xml:space="preserve">ndtægtsnedgange er således </w:t>
      </w:r>
      <w:r w:rsidR="00F5403A">
        <w:t>allerede indeholdt</w:t>
      </w:r>
      <w:r>
        <w:t xml:space="preserve"> i indeværende fireårsbudget – dog undtaget </w:t>
      </w:r>
      <w:r w:rsidR="006A792F">
        <w:t>sektordimensioneringen</w:t>
      </w:r>
      <w:r>
        <w:t xml:space="preserve"> og konsekvenser af forkortede kandidatuddannelser. </w:t>
      </w:r>
    </w:p>
    <w:p w14:paraId="5FA4F99C" w14:textId="77777777" w:rsidR="006A792F" w:rsidRDefault="006A792F" w:rsidP="001B3455"/>
    <w:p w14:paraId="5708B701" w14:textId="2093F4F6" w:rsidR="006A792F" w:rsidRDefault="006A792F" w:rsidP="001B3455">
      <w:r>
        <w:t xml:space="preserve">IKS </w:t>
      </w:r>
      <w:r w:rsidR="00A24C8F">
        <w:t>har oplevet det største fald i optaget, og de</w:t>
      </w:r>
      <w:r w:rsidR="00BD3D20">
        <w:t xml:space="preserve"> allerede</w:t>
      </w:r>
      <w:r w:rsidR="00A24C8F">
        <w:t xml:space="preserve"> har </w:t>
      </w:r>
      <w:r w:rsidR="00F5403A">
        <w:t>oplevet</w:t>
      </w:r>
      <w:r w:rsidR="00A24C8F">
        <w:t xml:space="preserve"> størstedelen af den indtægtsreduktion, som de kan forvente (</w:t>
      </w:r>
      <w:r w:rsidR="00BD3D20">
        <w:t xml:space="preserve">igen </w:t>
      </w:r>
      <w:r w:rsidR="00A24C8F">
        <w:t>minus sektordimensioneringen</w:t>
      </w:r>
      <w:r w:rsidR="00BD3D20">
        <w:t xml:space="preserve"> og konsekvenser af forkortede kandidatuddannelser</w:t>
      </w:r>
      <w:r w:rsidR="00A24C8F">
        <w:t xml:space="preserve">). </w:t>
      </w:r>
    </w:p>
    <w:p w14:paraId="04617955" w14:textId="77777777" w:rsidR="00A24C8F" w:rsidRDefault="00A24C8F" w:rsidP="001B3455"/>
    <w:p w14:paraId="2A786ECC" w14:textId="77777777" w:rsidR="00A24C8F" w:rsidRDefault="00A24C8F" w:rsidP="001B3455">
      <w:r>
        <w:t xml:space="preserve">IKK har endnu ikke set den store nedgang i antal af STÅ. Frem mod 2027 ses en årlig lønreduktion på 3-4 mio. kr. for at opnå et budget i balance. </w:t>
      </w:r>
    </w:p>
    <w:p w14:paraId="693F556F" w14:textId="77777777" w:rsidR="00C221D0" w:rsidRDefault="00C221D0" w:rsidP="001B3455"/>
    <w:p w14:paraId="767489E4" w14:textId="62159006" w:rsidR="00BD3D20" w:rsidRDefault="00BD3D20" w:rsidP="001B3455">
      <w:r>
        <w:t xml:space="preserve">Lars Bo Gundersen spurgte til fakultets opsparing. Mathias Madsen svarede, at Arts’ indefrosne opsparing nærmer sig loftet, men at mulighederne for at bruge af den er begrænset. </w:t>
      </w:r>
      <w:r w:rsidR="002005F5">
        <w:t>Fakultetet søger dog i de indmeldte budgetter at opnå tilladelse til at bruge af opsparingen til at mindske konsekvenser af en for hård opbremsning.</w:t>
      </w:r>
    </w:p>
    <w:p w14:paraId="3D6DCA66" w14:textId="77777777" w:rsidR="00BD3D20" w:rsidRDefault="00BD3D20" w:rsidP="001B3455"/>
    <w:p w14:paraId="2F4EAF2F" w14:textId="4008EA5C" w:rsidR="0058441E" w:rsidRDefault="002005F5" w:rsidP="001B3455">
      <w:r>
        <w:t>Maja Horst supplerede, at Arts</w:t>
      </w:r>
      <w:r w:rsidR="0058441E">
        <w:t xml:space="preserve"> ser ind i et økonomisk scenarium i nedgang, og </w:t>
      </w:r>
      <w:r>
        <w:t xml:space="preserve">at det derfor kan være nyttigt at have en god egenkapital. </w:t>
      </w:r>
    </w:p>
    <w:p w14:paraId="78A3652E" w14:textId="77777777" w:rsidR="0058441E" w:rsidRDefault="0058441E" w:rsidP="001B3455"/>
    <w:p w14:paraId="568771BD" w14:textId="478395D7" w:rsidR="002005F5" w:rsidRDefault="002005F5" w:rsidP="001B3455">
      <w:r>
        <w:t>Anette Skovsted Hansen spurgte til kandidatreformens konsekvenser for optaget og om mulighederne for midlertidigt at øge dette, når studerende måske vil søge ind hurtigt for ikke at risikere en kortere uddannelse. Hertil svarede Mathias Madsen, at det er muligt i en kort årrække</w:t>
      </w:r>
      <w:r w:rsidR="00F5403A">
        <w:t xml:space="preserve"> at øge optaget</w:t>
      </w:r>
      <w:r>
        <w:t>, men at udflytningsreformens krav om niveau i 2030 skal nås. Endelig kan for store udsving mellem årgange være uhensigtsmæssigt.</w:t>
      </w:r>
    </w:p>
    <w:p w14:paraId="517751D4" w14:textId="77777777" w:rsidR="002005F5" w:rsidRDefault="002005F5" w:rsidP="001B3455"/>
    <w:p w14:paraId="04CE3689" w14:textId="0804FF43" w:rsidR="002005F5" w:rsidRDefault="002005F5" w:rsidP="001B3455">
      <w:r>
        <w:t xml:space="preserve">Niels Nørkjær Johansen opfordrede Arts til fortsat at prioritere ph.d.-området højt, da et væsentligt antal frie ph.d.-stipendier styrker fødekæden og bringer friske kræfter og nye ideer ind i fagmiljøerne. Anette Skovsted supplerede, at uden frie stipendier til ph.d.-området bestemmer eksterne fonde al ny forskning på fakultetet. </w:t>
      </w:r>
    </w:p>
    <w:p w14:paraId="2CAF5E84" w14:textId="77777777" w:rsidR="002005F5" w:rsidRDefault="002005F5" w:rsidP="001B3455"/>
    <w:p w14:paraId="1D053EC7" w14:textId="250131A9" w:rsidR="00695681" w:rsidRDefault="002005F5" w:rsidP="001B3455">
      <w:r>
        <w:t>Peter Dalsgaard pegede på DFIR-rapportens konklusioner om</w:t>
      </w:r>
      <w:r w:rsidR="00385038">
        <w:t xml:space="preserve"> </w:t>
      </w:r>
      <w:r w:rsidR="00695681">
        <w:t>behov</w:t>
      </w:r>
      <w:r w:rsidR="00385038">
        <w:t>et</w:t>
      </w:r>
      <w:r w:rsidR="00695681">
        <w:t xml:space="preserve"> for, at universiteter får bedre rammer for grundfinansiering af forskningen</w:t>
      </w:r>
      <w:r w:rsidR="00F5403A">
        <w:t>,</w:t>
      </w:r>
      <w:r w:rsidR="00385038">
        <w:t xml:space="preserve"> og spurgte til muligheden for</w:t>
      </w:r>
      <w:r w:rsidR="00F5403A">
        <w:t>,</w:t>
      </w:r>
      <w:r w:rsidR="00385038">
        <w:t xml:space="preserve"> at forskere får bedre mulighed for at finansiere forskning ud over det, de selv kan skaffe. Hertil svarede Maja Horst, at hun var rede til at drøfte, om man skulle prioritere anderledes og reducere genbesættelsesgraden for at give flere midler til den enkelte forsker. Hun var dog ikke umiddelbart fortaler for modellen, da det kan reducere bredden i undervisningen og vil stille krav om, at den enkelte VIP underviser mere. Hun mindede råd og organer om behovet for et mere robust uddannelseslandskab med færre aktiviteter, således at forskningstiden ikke kannibaliseres. </w:t>
      </w:r>
    </w:p>
    <w:p w14:paraId="7ECF9004" w14:textId="77777777" w:rsidR="00385038" w:rsidRDefault="00385038" w:rsidP="001B3455"/>
    <w:p w14:paraId="4A8C4069" w14:textId="4BDCBB73" w:rsidR="00385038" w:rsidRDefault="00385038" w:rsidP="001B3455">
      <w:r>
        <w:t xml:space="preserve">Elisabeth Sørensen </w:t>
      </w:r>
      <w:r w:rsidR="00311284">
        <w:t>pointerede, at studerende foretrækker holdundervisning på ikke-blandede undervisningshold med kendt underviser. Hertil replicerede Maja Horst, at man skal huske, at hver gang man har et hold på under 10 studerende, skal et andet hold have mere end 50 studerende for at få økonomien til at gå op, men at hun var enig i, at holdundervisning må være det bærende princip.</w:t>
      </w:r>
    </w:p>
    <w:p w14:paraId="1019A2FC" w14:textId="77777777" w:rsidR="00311284" w:rsidRDefault="00311284" w:rsidP="001B3455"/>
    <w:p w14:paraId="688AC791" w14:textId="607EF062" w:rsidR="00311284" w:rsidRDefault="00311284" w:rsidP="001B3455">
      <w:r>
        <w:t>Niels Nørkjær Johannsen advokerede for fairness i fordeling af ressourcer bl.a. fra bidrag til inddækning. Maja Horst svarede, at det var hendes holdning, at projekttillæg</w:t>
      </w:r>
      <w:r w:rsidR="00B43277">
        <w:t>get</w:t>
      </w:r>
      <w:r>
        <w:t xml:space="preserve"> </w:t>
      </w:r>
      <w:r w:rsidR="00B43277" w:rsidRPr="00B43277">
        <w:t>hovedsageligt er midler til at understøtte fakultetets bredere økonomi, snarere end den enkelte forsker, som har fået bevillingen</w:t>
      </w:r>
      <w:r>
        <w:t xml:space="preserve">. </w:t>
      </w:r>
    </w:p>
    <w:p w14:paraId="757E3323" w14:textId="77777777" w:rsidR="00311284" w:rsidRDefault="00311284" w:rsidP="001B3455"/>
    <w:p w14:paraId="787108DA" w14:textId="7AABDD4E" w:rsidR="00311284" w:rsidRDefault="0057350D" w:rsidP="001B3455">
      <w:r>
        <w:t xml:space="preserve">Lars Bo Gundersen var bekymret for, at lukning af små fag vil gå ud over fagviften. </w:t>
      </w:r>
    </w:p>
    <w:p w14:paraId="32953D6B" w14:textId="77777777" w:rsidR="0057350D" w:rsidRDefault="0057350D" w:rsidP="001B3455"/>
    <w:p w14:paraId="0886EE30" w14:textId="1738905F" w:rsidR="00A10672" w:rsidRDefault="0057350D" w:rsidP="001B3455">
      <w:r>
        <w:t xml:space="preserve">Marie Lund spurgte, om </w:t>
      </w:r>
      <w:r w:rsidR="00A10672">
        <w:t>tilbageholdenhed i ansættelse i ACA</w:t>
      </w:r>
      <w:r>
        <w:t xml:space="preserve"> ville b</w:t>
      </w:r>
      <w:r w:rsidR="00A10672">
        <w:t>etyde</w:t>
      </w:r>
      <w:r>
        <w:t xml:space="preserve"> </w:t>
      </w:r>
      <w:r w:rsidR="00A10672">
        <w:t>opgaveglidning til institutterne</w:t>
      </w:r>
      <w:r>
        <w:t>. Ole Jensen svarede, at ACA har en øko</w:t>
      </w:r>
      <w:r w:rsidR="00A10672">
        <w:t xml:space="preserve">nomisk ramme, som </w:t>
      </w:r>
      <w:r>
        <w:t>cen</w:t>
      </w:r>
      <w:r>
        <w:lastRenderedPageBreak/>
        <w:t>tret</w:t>
      </w:r>
      <w:r w:rsidR="00A10672">
        <w:t xml:space="preserve"> skal overholde. Den</w:t>
      </w:r>
      <w:r>
        <w:t>ne</w:t>
      </w:r>
      <w:r w:rsidR="00A10672">
        <w:t xml:space="preserve"> reduceres med 1 % årligt</w:t>
      </w:r>
      <w:r>
        <w:t xml:space="preserve">, hvorfor der </w:t>
      </w:r>
      <w:r w:rsidR="00F5403A">
        <w:t>sker</w:t>
      </w:r>
      <w:r>
        <w:t xml:space="preserve"> </w:t>
      </w:r>
      <w:r w:rsidR="00A10672">
        <w:t>løbende</w:t>
      </w:r>
      <w:r>
        <w:t xml:space="preserve"> tilpasninger</w:t>
      </w:r>
      <w:r w:rsidR="0031547E">
        <w:t xml:space="preserve">. Centret søger at løse </w:t>
      </w:r>
      <w:r w:rsidR="00A10672">
        <w:t>nedsparingsscen</w:t>
      </w:r>
      <w:r w:rsidR="00F5403A">
        <w:t>a</w:t>
      </w:r>
      <w:r w:rsidR="00A10672">
        <w:t>rie</w:t>
      </w:r>
      <w:r w:rsidR="0031547E">
        <w:t xml:space="preserve">t </w:t>
      </w:r>
      <w:r w:rsidR="00A10672">
        <w:t>uden at det giver negative konsekvenser for fakultetet</w:t>
      </w:r>
      <w:r w:rsidR="0031547E">
        <w:t xml:space="preserve"> fx ved at arbejde </w:t>
      </w:r>
      <w:r w:rsidR="00A10672">
        <w:t>smartere</w:t>
      </w:r>
      <w:r w:rsidR="0031547E">
        <w:t xml:space="preserve"> og u</w:t>
      </w:r>
      <w:r w:rsidR="00A10672">
        <w:t xml:space="preserve">dnytte teknologien </w:t>
      </w:r>
      <w:r w:rsidR="0031547E">
        <w:t>bedre.</w:t>
      </w:r>
    </w:p>
    <w:p w14:paraId="3B6C55D2" w14:textId="77777777" w:rsidR="000C7859" w:rsidRDefault="000C7859" w:rsidP="001B3455"/>
    <w:p w14:paraId="0AFAA11E" w14:textId="1B3B34C1" w:rsidR="0031547E" w:rsidRDefault="0031547E" w:rsidP="001B3455">
      <w:r>
        <w:t xml:space="preserve">Anette Skovsted spurgte, om småfag er indtægtsgivende og dermed skal fastholdes, eller om de økonomisk ikke kan betale sig. Desuden opfordrede hun til, at Arts sælger sprogkurser til de andre fakulteter. Unni From svarede, at der har været stor interesse for sprogkurserne, så længe de var gratis, men at det udestår at se, om der er villighed til at betale for det. Om småfag svarede hun, at der er tale om engangsbeløb, at småfagsbevillingen snart skal genforhandles, og at </w:t>
      </w:r>
      <w:r w:rsidR="000A2F2B">
        <w:t xml:space="preserve">der ikke udelukkende er tale om, at uddannelser med småfagsbevilling er underskudsgivende – Arts har mange uddannelser med underskud. </w:t>
      </w:r>
    </w:p>
    <w:p w14:paraId="0E061821" w14:textId="77777777" w:rsidR="000A2F2B" w:rsidRDefault="000A2F2B" w:rsidP="001B3455"/>
    <w:p w14:paraId="33598222" w14:textId="17130379" w:rsidR="000A2F2B" w:rsidRDefault="000A2F2B" w:rsidP="001B3455">
      <w:r>
        <w:t xml:space="preserve">Maja Horst svarede, at hvis det humanistiske fagområde skal opretholde den nuværende fagvifte, vil det kræve mange flere midler, men at hun forventer en reduktion i uddannelsesviften. Hun supplerede, at en uddannelse også kan være for lille ift. forskningsdækning og manglende studiemiljø. </w:t>
      </w:r>
    </w:p>
    <w:p w14:paraId="6BF0DD0E" w14:textId="77777777" w:rsidR="000A2F2B" w:rsidRDefault="000A2F2B" w:rsidP="001B3455"/>
    <w:p w14:paraId="6D7285A8" w14:textId="77777777" w:rsidR="000657BC" w:rsidRPr="000657BC" w:rsidRDefault="000657BC" w:rsidP="000657BC">
      <w:pPr>
        <w:pStyle w:val="Overskrift1"/>
      </w:pPr>
      <w:r>
        <w:t>Eventuelt</w:t>
      </w:r>
    </w:p>
    <w:p w14:paraId="5D7E76E4" w14:textId="77777777" w:rsidR="003250AB" w:rsidRDefault="003250AB" w:rsidP="003250AB"/>
    <w:p w14:paraId="57A3E237" w14:textId="7EB31086" w:rsidR="003250AB" w:rsidRPr="003250AB" w:rsidRDefault="000A2F2B" w:rsidP="003250AB">
      <w:r>
        <w:t>Intet at bemærke.</w:t>
      </w:r>
    </w:p>
    <w:sectPr w:rsidR="003250AB" w:rsidRPr="003250AB"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C1252" w14:textId="77777777" w:rsidR="00C51E67" w:rsidRDefault="00C51E67">
      <w:r>
        <w:separator/>
      </w:r>
    </w:p>
  </w:endnote>
  <w:endnote w:type="continuationSeparator" w:id="0">
    <w:p w14:paraId="3826656E" w14:textId="77777777" w:rsidR="00C51E67" w:rsidRDefault="00C51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7259088-C742-4891-BF0D-87EB00DAB037}"/>
    <w:embedBold r:id="rId2" w:fontKey="{0F13AFEB-5624-4C28-B431-BB6B5A3B9EC1}"/>
    <w:embedItalic r:id="rId3" w:fontKey="{85796FC2-2D5C-4033-A159-263DA4975D75}"/>
    <w:embedBoldItalic r:id="rId4" w:fontKey="{C9EDB63B-4607-43EA-B7FF-3B78C34F50E2}"/>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36C90B19-654E-46BF-B5C1-57018D2C7FC3}"/>
    <w:embedBold r:id="rId6" w:fontKey="{B9ADC01D-87FE-4EDC-8502-F8127BD6C251}"/>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54892390-7370-4900-BE55-9AC9EF9AB328}"/>
  </w:font>
  <w:font w:name="Verdana">
    <w:panose1 w:val="020B0604030504040204"/>
    <w:charset w:val="00"/>
    <w:family w:val="swiss"/>
    <w:pitch w:val="variable"/>
    <w:sig w:usb0="A00006FF" w:usb1="4000205B" w:usb2="00000010" w:usb3="00000000" w:csb0="0000019F" w:csb1="00000000"/>
    <w:embedRegular r:id="rId8" w:fontKey="{12D915D5-C8CC-4CD3-8B37-6EB74B285EA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1423262A-278F-4322-B870-1E64EC10A830}"/>
  </w:font>
  <w:font w:name="Calibri">
    <w:panose1 w:val="020F0502020204030204"/>
    <w:charset w:val="00"/>
    <w:family w:val="swiss"/>
    <w:pitch w:val="variable"/>
    <w:sig w:usb0="E4002EFF" w:usb1="C000247B" w:usb2="00000009" w:usb3="00000000" w:csb0="000001FF" w:csb1="00000000"/>
    <w:embedRegular r:id="rId10" w:fontKey="{F6A9B3A5-62A3-47DE-B38B-E695D81EBC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3073"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794A81E7" w14:textId="77777777" w:rsidTr="008F47F2">
      <w:tc>
        <w:tcPr>
          <w:tcW w:w="2409" w:type="dxa"/>
        </w:tcPr>
        <w:p w14:paraId="2B10B20D" w14:textId="77777777" w:rsidR="00B704CF" w:rsidRPr="009224E3" w:rsidRDefault="00B704CF" w:rsidP="00B704CF">
          <w:bookmarkStart w:id="45" w:name="IMG_Secondary"/>
          <w:r>
            <w:rPr>
              <w:noProof/>
            </w:rPr>
            <w:drawing>
              <wp:inline distT="0" distB="0" distL="0" distR="0" wp14:anchorId="5A89AFA5" wp14:editId="6F2437AD">
                <wp:extent cx="648000" cy="648000"/>
                <wp:effectExtent l="0" t="0" r="0" b="0"/>
                <wp:docPr id="2009040743" name="IMG_SecondaryIMG_Secondary"/>
                <wp:cNvGraphicFramePr/>
                <a:graphic xmlns:a="http://schemas.openxmlformats.org/drawingml/2006/main">
                  <a:graphicData uri="http://schemas.openxmlformats.org/drawingml/2006/picture">
                    <pic:pic xmlns:pic="http://schemas.openxmlformats.org/drawingml/2006/picture">
                      <pic:nvPicPr>
                        <pic:cNvPr id="2009040743" name="IMG_SecondaryIMG_Secondary"/>
                        <pic:cNvPicPr/>
                      </pic:nvPicPr>
                      <pic:blipFill>
                        <a:blip r:embed="rId1"/>
                        <a:srcRect/>
                        <a:stretch/>
                      </pic:blipFill>
                      <pic:spPr>
                        <a:xfrm>
                          <a:off x="0" y="0"/>
                          <a:ext cx="648000" cy="648000"/>
                        </a:xfrm>
                        <a:prstGeom prst="rect">
                          <a:avLst/>
                        </a:prstGeom>
                      </pic:spPr>
                    </pic:pic>
                  </a:graphicData>
                </a:graphic>
              </wp:inline>
            </w:drawing>
          </w:r>
          <w:bookmarkEnd w:id="45"/>
        </w:p>
      </w:tc>
      <w:tc>
        <w:tcPr>
          <w:tcW w:w="2341" w:type="dxa"/>
          <w:vAlign w:val="bottom"/>
        </w:tcPr>
        <w:p w14:paraId="3A8B6361" w14:textId="77777777" w:rsidR="00B704CF" w:rsidRPr="009224E3" w:rsidRDefault="00B704CF" w:rsidP="008F47F2">
          <w:pPr>
            <w:pStyle w:val="Template-Companyname"/>
          </w:pPr>
          <w:bookmarkStart w:id="46" w:name="OFF_UnitName"/>
          <w:bookmarkStart w:id="47" w:name="OFF_UnitName_HIF"/>
          <w:r>
            <w:t>Dekansekretariatet</w:t>
          </w:r>
          <w:bookmarkEnd w:id="46"/>
        </w:p>
        <w:p w14:paraId="10706518" w14:textId="77777777" w:rsidR="00B704CF" w:rsidRPr="009224E3" w:rsidRDefault="00B704CF" w:rsidP="008F47F2">
          <w:pPr>
            <w:pStyle w:val="Template-Address"/>
          </w:pPr>
          <w:bookmarkStart w:id="48" w:name="LAN_AU"/>
          <w:bookmarkEnd w:id="47"/>
          <w:r>
            <w:t>Aarhus Universitet</w:t>
          </w:r>
          <w:bookmarkEnd w:id="48"/>
        </w:p>
        <w:p w14:paraId="42E30FED" w14:textId="77777777" w:rsidR="00B704CF" w:rsidRPr="009224E3" w:rsidRDefault="00B704CF" w:rsidP="008F47F2">
          <w:pPr>
            <w:pStyle w:val="Template-Address"/>
          </w:pPr>
          <w:bookmarkStart w:id="49" w:name="OFF_AddressComputed"/>
          <w:r>
            <w:t>Nordre Ringgade 1</w:t>
          </w:r>
          <w:r>
            <w:br/>
            <w:t>8000 Aarhus C</w:t>
          </w:r>
          <w:bookmarkEnd w:id="49"/>
        </w:p>
      </w:tc>
      <w:tc>
        <w:tcPr>
          <w:tcW w:w="2591" w:type="dxa"/>
          <w:vAlign w:val="bottom"/>
        </w:tcPr>
        <w:p w14:paraId="1BE6D882" w14:textId="77777777" w:rsidR="00B704CF" w:rsidRPr="009224E3" w:rsidRDefault="00B704CF" w:rsidP="008F47F2">
          <w:pPr>
            <w:pStyle w:val="Template-Address"/>
            <w:jc w:val="right"/>
          </w:pPr>
          <w:bookmarkStart w:id="50" w:name="LAN_Tel"/>
          <w:bookmarkStart w:id="51" w:name="OFF_Phone_HIF"/>
          <w:r>
            <w:t>Tlf.:</w:t>
          </w:r>
          <w:bookmarkEnd w:id="50"/>
          <w:r w:rsidRPr="009224E3">
            <w:t xml:space="preserve"> </w:t>
          </w:r>
          <w:bookmarkStart w:id="52" w:name="OFF_Phone"/>
          <w:r>
            <w:t>+45 8716 1908</w:t>
          </w:r>
          <w:bookmarkEnd w:id="52"/>
        </w:p>
        <w:p w14:paraId="020CABCD" w14:textId="77777777" w:rsidR="00B704CF" w:rsidRPr="009224E3" w:rsidRDefault="00B704CF" w:rsidP="008F47F2">
          <w:pPr>
            <w:pStyle w:val="Template-Address"/>
            <w:jc w:val="right"/>
            <w:rPr>
              <w:vanish/>
            </w:rPr>
          </w:pPr>
          <w:bookmarkStart w:id="53" w:name="LAN_Fax"/>
          <w:bookmarkStart w:id="54" w:name="OFF_Fax_HIF"/>
          <w:bookmarkEnd w:id="51"/>
          <w:r>
            <w:rPr>
              <w:vanish/>
            </w:rPr>
            <w:t>Fax:</w:t>
          </w:r>
          <w:bookmarkEnd w:id="53"/>
          <w:r w:rsidRPr="009224E3">
            <w:rPr>
              <w:vanish/>
            </w:rPr>
            <w:t xml:space="preserve"> </w:t>
          </w:r>
          <w:bookmarkStart w:id="55" w:name="OFF_Fax"/>
          <w:bookmarkEnd w:id="55"/>
        </w:p>
        <w:p w14:paraId="3B279045" w14:textId="77777777" w:rsidR="00B704CF" w:rsidRPr="009224E3" w:rsidRDefault="00B704CF" w:rsidP="008F47F2">
          <w:pPr>
            <w:pStyle w:val="Template-Address"/>
            <w:jc w:val="right"/>
          </w:pPr>
          <w:bookmarkStart w:id="56" w:name="OFF_Email_HIF"/>
          <w:bookmarkEnd w:id="54"/>
          <w:r w:rsidRPr="009224E3">
            <w:t xml:space="preserve">E-mail: </w:t>
          </w:r>
          <w:bookmarkStart w:id="57" w:name="OFF_Email"/>
          <w:r>
            <w:t>arts@au.dk</w:t>
          </w:r>
          <w:bookmarkEnd w:id="57"/>
        </w:p>
        <w:p w14:paraId="77D674C4" w14:textId="77777777" w:rsidR="00B704CF" w:rsidRPr="009224E3" w:rsidRDefault="00B704CF" w:rsidP="008F47F2">
          <w:pPr>
            <w:pStyle w:val="Template-Address"/>
            <w:jc w:val="right"/>
          </w:pPr>
          <w:bookmarkStart w:id="58" w:name="OFF_wwwComputed_HIF"/>
          <w:bookmarkEnd w:id="56"/>
          <w:r>
            <w:t xml:space="preserve">Web: </w:t>
          </w:r>
          <w:bookmarkStart w:id="59" w:name="OFF_wwwComputed"/>
          <w:r>
            <w:t>arts.au.dk/om-arts/dekansekretariat</w:t>
          </w:r>
          <w:bookmarkEnd w:id="58"/>
          <w:bookmarkEnd w:id="59"/>
        </w:p>
      </w:tc>
    </w:tr>
  </w:tbl>
  <w:p w14:paraId="3A66811D"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848CC" w14:textId="77777777" w:rsidR="00C51E67" w:rsidRDefault="00C51E67">
      <w:r>
        <w:separator/>
      </w:r>
    </w:p>
  </w:footnote>
  <w:footnote w:type="continuationSeparator" w:id="0">
    <w:p w14:paraId="286E1D18" w14:textId="77777777" w:rsidR="00C51E67" w:rsidRDefault="00C51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BA37"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6F0A5551" wp14:editId="7A77E9BA">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CB34" w14:textId="77777777" w:rsidR="00CD66FF" w:rsidRPr="006803D7" w:rsidRDefault="00CD66FF" w:rsidP="00CD66FF">
                          <w:pPr>
                            <w:pStyle w:val="Template-Parentlogoname"/>
                            <w:rPr>
                              <w:color w:val="003D73" w:themeColor="text2"/>
                            </w:rPr>
                          </w:pPr>
                          <w:bookmarkStart w:id="4" w:name="OFF_Logo1AComputed_2"/>
                          <w:bookmarkStart w:id="5" w:name="OFF_Logo1AComputed_2_HIF"/>
                          <w:r>
                            <w:rPr>
                              <w:color w:val="003D73" w:themeColor="text2"/>
                            </w:rPr>
                            <w:t>Arts</w:t>
                          </w:r>
                          <w:r>
                            <w:rPr>
                              <w:color w:val="003D73" w:themeColor="text2"/>
                            </w:rPr>
                            <w:br/>
                            <w:t>Aarhus Universitet</w:t>
                          </w:r>
                          <w:bookmarkEnd w:id="4"/>
                        </w:p>
                        <w:p w14:paraId="44185E56" w14:textId="77777777" w:rsidR="00CD66FF" w:rsidRPr="006803D7" w:rsidRDefault="00CD66FF" w:rsidP="00CD66FF">
                          <w:pPr>
                            <w:pStyle w:val="Template-Unitnamelogoname"/>
                            <w:rPr>
                              <w:color w:val="003D73" w:themeColor="text2"/>
                            </w:rPr>
                          </w:pPr>
                          <w:bookmarkStart w:id="6" w:name="OFF_Logo2AComputed_2"/>
                          <w:bookmarkStart w:id="7" w:name="OFF_Logo2AComputed_2_HIF"/>
                          <w:bookmarkEnd w:id="5"/>
                          <w:r>
                            <w:rPr>
                              <w:color w:val="003D73" w:themeColor="text2"/>
                            </w:rPr>
                            <w:br/>
                          </w:r>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A555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5B78CB34" w14:textId="77777777" w:rsidR="00CD66FF" w:rsidRPr="006803D7" w:rsidRDefault="00CD66FF" w:rsidP="00CD66FF">
                    <w:pPr>
                      <w:pStyle w:val="Template-Parentlogoname"/>
                      <w:rPr>
                        <w:color w:val="003D73" w:themeColor="text2"/>
                      </w:rPr>
                    </w:pPr>
                    <w:bookmarkStart w:id="8" w:name="OFF_Logo1AComputed_2"/>
                    <w:bookmarkStart w:id="9" w:name="OFF_Logo1AComputed_2_HIF"/>
                    <w:r>
                      <w:rPr>
                        <w:color w:val="003D73" w:themeColor="text2"/>
                      </w:rPr>
                      <w:t>Arts</w:t>
                    </w:r>
                    <w:r>
                      <w:rPr>
                        <w:color w:val="003D73" w:themeColor="text2"/>
                      </w:rPr>
                      <w:br/>
                      <w:t>Aarhus Universitet</w:t>
                    </w:r>
                    <w:bookmarkEnd w:id="8"/>
                  </w:p>
                  <w:p w14:paraId="44185E56" w14:textId="77777777" w:rsidR="00CD66FF" w:rsidRPr="006803D7" w:rsidRDefault="00CD66FF" w:rsidP="00CD66FF">
                    <w:pPr>
                      <w:pStyle w:val="Template-Unitnamelogoname"/>
                      <w:rPr>
                        <w:color w:val="003D73" w:themeColor="text2"/>
                      </w:rPr>
                    </w:pPr>
                    <w:bookmarkStart w:id="10" w:name="OFF_Logo2AComputed_2"/>
                    <w:bookmarkStart w:id="11" w:name="OFF_Logo2AComputed_2_HIF"/>
                    <w:bookmarkEnd w:id="9"/>
                    <w:r>
                      <w:rPr>
                        <w:color w:val="003D73" w:themeColor="text2"/>
                      </w:rPr>
                      <w:br/>
                    </w:r>
                    <w:bookmarkEnd w:id="10"/>
                    <w:bookmarkEnd w:id="11"/>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654E7496" wp14:editId="0DDB8D9D">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B18E289"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3F699E95"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3AD481D3" wp14:editId="05854190">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2192" w14:textId="77777777" w:rsidR="00CD66FF" w:rsidRPr="006803D7" w:rsidRDefault="00CD66FF" w:rsidP="00CD66FF">
                          <w:pPr>
                            <w:pStyle w:val="Template-Parentlogoname"/>
                            <w:rPr>
                              <w:vanish/>
                              <w:color w:val="003D73" w:themeColor="text2"/>
                            </w:rPr>
                          </w:pPr>
                          <w:bookmarkStart w:id="8" w:name="OFF_Logo3AComputed_2"/>
                          <w:bookmarkStart w:id="9" w:name="OFF_Logo3AComputed_2_HIF"/>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481D3"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5A532192" w14:textId="77777777" w:rsidR="00CD66FF" w:rsidRPr="006803D7" w:rsidRDefault="00CD66FF" w:rsidP="00CD66FF">
                    <w:pPr>
                      <w:pStyle w:val="Template-Parentlogoname"/>
                      <w:rPr>
                        <w:vanish/>
                        <w:color w:val="003D73" w:themeColor="text2"/>
                      </w:rPr>
                    </w:pPr>
                    <w:bookmarkStart w:id="14" w:name="OFF_Logo3AComputed_2"/>
                    <w:bookmarkStart w:id="15" w:name="OFF_Logo3AComputed_2_HIF"/>
                    <w:bookmarkEnd w:id="14"/>
                    <w:bookmarkEnd w:id="15"/>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6430F6D8" wp14:editId="457AABE3">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0E210121" wp14:editId="2335046A">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444AC" w14:textId="77777777" w:rsidR="00D67AB8" w:rsidRDefault="005E4462" w:rsidP="00C22DE2">
                          <w:pPr>
                            <w:pStyle w:val="Emne"/>
                          </w:pPr>
                          <w:r>
                            <w:t>Referat</w:t>
                          </w:r>
                        </w:p>
                        <w:p w14:paraId="26CB35C1" w14:textId="77777777" w:rsidR="00C22DE2" w:rsidRDefault="00C22DE2" w:rsidP="00C22DE2">
                          <w:pPr>
                            <w:pStyle w:val="Template"/>
                          </w:pPr>
                        </w:p>
                        <w:p w14:paraId="5CD9FA96" w14:textId="77777777" w:rsidR="00C22DE2" w:rsidRDefault="00C22DE2" w:rsidP="00D67AB8">
                          <w:pPr>
                            <w:pStyle w:val="Template-Afdeling"/>
                          </w:pPr>
                          <w:bookmarkStart w:id="10" w:name="USR_Name_2"/>
                          <w:r>
                            <w:t>Ulla Gjørling</w:t>
                          </w:r>
                          <w:bookmarkStart w:id="11" w:name="USR_Name_2_HIF"/>
                          <w:bookmarkEnd w:id="10"/>
                        </w:p>
                        <w:bookmarkEnd w:id="11"/>
                        <w:p w14:paraId="316F45A7" w14:textId="77777777" w:rsidR="00D67AB8" w:rsidRDefault="00D67AB8" w:rsidP="00D67AB8">
                          <w:pPr>
                            <w:pStyle w:val="Template"/>
                          </w:pPr>
                        </w:p>
                        <w:p w14:paraId="14CFE67F" w14:textId="3E21149F" w:rsidR="00D67AB8" w:rsidRPr="00307E90" w:rsidRDefault="00D67AB8" w:rsidP="00D67AB8">
                          <w:pPr>
                            <w:pStyle w:val="Template"/>
                          </w:pPr>
                          <w:bookmarkStart w:id="12" w:name="LAN_Date_1"/>
                          <w:r>
                            <w:t>Dato</w:t>
                          </w:r>
                          <w:bookmarkEnd w:id="12"/>
                          <w:r>
                            <w:t>:</w:t>
                          </w:r>
                          <w:r w:rsidR="00587BE6" w:rsidRPr="00307E90">
                            <w:t xml:space="preserve"> </w:t>
                          </w:r>
                          <w:r w:rsidR="00ED091F">
                            <w:t>november</w:t>
                          </w:r>
                          <w:r w:rsidR="00C221D0">
                            <w:t xml:space="preserve"> 2023</w:t>
                          </w:r>
                        </w:p>
                        <w:p w14:paraId="06CA4CEA" w14:textId="77777777" w:rsidR="00D67AB8" w:rsidRDefault="00D67AB8" w:rsidP="00D67AB8">
                          <w:pPr>
                            <w:pStyle w:val="Template"/>
                          </w:pPr>
                          <w:bookmarkStart w:id="13" w:name="LAN_Ref_1"/>
                          <w:bookmarkStart w:id="14" w:name="FLD_Reference_1_HIF"/>
                          <w:r>
                            <w:t>Ref</w:t>
                          </w:r>
                          <w:bookmarkEnd w:id="13"/>
                          <w:r>
                            <w:t xml:space="preserve">: </w:t>
                          </w:r>
                          <w:bookmarkStart w:id="15" w:name="FLD_Reference_1"/>
                          <w:r>
                            <w:t>ug</w:t>
                          </w:r>
                          <w:bookmarkEnd w:id="15"/>
                        </w:p>
                        <w:bookmarkEnd w:id="14"/>
                        <w:p w14:paraId="19F55805" w14:textId="77777777" w:rsidR="00D67AB8" w:rsidRDefault="00D67AB8" w:rsidP="00D67AB8">
                          <w:pPr>
                            <w:pStyle w:val="Template-kolofonstreg"/>
                          </w:pPr>
                          <w:r>
                            <w:rPr>
                              <w:noProof/>
                            </w:rPr>
                            <w:drawing>
                              <wp:inline distT="0" distB="0" distL="0" distR="0" wp14:anchorId="5788A9E5" wp14:editId="30EA97D3">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43E7554" w14:textId="77777777" w:rsidR="00D67AB8" w:rsidRPr="00641B24" w:rsidRDefault="00D67AB8" w:rsidP="00D67AB8">
                          <w:pPr>
                            <w:pStyle w:val="Template-Date"/>
                            <w:rPr>
                              <w:rFonts w:ascii="Verdana" w:hAnsi="Verdana"/>
                              <w:noProof w:val="0"/>
                            </w:rPr>
                          </w:pPr>
                          <w:bookmarkStart w:id="16" w:name="LAN_Page_1"/>
                          <w:r>
                            <w:t>Side</w:t>
                          </w:r>
                          <w:bookmarkEnd w:id="16"/>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10121"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080444AC" w14:textId="77777777" w:rsidR="00D67AB8" w:rsidRDefault="005E4462" w:rsidP="00C22DE2">
                    <w:pPr>
                      <w:pStyle w:val="Emne"/>
                    </w:pPr>
                    <w:r>
                      <w:t>Referat</w:t>
                    </w:r>
                  </w:p>
                  <w:p w14:paraId="26CB35C1" w14:textId="77777777" w:rsidR="00C22DE2" w:rsidRDefault="00C22DE2" w:rsidP="00C22DE2">
                    <w:pPr>
                      <w:pStyle w:val="Template"/>
                    </w:pPr>
                  </w:p>
                  <w:p w14:paraId="5CD9FA96" w14:textId="77777777" w:rsidR="00C22DE2" w:rsidRDefault="00C22DE2" w:rsidP="00D67AB8">
                    <w:pPr>
                      <w:pStyle w:val="Template-Afdeling"/>
                    </w:pPr>
                    <w:bookmarkStart w:id="23" w:name="USR_Name_2"/>
                    <w:r>
                      <w:t>Ulla Gjørling</w:t>
                    </w:r>
                    <w:bookmarkStart w:id="24" w:name="USR_Name_2_HIF"/>
                    <w:bookmarkEnd w:id="23"/>
                  </w:p>
                  <w:bookmarkEnd w:id="24"/>
                  <w:p w14:paraId="316F45A7" w14:textId="77777777" w:rsidR="00D67AB8" w:rsidRDefault="00D67AB8" w:rsidP="00D67AB8">
                    <w:pPr>
                      <w:pStyle w:val="Template"/>
                    </w:pPr>
                  </w:p>
                  <w:p w14:paraId="14CFE67F" w14:textId="3E21149F" w:rsidR="00D67AB8" w:rsidRPr="00307E90" w:rsidRDefault="00D67AB8" w:rsidP="00D67AB8">
                    <w:pPr>
                      <w:pStyle w:val="Template"/>
                    </w:pPr>
                    <w:bookmarkStart w:id="25" w:name="LAN_Date_1"/>
                    <w:r>
                      <w:t>Dato</w:t>
                    </w:r>
                    <w:bookmarkEnd w:id="25"/>
                    <w:r>
                      <w:t>:</w:t>
                    </w:r>
                    <w:r w:rsidR="00587BE6" w:rsidRPr="00307E90">
                      <w:t xml:space="preserve"> </w:t>
                    </w:r>
                    <w:r w:rsidR="00ED091F">
                      <w:t>november</w:t>
                    </w:r>
                    <w:r w:rsidR="00C221D0">
                      <w:t xml:space="preserve"> 2023</w:t>
                    </w:r>
                  </w:p>
                  <w:p w14:paraId="06CA4CEA" w14:textId="77777777" w:rsidR="00D67AB8" w:rsidRDefault="00D67AB8" w:rsidP="00D67AB8">
                    <w:pPr>
                      <w:pStyle w:val="Template"/>
                    </w:pPr>
                    <w:bookmarkStart w:id="26" w:name="LAN_Ref_1"/>
                    <w:bookmarkStart w:id="27" w:name="FLD_Reference_1_HIF"/>
                    <w:r>
                      <w:t>Ref</w:t>
                    </w:r>
                    <w:bookmarkEnd w:id="26"/>
                    <w:r>
                      <w:t xml:space="preserve">: </w:t>
                    </w:r>
                    <w:bookmarkStart w:id="28" w:name="FLD_Reference_1"/>
                    <w:r>
                      <w:t>ug</w:t>
                    </w:r>
                    <w:bookmarkEnd w:id="28"/>
                  </w:p>
                  <w:bookmarkEnd w:id="27"/>
                  <w:p w14:paraId="19F55805" w14:textId="77777777" w:rsidR="00D67AB8" w:rsidRDefault="00D67AB8" w:rsidP="00D67AB8">
                    <w:pPr>
                      <w:pStyle w:val="Template-kolofonstreg"/>
                    </w:pPr>
                    <w:r>
                      <w:rPr>
                        <w:noProof/>
                      </w:rPr>
                      <w:drawing>
                        <wp:inline distT="0" distB="0" distL="0" distR="0" wp14:anchorId="5788A9E5" wp14:editId="30EA97D3">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43E7554" w14:textId="77777777" w:rsidR="00D67AB8" w:rsidRPr="00641B24" w:rsidRDefault="00D67AB8" w:rsidP="00D67AB8">
                    <w:pPr>
                      <w:pStyle w:val="Template-Date"/>
                      <w:rPr>
                        <w:rFonts w:ascii="Verdana" w:hAnsi="Verdana"/>
                        <w:noProof w:val="0"/>
                      </w:rPr>
                    </w:pPr>
                    <w:bookmarkStart w:id="29" w:name="LAN_Page_1"/>
                    <w:r>
                      <w:t>Side</w:t>
                    </w:r>
                    <w:bookmarkEnd w:id="2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E128"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43F71D8A" wp14:editId="7A351876">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D971B" w14:textId="77777777" w:rsidR="00CD66FF" w:rsidRDefault="00CD66FF" w:rsidP="00CD66FF">
                          <w:pPr>
                            <w:pStyle w:val="Template-Parentlogoname"/>
                            <w:rPr>
                              <w:color w:val="003D73" w:themeColor="text2"/>
                            </w:rPr>
                          </w:pPr>
                          <w:bookmarkStart w:id="17" w:name="OFF_Logo1AComputed"/>
                          <w:bookmarkStart w:id="18" w:name="OFF_Logo1AComputed_HIF"/>
                          <w:r>
                            <w:rPr>
                              <w:color w:val="003D73" w:themeColor="text2"/>
                            </w:rPr>
                            <w:t>Arts</w:t>
                          </w:r>
                          <w:r>
                            <w:rPr>
                              <w:color w:val="003D73" w:themeColor="text2"/>
                            </w:rPr>
                            <w:br/>
                            <w:t>Aarhus Universitet</w:t>
                          </w:r>
                          <w:bookmarkEnd w:id="17"/>
                        </w:p>
                        <w:p w14:paraId="0BFAE73D" w14:textId="77777777" w:rsidR="00CD66FF" w:rsidRPr="006803D7" w:rsidRDefault="00CD66FF" w:rsidP="00CD66FF">
                          <w:pPr>
                            <w:pStyle w:val="Template-Unitnamelogoname"/>
                            <w:rPr>
                              <w:color w:val="003D73" w:themeColor="text2"/>
                            </w:rPr>
                          </w:pPr>
                          <w:bookmarkStart w:id="19" w:name="OFF_Logo2AComputed"/>
                          <w:bookmarkStart w:id="20" w:name="OFF_Logo2AComputed_HIF"/>
                          <w:bookmarkEnd w:id="18"/>
                          <w:r>
                            <w:rPr>
                              <w:color w:val="003D73" w:themeColor="text2"/>
                            </w:rPr>
                            <w:br/>
                          </w:r>
                          <w:bookmarkEnd w:id="19"/>
                          <w:bookmarkEnd w:id="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71D8A"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6CDD971B" w14:textId="77777777" w:rsidR="00CD66FF" w:rsidRDefault="00CD66FF" w:rsidP="00CD66FF">
                    <w:pPr>
                      <w:pStyle w:val="Template-Parentlogoname"/>
                      <w:rPr>
                        <w:color w:val="003D73" w:themeColor="text2"/>
                      </w:rPr>
                    </w:pPr>
                    <w:bookmarkStart w:id="34" w:name="OFF_Logo1AComputed"/>
                    <w:bookmarkStart w:id="35" w:name="OFF_Logo1AComputed_HIF"/>
                    <w:r>
                      <w:rPr>
                        <w:color w:val="003D73" w:themeColor="text2"/>
                      </w:rPr>
                      <w:t>Arts</w:t>
                    </w:r>
                    <w:r>
                      <w:rPr>
                        <w:color w:val="003D73" w:themeColor="text2"/>
                      </w:rPr>
                      <w:br/>
                      <w:t>Aarhus Universitet</w:t>
                    </w:r>
                    <w:bookmarkEnd w:id="34"/>
                  </w:p>
                  <w:p w14:paraId="0BFAE73D" w14:textId="77777777" w:rsidR="00CD66FF" w:rsidRPr="006803D7" w:rsidRDefault="00CD66FF" w:rsidP="00CD66FF">
                    <w:pPr>
                      <w:pStyle w:val="Template-Unitnamelogoname"/>
                      <w:rPr>
                        <w:color w:val="003D73" w:themeColor="text2"/>
                      </w:rPr>
                    </w:pPr>
                    <w:bookmarkStart w:id="36" w:name="OFF_Logo2AComputed"/>
                    <w:bookmarkStart w:id="37" w:name="OFF_Logo2AComputed_HIF"/>
                    <w:bookmarkEnd w:id="35"/>
                    <w:r>
                      <w:rPr>
                        <w:color w:val="003D73" w:themeColor="text2"/>
                      </w:rPr>
                      <w:br/>
                    </w:r>
                    <w:bookmarkEnd w:id="36"/>
                    <w:bookmarkEnd w:id="37"/>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61F86532" wp14:editId="114F1299">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A4CB07B"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01489E4A"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21892C7C" wp14:editId="267C4DAA">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22A5" w14:textId="77777777" w:rsidR="00CD66FF" w:rsidRPr="006803D7" w:rsidRDefault="00CD66FF" w:rsidP="00CD66FF">
                          <w:pPr>
                            <w:pStyle w:val="Template-Parentlogoname"/>
                            <w:rPr>
                              <w:vanish/>
                              <w:color w:val="003D73" w:themeColor="text2"/>
                            </w:rPr>
                          </w:pPr>
                          <w:bookmarkStart w:id="21" w:name="OFF_Logo3AComputed"/>
                          <w:bookmarkStart w:id="22" w:name="OFF_Logo3AComputed_HIF"/>
                          <w:bookmarkEnd w:id="21"/>
                          <w:bookmarkEnd w: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92C7C"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2F7722A5" w14:textId="77777777" w:rsidR="00CD66FF" w:rsidRPr="006803D7" w:rsidRDefault="00CD66FF" w:rsidP="00CD66FF">
                    <w:pPr>
                      <w:pStyle w:val="Template-Parentlogoname"/>
                      <w:rPr>
                        <w:vanish/>
                        <w:color w:val="003D73" w:themeColor="text2"/>
                      </w:rPr>
                    </w:pPr>
                    <w:bookmarkStart w:id="40" w:name="OFF_Logo3AComputed"/>
                    <w:bookmarkStart w:id="41" w:name="OFF_Logo3AComputed_HIF"/>
                    <w:bookmarkEnd w:id="40"/>
                    <w:bookmarkEnd w:id="41"/>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9BC4A94" wp14:editId="1785BEC0">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00F37AF6" wp14:editId="17C0CD1E">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43A9" w14:textId="77777777" w:rsidR="00EE2A84" w:rsidRDefault="00B51410" w:rsidP="008F47F2">
                          <w:pPr>
                            <w:pStyle w:val="Emne"/>
                          </w:pPr>
                          <w:r>
                            <w:t>Referat</w:t>
                          </w:r>
                        </w:p>
                        <w:p w14:paraId="63C87E3D" w14:textId="77777777" w:rsidR="008F47F2" w:rsidRPr="008F47F2" w:rsidRDefault="008F47F2" w:rsidP="008F47F2">
                          <w:pPr>
                            <w:pStyle w:val="Template-Afdeling"/>
                            <w:rPr>
                              <w:b w:val="0"/>
                            </w:rPr>
                          </w:pPr>
                        </w:p>
                        <w:p w14:paraId="1D9FCDD1" w14:textId="77777777" w:rsidR="00AF104F" w:rsidRDefault="00AF104F" w:rsidP="00EE2A84">
                          <w:pPr>
                            <w:pStyle w:val="Template-Afdeling"/>
                          </w:pPr>
                          <w:bookmarkStart w:id="23" w:name="USR_Name"/>
                          <w:r>
                            <w:t>Ulla Gjørling</w:t>
                          </w:r>
                          <w:bookmarkStart w:id="24" w:name="USR_Name_HIF"/>
                          <w:bookmarkEnd w:id="23"/>
                        </w:p>
                        <w:bookmarkEnd w:id="24"/>
                        <w:p w14:paraId="16A794BC" w14:textId="77777777" w:rsidR="00EE2A84" w:rsidRDefault="00EE2A84" w:rsidP="00307E90">
                          <w:pPr>
                            <w:pStyle w:val="Template"/>
                          </w:pPr>
                        </w:p>
                        <w:p w14:paraId="3601A08D" w14:textId="2D74DFB8" w:rsidR="00307E90" w:rsidRPr="00307E90" w:rsidRDefault="00BC6E27" w:rsidP="00307E90">
                          <w:pPr>
                            <w:pStyle w:val="Template"/>
                          </w:pPr>
                          <w:bookmarkStart w:id="25" w:name="LAN_Date"/>
                          <w:r>
                            <w:t>Dato</w:t>
                          </w:r>
                          <w:bookmarkEnd w:id="25"/>
                          <w:r>
                            <w:t xml:space="preserve">: </w:t>
                          </w:r>
                          <w:bookmarkStart w:id="26" w:name="Date_DateCustomA"/>
                          <w:r w:rsidR="003250AB">
                            <w:fldChar w:fldCharType="begin"/>
                          </w:r>
                          <w:r w:rsidR="003250AB">
                            <w:instrText xml:space="preserve"> TIME \@ "d. MMMM yyyy" </w:instrText>
                          </w:r>
                          <w:r w:rsidR="003250AB">
                            <w:fldChar w:fldCharType="separate"/>
                          </w:r>
                          <w:r w:rsidR="0040621B">
                            <w:t>14. november 2023</w:t>
                          </w:r>
                          <w:r w:rsidR="003250AB">
                            <w:fldChar w:fldCharType="end"/>
                          </w:r>
                          <w:bookmarkEnd w:id="26"/>
                        </w:p>
                        <w:p w14:paraId="77791A29" w14:textId="77777777" w:rsidR="00307E90" w:rsidRDefault="00307E90" w:rsidP="00307E90">
                          <w:pPr>
                            <w:pStyle w:val="Template"/>
                          </w:pPr>
                          <w:bookmarkStart w:id="27" w:name="LAN_Sagsnr"/>
                          <w:bookmarkStart w:id="28" w:name="FLD_Sagsnummer_HIF"/>
                          <w:r>
                            <w:t>Sags nr</w:t>
                          </w:r>
                          <w:bookmarkEnd w:id="27"/>
                          <w:r>
                            <w:t xml:space="preserve">.: </w:t>
                          </w:r>
                          <w:bookmarkStart w:id="29" w:name="FLD_Sagsnummer"/>
                          <w:r>
                            <w:t>2022-0458271</w:t>
                          </w:r>
                          <w:bookmarkEnd w:id="29"/>
                        </w:p>
                        <w:p w14:paraId="7BED8808" w14:textId="77777777" w:rsidR="00307E90" w:rsidRDefault="00307E90" w:rsidP="00307E90">
                          <w:pPr>
                            <w:pStyle w:val="Template"/>
                          </w:pPr>
                          <w:bookmarkStart w:id="30" w:name="LAN_Ref"/>
                          <w:bookmarkStart w:id="31" w:name="FLD_Reference_HIF"/>
                          <w:bookmarkEnd w:id="28"/>
                          <w:r>
                            <w:t>Ref</w:t>
                          </w:r>
                          <w:bookmarkEnd w:id="30"/>
                          <w:r>
                            <w:t xml:space="preserve">: </w:t>
                          </w:r>
                          <w:bookmarkStart w:id="32" w:name="FLD_Reference"/>
                          <w:r>
                            <w:t>ug</w:t>
                          </w:r>
                          <w:bookmarkEnd w:id="32"/>
                        </w:p>
                        <w:bookmarkEnd w:id="31"/>
                        <w:p w14:paraId="6288A5E5" w14:textId="77777777" w:rsidR="00051AD8" w:rsidRDefault="00051AD8" w:rsidP="00051AD8">
                          <w:pPr>
                            <w:pStyle w:val="Template-kolofonstreg"/>
                          </w:pPr>
                          <w:r>
                            <w:rPr>
                              <w:noProof/>
                            </w:rPr>
                            <w:drawing>
                              <wp:inline distT="0" distB="0" distL="0" distR="0" wp14:anchorId="32CF4721" wp14:editId="54E88FC8">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F51404C" w14:textId="77777777" w:rsidR="00307E90" w:rsidRPr="00641B24" w:rsidRDefault="00307E90" w:rsidP="002171DE">
                          <w:pPr>
                            <w:pStyle w:val="Template-Date"/>
                            <w:rPr>
                              <w:rFonts w:ascii="Verdana" w:hAnsi="Verdana"/>
                              <w:noProof w:val="0"/>
                            </w:rPr>
                          </w:pPr>
                          <w:bookmarkStart w:id="33" w:name="LAN_Page"/>
                          <w:r>
                            <w:t>Side</w:t>
                          </w:r>
                          <w:bookmarkEnd w:id="33"/>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37AF6"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1F7843A9" w14:textId="77777777" w:rsidR="00EE2A84" w:rsidRDefault="00B51410" w:rsidP="008F47F2">
                    <w:pPr>
                      <w:pStyle w:val="Emne"/>
                    </w:pPr>
                    <w:r>
                      <w:t>Referat</w:t>
                    </w:r>
                  </w:p>
                  <w:p w14:paraId="63C87E3D" w14:textId="77777777" w:rsidR="008F47F2" w:rsidRPr="008F47F2" w:rsidRDefault="008F47F2" w:rsidP="008F47F2">
                    <w:pPr>
                      <w:pStyle w:val="Template-Afdeling"/>
                      <w:rPr>
                        <w:b w:val="0"/>
                      </w:rPr>
                    </w:pPr>
                  </w:p>
                  <w:p w14:paraId="1D9FCDD1" w14:textId="77777777" w:rsidR="00AF104F" w:rsidRDefault="00AF104F" w:rsidP="00EE2A84">
                    <w:pPr>
                      <w:pStyle w:val="Template-Afdeling"/>
                    </w:pPr>
                    <w:bookmarkStart w:id="34" w:name="USR_Name"/>
                    <w:r>
                      <w:t>Ulla Gjørling</w:t>
                    </w:r>
                    <w:bookmarkStart w:id="35" w:name="USR_Name_HIF"/>
                    <w:bookmarkEnd w:id="34"/>
                  </w:p>
                  <w:bookmarkEnd w:id="35"/>
                  <w:p w14:paraId="16A794BC" w14:textId="77777777" w:rsidR="00EE2A84" w:rsidRDefault="00EE2A84" w:rsidP="00307E90">
                    <w:pPr>
                      <w:pStyle w:val="Template"/>
                    </w:pPr>
                  </w:p>
                  <w:p w14:paraId="3601A08D" w14:textId="2D74DFB8" w:rsidR="00307E90" w:rsidRPr="00307E90" w:rsidRDefault="00BC6E27" w:rsidP="00307E90">
                    <w:pPr>
                      <w:pStyle w:val="Template"/>
                    </w:pPr>
                    <w:bookmarkStart w:id="36" w:name="LAN_Date"/>
                    <w:r>
                      <w:t>Dato</w:t>
                    </w:r>
                    <w:bookmarkEnd w:id="36"/>
                    <w:r>
                      <w:t xml:space="preserve">: </w:t>
                    </w:r>
                    <w:bookmarkStart w:id="37" w:name="Date_DateCustomA"/>
                    <w:r w:rsidR="003250AB">
                      <w:fldChar w:fldCharType="begin"/>
                    </w:r>
                    <w:r w:rsidR="003250AB">
                      <w:instrText xml:space="preserve"> TIME \@ "d. MMMM yyyy" </w:instrText>
                    </w:r>
                    <w:r w:rsidR="003250AB">
                      <w:fldChar w:fldCharType="separate"/>
                    </w:r>
                    <w:r w:rsidR="0040621B">
                      <w:t>14. november 2023</w:t>
                    </w:r>
                    <w:r w:rsidR="003250AB">
                      <w:fldChar w:fldCharType="end"/>
                    </w:r>
                    <w:bookmarkEnd w:id="37"/>
                  </w:p>
                  <w:p w14:paraId="77791A29" w14:textId="77777777" w:rsidR="00307E90" w:rsidRDefault="00307E90" w:rsidP="00307E90">
                    <w:pPr>
                      <w:pStyle w:val="Template"/>
                    </w:pPr>
                    <w:bookmarkStart w:id="38" w:name="LAN_Sagsnr"/>
                    <w:bookmarkStart w:id="39" w:name="FLD_Sagsnummer_HIF"/>
                    <w:r>
                      <w:t>Sags nr</w:t>
                    </w:r>
                    <w:bookmarkEnd w:id="38"/>
                    <w:r>
                      <w:t xml:space="preserve">.: </w:t>
                    </w:r>
                    <w:bookmarkStart w:id="40" w:name="FLD_Sagsnummer"/>
                    <w:r>
                      <w:t>2022-0458271</w:t>
                    </w:r>
                    <w:bookmarkEnd w:id="40"/>
                  </w:p>
                  <w:p w14:paraId="7BED8808" w14:textId="77777777" w:rsidR="00307E90" w:rsidRDefault="00307E90" w:rsidP="00307E90">
                    <w:pPr>
                      <w:pStyle w:val="Template"/>
                    </w:pPr>
                    <w:bookmarkStart w:id="41" w:name="LAN_Ref"/>
                    <w:bookmarkStart w:id="42" w:name="FLD_Reference_HIF"/>
                    <w:bookmarkEnd w:id="39"/>
                    <w:r>
                      <w:t>Ref</w:t>
                    </w:r>
                    <w:bookmarkEnd w:id="41"/>
                    <w:r>
                      <w:t xml:space="preserve">: </w:t>
                    </w:r>
                    <w:bookmarkStart w:id="43" w:name="FLD_Reference"/>
                    <w:r>
                      <w:t>ug</w:t>
                    </w:r>
                    <w:bookmarkEnd w:id="43"/>
                  </w:p>
                  <w:bookmarkEnd w:id="42"/>
                  <w:p w14:paraId="6288A5E5" w14:textId="77777777" w:rsidR="00051AD8" w:rsidRDefault="00051AD8" w:rsidP="00051AD8">
                    <w:pPr>
                      <w:pStyle w:val="Template-kolofonstreg"/>
                    </w:pPr>
                    <w:r>
                      <w:rPr>
                        <w:noProof/>
                      </w:rPr>
                      <w:drawing>
                        <wp:inline distT="0" distB="0" distL="0" distR="0" wp14:anchorId="32CF4721" wp14:editId="54E88FC8">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F51404C" w14:textId="77777777" w:rsidR="00307E90" w:rsidRPr="00641B24" w:rsidRDefault="00307E90" w:rsidP="002171DE">
                    <w:pPr>
                      <w:pStyle w:val="Template-Date"/>
                      <w:rPr>
                        <w:rFonts w:ascii="Verdana" w:hAnsi="Verdana"/>
                        <w:noProof w:val="0"/>
                      </w:rPr>
                    </w:pPr>
                    <w:bookmarkStart w:id="44" w:name="LAN_Page"/>
                    <w:r>
                      <w:t>Side</w:t>
                    </w:r>
                    <w:bookmarkEnd w:id="4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865098753">
    <w:abstractNumId w:val="9"/>
  </w:num>
  <w:num w:numId="2" w16cid:durableId="1523282989">
    <w:abstractNumId w:val="13"/>
  </w:num>
  <w:num w:numId="3" w16cid:durableId="376007932">
    <w:abstractNumId w:val="8"/>
  </w:num>
  <w:num w:numId="4" w16cid:durableId="576475257">
    <w:abstractNumId w:val="12"/>
  </w:num>
  <w:num w:numId="5" w16cid:durableId="1642073371">
    <w:abstractNumId w:val="10"/>
  </w:num>
  <w:num w:numId="6" w16cid:durableId="526913595">
    <w:abstractNumId w:val="7"/>
  </w:num>
  <w:num w:numId="7" w16cid:durableId="2122383566">
    <w:abstractNumId w:val="6"/>
  </w:num>
  <w:num w:numId="8" w16cid:durableId="533688987">
    <w:abstractNumId w:val="5"/>
  </w:num>
  <w:num w:numId="9" w16cid:durableId="1458141951">
    <w:abstractNumId w:val="4"/>
  </w:num>
  <w:num w:numId="10" w16cid:durableId="112600196">
    <w:abstractNumId w:val="11"/>
  </w:num>
  <w:num w:numId="11" w16cid:durableId="974408049">
    <w:abstractNumId w:val="3"/>
  </w:num>
  <w:num w:numId="12" w16cid:durableId="1140268295">
    <w:abstractNumId w:val="2"/>
  </w:num>
  <w:num w:numId="13" w16cid:durableId="655035935">
    <w:abstractNumId w:val="1"/>
  </w:num>
  <w:num w:numId="14" w16cid:durableId="960652508">
    <w:abstractNumId w:val="0"/>
  </w:num>
  <w:num w:numId="15" w16cid:durableId="1940064550">
    <w:abstractNumId w:val="14"/>
  </w:num>
  <w:num w:numId="16" w16cid:durableId="1718477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4486D"/>
    <w:rsid w:val="00051A09"/>
    <w:rsid w:val="00051AD8"/>
    <w:rsid w:val="00052ED2"/>
    <w:rsid w:val="000657BC"/>
    <w:rsid w:val="00065902"/>
    <w:rsid w:val="0007609B"/>
    <w:rsid w:val="000827B1"/>
    <w:rsid w:val="00087773"/>
    <w:rsid w:val="00094D54"/>
    <w:rsid w:val="000A2F2B"/>
    <w:rsid w:val="000A362D"/>
    <w:rsid w:val="000C7859"/>
    <w:rsid w:val="000D1B50"/>
    <w:rsid w:val="000E5C1E"/>
    <w:rsid w:val="000F244E"/>
    <w:rsid w:val="0011283F"/>
    <w:rsid w:val="00153477"/>
    <w:rsid w:val="0015408E"/>
    <w:rsid w:val="00154F00"/>
    <w:rsid w:val="00163EFC"/>
    <w:rsid w:val="00164CC1"/>
    <w:rsid w:val="00174751"/>
    <w:rsid w:val="0018593B"/>
    <w:rsid w:val="00192812"/>
    <w:rsid w:val="001A7352"/>
    <w:rsid w:val="001B3455"/>
    <w:rsid w:val="001C027B"/>
    <w:rsid w:val="001D1259"/>
    <w:rsid w:val="002005F5"/>
    <w:rsid w:val="00205636"/>
    <w:rsid w:val="002137FC"/>
    <w:rsid w:val="002171DE"/>
    <w:rsid w:val="00227E7F"/>
    <w:rsid w:val="00230A33"/>
    <w:rsid w:val="00234EBA"/>
    <w:rsid w:val="00244EEB"/>
    <w:rsid w:val="0025114F"/>
    <w:rsid w:val="00251435"/>
    <w:rsid w:val="0026120C"/>
    <w:rsid w:val="00281443"/>
    <w:rsid w:val="00283F13"/>
    <w:rsid w:val="002A1C39"/>
    <w:rsid w:val="002A4418"/>
    <w:rsid w:val="002B1765"/>
    <w:rsid w:val="002C565F"/>
    <w:rsid w:val="002E07F2"/>
    <w:rsid w:val="002E326D"/>
    <w:rsid w:val="002E6EB1"/>
    <w:rsid w:val="002F51EF"/>
    <w:rsid w:val="002F6A87"/>
    <w:rsid w:val="00303896"/>
    <w:rsid w:val="00307472"/>
    <w:rsid w:val="00307E90"/>
    <w:rsid w:val="00311284"/>
    <w:rsid w:val="0031547E"/>
    <w:rsid w:val="00315669"/>
    <w:rsid w:val="003250AB"/>
    <w:rsid w:val="00333BC8"/>
    <w:rsid w:val="00333CB1"/>
    <w:rsid w:val="003425F7"/>
    <w:rsid w:val="00350653"/>
    <w:rsid w:val="00356669"/>
    <w:rsid w:val="00364895"/>
    <w:rsid w:val="00383838"/>
    <w:rsid w:val="00385038"/>
    <w:rsid w:val="00394ADB"/>
    <w:rsid w:val="00395BF2"/>
    <w:rsid w:val="003A022B"/>
    <w:rsid w:val="003B0624"/>
    <w:rsid w:val="003B7BF5"/>
    <w:rsid w:val="003C79B1"/>
    <w:rsid w:val="003E6170"/>
    <w:rsid w:val="003F33BA"/>
    <w:rsid w:val="0040621B"/>
    <w:rsid w:val="00411F91"/>
    <w:rsid w:val="004143CC"/>
    <w:rsid w:val="00414FAC"/>
    <w:rsid w:val="00430307"/>
    <w:rsid w:val="00436C7A"/>
    <w:rsid w:val="00437204"/>
    <w:rsid w:val="00443D5B"/>
    <w:rsid w:val="00443F7C"/>
    <w:rsid w:val="00451786"/>
    <w:rsid w:val="00456317"/>
    <w:rsid w:val="0047316E"/>
    <w:rsid w:val="00473625"/>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7350D"/>
    <w:rsid w:val="005802EE"/>
    <w:rsid w:val="00583EAB"/>
    <w:rsid w:val="0058441E"/>
    <w:rsid w:val="00585BE9"/>
    <w:rsid w:val="00587BE6"/>
    <w:rsid w:val="005A5218"/>
    <w:rsid w:val="005D09F9"/>
    <w:rsid w:val="005D3C7F"/>
    <w:rsid w:val="005E4462"/>
    <w:rsid w:val="005E6CB9"/>
    <w:rsid w:val="005F55D0"/>
    <w:rsid w:val="006021AE"/>
    <w:rsid w:val="00635633"/>
    <w:rsid w:val="00636767"/>
    <w:rsid w:val="00641B24"/>
    <w:rsid w:val="00644058"/>
    <w:rsid w:val="00644D35"/>
    <w:rsid w:val="00645634"/>
    <w:rsid w:val="00660193"/>
    <w:rsid w:val="00665CEC"/>
    <w:rsid w:val="006910EE"/>
    <w:rsid w:val="00694DA3"/>
    <w:rsid w:val="00695681"/>
    <w:rsid w:val="006A792F"/>
    <w:rsid w:val="006B2F17"/>
    <w:rsid w:val="006B6D3D"/>
    <w:rsid w:val="006C0297"/>
    <w:rsid w:val="006C3A1B"/>
    <w:rsid w:val="006C725C"/>
    <w:rsid w:val="006E2A21"/>
    <w:rsid w:val="006E5B68"/>
    <w:rsid w:val="006F3C30"/>
    <w:rsid w:val="006F7105"/>
    <w:rsid w:val="00702F7A"/>
    <w:rsid w:val="00717773"/>
    <w:rsid w:val="00726300"/>
    <w:rsid w:val="00730647"/>
    <w:rsid w:val="00731229"/>
    <w:rsid w:val="00731276"/>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21C73"/>
    <w:rsid w:val="00851355"/>
    <w:rsid w:val="008558E5"/>
    <w:rsid w:val="00863559"/>
    <w:rsid w:val="0087322B"/>
    <w:rsid w:val="00891716"/>
    <w:rsid w:val="00896541"/>
    <w:rsid w:val="008A28B2"/>
    <w:rsid w:val="008B14BE"/>
    <w:rsid w:val="008C171C"/>
    <w:rsid w:val="008F47F2"/>
    <w:rsid w:val="008F5FE3"/>
    <w:rsid w:val="00901304"/>
    <w:rsid w:val="0091147E"/>
    <w:rsid w:val="009300C0"/>
    <w:rsid w:val="00930E78"/>
    <w:rsid w:val="00933D59"/>
    <w:rsid w:val="009352B1"/>
    <w:rsid w:val="00935CC6"/>
    <w:rsid w:val="00936BF0"/>
    <w:rsid w:val="00940637"/>
    <w:rsid w:val="00943BEC"/>
    <w:rsid w:val="00961B44"/>
    <w:rsid w:val="00961BC5"/>
    <w:rsid w:val="009673E8"/>
    <w:rsid w:val="009738BF"/>
    <w:rsid w:val="009844D8"/>
    <w:rsid w:val="00984F0F"/>
    <w:rsid w:val="009859DF"/>
    <w:rsid w:val="00986482"/>
    <w:rsid w:val="009A0EC4"/>
    <w:rsid w:val="009C107E"/>
    <w:rsid w:val="009C21B4"/>
    <w:rsid w:val="009C3A4A"/>
    <w:rsid w:val="009D15A7"/>
    <w:rsid w:val="009E58A0"/>
    <w:rsid w:val="009E5DF7"/>
    <w:rsid w:val="009E7AF4"/>
    <w:rsid w:val="009F3003"/>
    <w:rsid w:val="009F4F0B"/>
    <w:rsid w:val="00A028ED"/>
    <w:rsid w:val="00A10672"/>
    <w:rsid w:val="00A11327"/>
    <w:rsid w:val="00A1264E"/>
    <w:rsid w:val="00A201D8"/>
    <w:rsid w:val="00A24C8F"/>
    <w:rsid w:val="00A32765"/>
    <w:rsid w:val="00A4137F"/>
    <w:rsid w:val="00A429D1"/>
    <w:rsid w:val="00A54012"/>
    <w:rsid w:val="00A91CB9"/>
    <w:rsid w:val="00AA0EF9"/>
    <w:rsid w:val="00AB2E5C"/>
    <w:rsid w:val="00AB4E1D"/>
    <w:rsid w:val="00AB7DBC"/>
    <w:rsid w:val="00AC4183"/>
    <w:rsid w:val="00AD6CC4"/>
    <w:rsid w:val="00AF104F"/>
    <w:rsid w:val="00AF2199"/>
    <w:rsid w:val="00B03F98"/>
    <w:rsid w:val="00B12507"/>
    <w:rsid w:val="00B15221"/>
    <w:rsid w:val="00B175E9"/>
    <w:rsid w:val="00B36C68"/>
    <w:rsid w:val="00B43277"/>
    <w:rsid w:val="00B45E46"/>
    <w:rsid w:val="00B47C60"/>
    <w:rsid w:val="00B51410"/>
    <w:rsid w:val="00B52F16"/>
    <w:rsid w:val="00B57EEB"/>
    <w:rsid w:val="00B64A19"/>
    <w:rsid w:val="00B67E0C"/>
    <w:rsid w:val="00B704CF"/>
    <w:rsid w:val="00B705E6"/>
    <w:rsid w:val="00B77954"/>
    <w:rsid w:val="00B94310"/>
    <w:rsid w:val="00BA0046"/>
    <w:rsid w:val="00BA56DF"/>
    <w:rsid w:val="00BA591D"/>
    <w:rsid w:val="00BA6EC1"/>
    <w:rsid w:val="00BC6E27"/>
    <w:rsid w:val="00BD3D20"/>
    <w:rsid w:val="00BE0A5F"/>
    <w:rsid w:val="00BE7F01"/>
    <w:rsid w:val="00BE7FBE"/>
    <w:rsid w:val="00BF37E1"/>
    <w:rsid w:val="00BF3805"/>
    <w:rsid w:val="00C12268"/>
    <w:rsid w:val="00C134B5"/>
    <w:rsid w:val="00C221D0"/>
    <w:rsid w:val="00C222A8"/>
    <w:rsid w:val="00C22DE2"/>
    <w:rsid w:val="00C501DB"/>
    <w:rsid w:val="00C51E67"/>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45881"/>
    <w:rsid w:val="00D67AB8"/>
    <w:rsid w:val="00D70FDC"/>
    <w:rsid w:val="00D80B98"/>
    <w:rsid w:val="00D87C08"/>
    <w:rsid w:val="00D90E56"/>
    <w:rsid w:val="00D939F2"/>
    <w:rsid w:val="00DA419E"/>
    <w:rsid w:val="00DA62D2"/>
    <w:rsid w:val="00DB44DA"/>
    <w:rsid w:val="00DC46F9"/>
    <w:rsid w:val="00DD17B6"/>
    <w:rsid w:val="00DE06BB"/>
    <w:rsid w:val="00DE181C"/>
    <w:rsid w:val="00DE3C16"/>
    <w:rsid w:val="00DE5DBB"/>
    <w:rsid w:val="00E0382F"/>
    <w:rsid w:val="00E154FC"/>
    <w:rsid w:val="00E20A3D"/>
    <w:rsid w:val="00E27F63"/>
    <w:rsid w:val="00E37157"/>
    <w:rsid w:val="00E620D0"/>
    <w:rsid w:val="00E65CA9"/>
    <w:rsid w:val="00E90B80"/>
    <w:rsid w:val="00E960F0"/>
    <w:rsid w:val="00EA6633"/>
    <w:rsid w:val="00EC0BB0"/>
    <w:rsid w:val="00EC2B0F"/>
    <w:rsid w:val="00EC3B4A"/>
    <w:rsid w:val="00ED091F"/>
    <w:rsid w:val="00EE2A84"/>
    <w:rsid w:val="00EF508A"/>
    <w:rsid w:val="00EF5DB1"/>
    <w:rsid w:val="00F02B14"/>
    <w:rsid w:val="00F05149"/>
    <w:rsid w:val="00F17B48"/>
    <w:rsid w:val="00F31AC4"/>
    <w:rsid w:val="00F4463E"/>
    <w:rsid w:val="00F45004"/>
    <w:rsid w:val="00F5403A"/>
    <w:rsid w:val="00F754F3"/>
    <w:rsid w:val="00F76D16"/>
    <w:rsid w:val="00F80EC9"/>
    <w:rsid w:val="00F82409"/>
    <w:rsid w:val="00F87C8C"/>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E9B9A"/>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character" w:customStyle="1" w:styleId="Overskrift2Tegn">
    <w:name w:val="Overskrift 2 Tegn"/>
    <w:basedOn w:val="Standardskrifttypeiafsnit"/>
    <w:link w:val="Overskrift2"/>
    <w:uiPriority w:val="1"/>
    <w:rsid w:val="003250AB"/>
    <w:rPr>
      <w:rFonts w:cs="Arial"/>
      <w:bCs/>
      <w:i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1218</Words>
  <Characters>6952</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Ulla Gjørling</dc:creator>
  <cp:lastModifiedBy>Ulla Gjørling</cp:lastModifiedBy>
  <cp:revision>9</cp:revision>
  <cp:lastPrinted>2008-10-22T12:54:00Z</cp:lastPrinted>
  <dcterms:created xsi:type="dcterms:W3CDTF">2023-10-30T12:07:00Z</dcterms:created>
  <dcterms:modified xsi:type="dcterms:W3CDTF">2023-11-14T10:41:00Z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1696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637502761362670024</vt:lpwstr>
  </property>
</Properties>
</file>