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555" w:rsidRDefault="00374555"/>
    <w:tbl>
      <w:tblPr>
        <w:tblStyle w:val="Tabel-Gitter"/>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tblGrid>
      <w:tr w:rsidR="00374555" w:rsidRPr="004E5652" w:rsidTr="000C47DF">
        <w:trPr>
          <w:trHeight w:hRule="exact" w:val="570"/>
        </w:trPr>
        <w:tc>
          <w:tcPr>
            <w:tcW w:w="13608" w:type="dxa"/>
            <w:shd w:val="clear" w:color="auto" w:fill="auto"/>
            <w:vAlign w:val="bottom"/>
          </w:tcPr>
          <w:p w:rsidR="00374555" w:rsidRPr="00245AF8" w:rsidRDefault="00374555" w:rsidP="000C47DF">
            <w:pPr>
              <w:spacing w:after="10"/>
              <w:rPr>
                <w:color w:val="C00000"/>
              </w:rPr>
            </w:pPr>
            <w:r w:rsidRPr="004E5652">
              <w:rPr>
                <w:rFonts w:eastAsia="Georgia" w:cs="Georgia"/>
                <w:b/>
              </w:rPr>
              <w:t>Deltagerliste</w:t>
            </w:r>
            <w:r w:rsidR="00724272">
              <w:rPr>
                <w:rFonts w:eastAsia="Georgia" w:cs="Georgia"/>
                <w:b/>
              </w:rPr>
              <w:t xml:space="preserve"> </w:t>
            </w:r>
            <w:r w:rsidR="00042387">
              <w:rPr>
                <w:rFonts w:eastAsia="Georgia" w:cs="Georgia"/>
                <w:b/>
              </w:rPr>
              <w:t>VIP</w:t>
            </w:r>
            <w:r w:rsidRPr="004E5652">
              <w:rPr>
                <w:rFonts w:eastAsia="Georgia" w:cs="Georgia"/>
                <w:b/>
              </w:rPr>
              <w:t xml:space="preserve"> i forbindelse med </w:t>
            </w:r>
            <w:r w:rsidRPr="004E5652">
              <w:rPr>
                <w:b/>
              </w:rPr>
              <w:t>formøde</w:t>
            </w:r>
            <w:r w:rsidRPr="004E5652">
              <w:rPr>
                <w:rFonts w:eastAsia="Georgia" w:cs="Georgia"/>
                <w:b/>
              </w:rPr>
              <w:t xml:space="preserve"> på </w:t>
            </w:r>
            <w:r w:rsidR="00724272">
              <w:rPr>
                <w:rFonts w:eastAsia="Georgia" w:cs="Georgia"/>
                <w:b/>
                <w:color w:val="C00000"/>
              </w:rPr>
              <w:t>[uddannel</w:t>
            </w:r>
            <w:r w:rsidRPr="00245AF8">
              <w:rPr>
                <w:rFonts w:eastAsia="Georgia" w:cs="Georgia"/>
                <w:b/>
                <w:color w:val="C00000"/>
              </w:rPr>
              <w:t>sens navn]</w:t>
            </w:r>
            <w:r w:rsidRPr="004E5652">
              <w:rPr>
                <w:rFonts w:eastAsia="Georgia" w:cs="Georgia"/>
                <w:b/>
              </w:rPr>
              <w:t xml:space="preserve"> d. </w:t>
            </w:r>
            <w:r w:rsidRPr="00245AF8">
              <w:rPr>
                <w:rFonts w:eastAsia="Georgia" w:cs="Georgia"/>
                <w:b/>
                <w:color w:val="C00000"/>
              </w:rPr>
              <w:t xml:space="preserve">[dato </w:t>
            </w:r>
            <w:r w:rsidR="00DE3FC2">
              <w:rPr>
                <w:rFonts w:eastAsia="Georgia" w:cs="Georgia"/>
                <w:b/>
                <w:color w:val="C00000"/>
              </w:rPr>
              <w:t xml:space="preserve">og tidspunkt </w:t>
            </w:r>
            <w:r w:rsidRPr="00245AF8">
              <w:rPr>
                <w:rFonts w:eastAsia="Georgia" w:cs="Georgia"/>
                <w:b/>
                <w:color w:val="C00000"/>
              </w:rPr>
              <w:t xml:space="preserve">for evalueringsmødet] </w:t>
            </w:r>
          </w:p>
          <w:p w:rsidR="00374555" w:rsidRPr="004E5652" w:rsidRDefault="00374555" w:rsidP="000C47DF">
            <w:pPr>
              <w:spacing w:after="10"/>
              <w:ind w:left="-5"/>
            </w:pPr>
            <w:r w:rsidRPr="004E5652">
              <w:rPr>
                <w:rFonts w:eastAsia="Georgia" w:cs="Georgia"/>
                <w:b/>
              </w:rPr>
              <w:t xml:space="preserve">Mødet foregår: </w:t>
            </w:r>
            <w:r w:rsidRPr="000C47DF">
              <w:rPr>
                <w:b/>
                <w:color w:val="C00000"/>
              </w:rPr>
              <w:t>[Adresse, bygningsnummer og lokale]</w:t>
            </w:r>
          </w:p>
        </w:tc>
      </w:tr>
    </w:tbl>
    <w:p w:rsidR="000C47DF" w:rsidRDefault="000C47DF" w:rsidP="00374555">
      <w:pPr>
        <w:spacing w:after="10"/>
        <w:ind w:left="-5"/>
        <w:rPr>
          <w:rFonts w:eastAsia="Georgia" w:cs="Georgia"/>
          <w:b/>
        </w:rPr>
      </w:pPr>
    </w:p>
    <w:p w:rsidR="00374555" w:rsidRPr="004E5652" w:rsidRDefault="00042387" w:rsidP="00374555">
      <w:pPr>
        <w:spacing w:after="10"/>
        <w:ind w:left="-5"/>
      </w:pPr>
      <w:r>
        <w:rPr>
          <w:rFonts w:eastAsia="Georgia" w:cs="Georgia"/>
          <w:b/>
        </w:rPr>
        <w:t>VIP og DVIP</w:t>
      </w:r>
      <w:r w:rsidR="00374555" w:rsidRPr="004E5652">
        <w:rPr>
          <w:rFonts w:eastAsia="Georgia" w:cs="Georgia"/>
          <w:b/>
        </w:rPr>
        <w:t xml:space="preserve"> på uddannelsen </w:t>
      </w:r>
    </w:p>
    <w:tbl>
      <w:tblPr>
        <w:tblStyle w:val="TableGrid"/>
        <w:tblW w:w="15124" w:type="dxa"/>
        <w:tblInd w:w="-108" w:type="dxa"/>
        <w:tblCellMar>
          <w:top w:w="83" w:type="dxa"/>
          <w:left w:w="2" w:type="dxa"/>
          <w:right w:w="115" w:type="dxa"/>
        </w:tblCellMar>
        <w:tblLook w:val="04A0" w:firstRow="1" w:lastRow="0" w:firstColumn="1" w:lastColumn="0" w:noHBand="0" w:noVBand="1"/>
      </w:tblPr>
      <w:tblGrid>
        <w:gridCol w:w="3899"/>
        <w:gridCol w:w="3287"/>
        <w:gridCol w:w="3969"/>
        <w:gridCol w:w="3969"/>
      </w:tblGrid>
      <w:tr w:rsidR="00042387" w:rsidRPr="004E5652" w:rsidTr="0067212A">
        <w:trPr>
          <w:trHeight w:val="521"/>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rPr>
                <w:rFonts w:ascii="Georgia" w:hAnsi="Georgia"/>
              </w:rPr>
            </w:pPr>
            <w:r>
              <w:rPr>
                <w:rFonts w:ascii="Georgia" w:hAnsi="Georgia"/>
              </w:rPr>
              <w:t>Fornavn og Efternavn</w:t>
            </w:r>
            <w:r w:rsidRPr="004E5652">
              <w:rPr>
                <w:rFonts w:ascii="Georgia" w:hAnsi="Georgia"/>
              </w:rPr>
              <w:t xml:space="preserve"> </w:t>
            </w:r>
          </w:p>
        </w:tc>
        <w:tc>
          <w:tcPr>
            <w:tcW w:w="3287" w:type="dxa"/>
            <w:tcBorders>
              <w:top w:val="single" w:sz="8" w:space="0" w:color="000000"/>
              <w:left w:val="single" w:sz="8" w:space="0" w:color="000000"/>
              <w:bottom w:val="single" w:sz="8" w:space="0" w:color="000000"/>
              <w:right w:val="single" w:sz="8" w:space="0" w:color="000000"/>
            </w:tcBorders>
          </w:tcPr>
          <w:p w:rsidR="00042387" w:rsidRPr="000A56A9" w:rsidRDefault="00042387" w:rsidP="00042387">
            <w:pPr>
              <w:spacing w:line="259" w:lineRule="auto"/>
              <w:ind w:left="108"/>
              <w:rPr>
                <w:rFonts w:ascii="Georgia" w:hAnsi="Georgia"/>
              </w:rPr>
            </w:pPr>
            <w:r w:rsidRPr="000A56A9">
              <w:rPr>
                <w:rFonts w:ascii="Georgia" w:hAnsi="Georgia"/>
              </w:rPr>
              <w:t xml:space="preserve">Stilling </w:t>
            </w:r>
            <w:r w:rsidRPr="004E5652">
              <w:rPr>
                <w:rFonts w:ascii="Georgia" w:hAnsi="Georgia"/>
              </w:rPr>
              <w:t>Fx lektor, professor i…</w:t>
            </w:r>
          </w:p>
        </w:tc>
        <w:tc>
          <w:tcPr>
            <w:tcW w:w="3969" w:type="dxa"/>
            <w:tcBorders>
              <w:top w:val="single" w:sz="8" w:space="0" w:color="000000"/>
              <w:left w:val="single" w:sz="8" w:space="0" w:color="000000"/>
              <w:bottom w:val="single" w:sz="8" w:space="0" w:color="000000"/>
              <w:right w:val="single" w:sz="8" w:space="0" w:color="000000"/>
            </w:tcBorders>
          </w:tcPr>
          <w:p w:rsidR="00042387" w:rsidRPr="000A56A9" w:rsidRDefault="00042387" w:rsidP="00042387">
            <w:pPr>
              <w:spacing w:line="259" w:lineRule="auto"/>
              <w:ind w:left="108"/>
              <w:rPr>
                <w:rFonts w:ascii="Georgia" w:hAnsi="Georgia"/>
              </w:rPr>
            </w:pPr>
            <w:r>
              <w:rPr>
                <w:rFonts w:ascii="Georgia" w:hAnsi="Georgia"/>
              </w:rPr>
              <w:t>Underviser på studieretning og c</w:t>
            </w:r>
            <w:r w:rsidRPr="000A56A9">
              <w:rPr>
                <w:rFonts w:ascii="Georgia" w:hAnsi="Georgia"/>
              </w:rPr>
              <w:t>ampus</w:t>
            </w:r>
            <w:r>
              <w:rPr>
                <w:rFonts w:ascii="Georgia" w:hAnsi="Georgia"/>
              </w:rPr>
              <w:t xml:space="preserve"> hvis relevant</w:t>
            </w:r>
          </w:p>
        </w:tc>
        <w:tc>
          <w:tcPr>
            <w:tcW w:w="3969" w:type="dxa"/>
            <w:tcBorders>
              <w:top w:val="single" w:sz="8" w:space="0" w:color="000000"/>
              <w:left w:val="single" w:sz="8" w:space="0" w:color="000000"/>
              <w:bottom w:val="single" w:sz="8" w:space="0" w:color="000000"/>
              <w:right w:val="single" w:sz="8" w:space="0" w:color="000000"/>
            </w:tcBorders>
          </w:tcPr>
          <w:p w:rsidR="00042387" w:rsidRPr="000A56A9" w:rsidRDefault="00042387" w:rsidP="0067212A">
            <w:pPr>
              <w:spacing w:line="259" w:lineRule="auto"/>
              <w:ind w:left="108"/>
              <w:rPr>
                <w:rFonts w:ascii="Georgia" w:hAnsi="Georgia"/>
              </w:rPr>
            </w:pPr>
            <w:r>
              <w:rPr>
                <w:rFonts w:ascii="Georgia" w:hAnsi="Georgia"/>
              </w:rPr>
              <w:t xml:space="preserve">AU </w:t>
            </w:r>
            <w:r w:rsidR="0067212A">
              <w:rPr>
                <w:rFonts w:ascii="Georgia" w:hAnsi="Georgia"/>
              </w:rPr>
              <w:t>m</w:t>
            </w:r>
            <w:r>
              <w:rPr>
                <w:rFonts w:ascii="Georgia" w:hAnsi="Georgia"/>
              </w:rPr>
              <w:t>ailadresse</w:t>
            </w:r>
          </w:p>
        </w:tc>
      </w:tr>
      <w:tr w:rsidR="00042387" w:rsidRPr="004E5652"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r>
      <w:tr w:rsidR="00042387" w:rsidRPr="004E5652"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r>
      <w:tr w:rsidR="00042387" w:rsidRPr="004E5652"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r>
      <w:tr w:rsidR="00042387" w:rsidRPr="004E5652"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r>
      <w:tr w:rsidR="00042387" w:rsidRPr="004E5652"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r>
      <w:tr w:rsidR="00042387" w:rsidRPr="004E5652"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rPr>
                <w:rFonts w:ascii="Georgia" w:hAnsi="Georgia"/>
              </w:rPr>
            </w:pPr>
            <w:r w:rsidRPr="004E5652">
              <w:rPr>
                <w:rFonts w:ascii="Georgia" w:hAnsi="Georgia"/>
              </w:rPr>
              <w:t xml:space="preserve"> </w:t>
            </w:r>
          </w:p>
        </w:tc>
        <w:tc>
          <w:tcPr>
            <w:tcW w:w="3287"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rsidR="00042387" w:rsidRPr="004E5652" w:rsidRDefault="00042387" w:rsidP="00042387">
            <w:pPr>
              <w:spacing w:line="259" w:lineRule="auto"/>
              <w:ind w:left="106"/>
            </w:pPr>
          </w:p>
        </w:tc>
      </w:tr>
    </w:tbl>
    <w:p w:rsidR="00374555" w:rsidRPr="004E5652" w:rsidRDefault="00374555" w:rsidP="00374555">
      <w:pPr>
        <w:spacing w:after="10"/>
        <w:ind w:left="-5"/>
      </w:pPr>
      <w:r w:rsidRPr="004E5652">
        <w:rPr>
          <w:rFonts w:eastAsia="Georgia" w:cs="Georgia"/>
          <w:b/>
        </w:rPr>
        <w:t>Beskrivelse</w:t>
      </w:r>
    </w:p>
    <w:p w:rsidR="0067212A"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rPr>
        <w:t>3-5 VIP afhængigt af uddannelsens størrelse, der er involveret i den daglige undervisning og har direkte tilknytning til forskning med relevans for uddannelsen</w:t>
      </w:r>
    </w:p>
    <w:p w:rsidR="0067212A"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rPr>
        <w:t>Enkelte DVIP</w:t>
      </w:r>
    </w:p>
    <w:p w:rsidR="0067212A"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rPr>
        <w:t>Der skal være repræsentanter for både BA og KA, hvis relevant</w:t>
      </w:r>
    </w:p>
    <w:p w:rsidR="000C47DF"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rPr>
        <w:t>Der skal være repræsentanter fra begge campusser, hvis relevant</w:t>
      </w:r>
    </w:p>
    <w:p w:rsidR="0067212A" w:rsidRDefault="0067212A" w:rsidP="0067212A">
      <w:pPr>
        <w:tabs>
          <w:tab w:val="left" w:pos="834"/>
        </w:tabs>
        <w:kinsoku w:val="0"/>
        <w:overflowPunct w:val="0"/>
        <w:spacing w:before="1"/>
        <w:rPr>
          <w:sz w:val="22"/>
          <w:szCs w:val="22"/>
        </w:rPr>
      </w:pPr>
      <w:bookmarkStart w:id="0" w:name="_GoBack"/>
      <w:bookmarkEnd w:id="0"/>
    </w:p>
    <w:p w:rsidR="000C47DF" w:rsidRDefault="000C47DF" w:rsidP="00724272">
      <w:pPr>
        <w:tabs>
          <w:tab w:val="left" w:pos="834"/>
        </w:tabs>
        <w:kinsoku w:val="0"/>
        <w:overflowPunct w:val="0"/>
        <w:spacing w:before="1"/>
        <w:rPr>
          <w:rFonts w:eastAsia="Georgia" w:cs="Georgia"/>
          <w:b/>
        </w:rPr>
      </w:pPr>
      <w:r w:rsidRPr="000C47DF">
        <w:rPr>
          <w:b/>
          <w:sz w:val="22"/>
          <w:szCs w:val="22"/>
        </w:rPr>
        <w:t xml:space="preserve">Om formødet: </w:t>
      </w:r>
      <w:r w:rsidRPr="000C47DF">
        <w:rPr>
          <w:sz w:val="22"/>
          <w:szCs w:val="22"/>
        </w:rPr>
        <w:t>Ved formødet deltager studerende (dog ikke de to studerende, der skal deltage i selve evalueringsmødet) og undervisere (dog ikke afdelingsleder og fagkoordinator, der skal deltage i selve evalueringsmødet) og de udpegede eksterne eksperter. De eksterne eksperter leder mødet og spørger ind til de ting, som de er interesseret i at vide mere om ift. uddannelsen, studiemiljø m.v. efter at have læst evalueringsrapporten og bilagene. Forberedelse: Deltagelse i formødet kræver ikke nogen forberedelse, det handler blot om at møde op og svare så godt som det er muligt ift. ens egen oplevelse af, hvordan det er at være studerende/underviser på uddannelsen.</w:t>
      </w:r>
    </w:p>
    <w:sectPr w:rsidR="000C47DF" w:rsidSect="001A7A57">
      <w:headerReference w:type="default" r:id="rId7"/>
      <w:footerReference w:type="default" r:id="rId8"/>
      <w:headerReference w:type="first" r:id="rId9"/>
      <w:footerReference w:type="first" r:id="rId10"/>
      <w:endnotePr>
        <w:numFmt w:val="decimal"/>
      </w:endnotePr>
      <w:pgSz w:w="16840" w:h="11907" w:orient="landscape" w:code="9"/>
      <w:pgMar w:top="1134" w:right="680" w:bottom="1560" w:left="709"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112" w:rsidRDefault="00890112">
      <w:r>
        <w:separator/>
      </w:r>
    </w:p>
  </w:endnote>
  <w:endnote w:type="continuationSeparator" w:id="0">
    <w:p w:rsidR="00890112" w:rsidRDefault="0089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52EFF93-9488-45DC-8A03-F060D1729E44}"/>
    <w:embedBold r:id="rId2" w:fontKey="{E0243C76-B141-49B9-A00C-9B9C6A602EE3}"/>
    <w:embedItalic r:id="rId3" w:fontKey="{EE01BEE0-4F57-4F22-90E5-9C0098771DCB}"/>
    <w:embedBoldItalic r:id="rId4" w:fontKey="{13B1BCF3-6722-48FF-9943-E17BDFF4F974}"/>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055B377-C8B2-42E2-B798-686467A3915A}"/>
    <w:embedBold r:id="rId6" w:fontKey="{FBFAE189-AEA0-4763-AFB6-A8267E6AA72C}"/>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31484D9-E46A-4E5A-9C85-10123329E5E2}"/>
  </w:font>
  <w:font w:name="Calibri">
    <w:panose1 w:val="020F0502020204030204"/>
    <w:charset w:val="00"/>
    <w:family w:val="swiss"/>
    <w:pitch w:val="variable"/>
    <w:sig w:usb0="E0002AFF" w:usb1="C000247B" w:usb2="00000009" w:usb3="00000000" w:csb0="000001FF" w:csb1="00000000"/>
    <w:embedRegular r:id="rId8" w:fontKey="{2913E596-52E8-48BE-AC50-BF0EB9181371}"/>
  </w:font>
  <w:font w:name="Verdana">
    <w:panose1 w:val="020B0604030504040204"/>
    <w:charset w:val="00"/>
    <w:family w:val="swiss"/>
    <w:pitch w:val="variable"/>
    <w:sig w:usb0="A00006FF" w:usb1="4000205B" w:usb2="00000010" w:usb3="00000000" w:csb0="0000019F" w:csb1="00000000"/>
    <w:embedRegular r:id="rId9" w:fontKey="{F004AA15-32AD-4CCF-A8E3-71524E6EC17C}"/>
  </w:font>
  <w:font w:name="Cambria">
    <w:panose1 w:val="02040503050406030204"/>
    <w:charset w:val="00"/>
    <w:family w:val="roman"/>
    <w:pitch w:val="variable"/>
    <w:sig w:usb0="E00006FF" w:usb1="420024FF" w:usb2="02000000" w:usb3="00000000" w:csb0="0000019F" w:csb1="00000000"/>
    <w:embedRegular r:id="rId10" w:fontKey="{F5E6D48D-9939-47DD-9DAD-CFB9C4F5B1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67212A">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7212A">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7212A">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373" w:rsidRDefault="00160373" w:rsidP="00467364">
    <w:pPr>
      <w:ind w:right="360"/>
    </w:pPr>
  </w:p>
  <w:p w:rsidR="00E44247" w:rsidRDefault="005C0C75">
    <w:r>
      <w:rPr>
        <w:noProof/>
      </w:rPr>
      <mc:AlternateContent>
        <mc:Choice Requires="wps">
          <w:drawing>
            <wp:anchor distT="0" distB="0" distL="114300" distR="114300" simplePos="0" relativeHeight="251654144" behindDoc="0" locked="0" layoutInCell="1" allowOverlap="1">
              <wp:simplePos x="0" y="0"/>
              <wp:positionH relativeFrom="page">
                <wp:posOffset>6800850</wp:posOffset>
              </wp:positionH>
              <wp:positionV relativeFrom="page">
                <wp:posOffset>9934575</wp:posOffset>
              </wp:positionV>
              <wp:extent cx="492760" cy="4953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35.5pt;margin-top:782.25pt;width:38.8pt;height: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rM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" filled="f" stroked="f">
              <v:textbox inset="0,0,0,0">
                <w:txbxContent>
                  <w:p w:rsidR="00160373" w:rsidRPr="00641B24" w:rsidRDefault="00160373" w:rsidP="002171DE">
                    <w:pPr>
                      <w:pStyle w:val="Template-Date"/>
                      <w:rPr>
                        <w:rFonts w:ascii="Verdana" w:hAnsi="Verdana"/>
                        <w:noProof w:val="0"/>
                      </w:rPr>
                    </w:pPr>
                  </w:p>
                </w:txbxContent>
              </v:textbox>
              <w10:wrap anchorx="page" anchory="page"/>
            </v:shape>
          </w:pict>
        </mc:Fallback>
      </mc:AlternateContent>
    </w:r>
  </w:p>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gridCol w:w="2405"/>
      <w:gridCol w:w="2405"/>
    </w:tblGrid>
    <w:tr w:rsidR="009A6EE7" w:rsidRPr="00385E94" w:rsidTr="00D704C4">
      <w:tc>
        <w:tcPr>
          <w:tcW w:w="30" w:type="dxa"/>
        </w:tcPr>
        <w:p w:rsidR="009A6EE7" w:rsidRPr="009224E3" w:rsidRDefault="009A6EE7" w:rsidP="009A6EE7">
          <w:pPr>
            <w:pStyle w:val="Template-Companyname"/>
            <w:rPr>
              <w:lang w:val="en-GB"/>
            </w:rPr>
          </w:pPr>
          <w:bookmarkStart w:id="9" w:name="bmkSecundaryLogo"/>
          <w:bookmarkEnd w:id="9"/>
        </w:p>
      </w:tc>
      <w:tc>
        <w:tcPr>
          <w:tcW w:w="2405" w:type="dxa"/>
        </w:tcPr>
        <w:p w:rsidR="009A6EE7" w:rsidRDefault="009A6EE7" w:rsidP="009A6EE7"/>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9A6EE7" w:rsidRPr="00D456C3" w:rsidTr="00403BAF">
            <w:tc>
              <w:tcPr>
                <w:tcW w:w="2409" w:type="dxa"/>
              </w:tcPr>
              <w:p w:rsidR="009A6EE7" w:rsidRPr="009224E3" w:rsidRDefault="009A6EE7" w:rsidP="009A6EE7">
                <w:pPr>
                  <w:pStyle w:val="Template-Companyname"/>
                </w:pPr>
                <w:bookmarkStart w:id="10" w:name="IMG_Seconday"/>
                <w:bookmarkStart w:id="11" w:name="IMG_Secondary"/>
                <w:r>
                  <w:rPr>
                    <w:lang w:eastAsia="da-DK"/>
                  </w:rPr>
                  <w:drawing>
                    <wp:inline distT="0" distB="0" distL="0" distR="0" wp14:anchorId="634E67E3" wp14:editId="51F44841">
                      <wp:extent cx="648000" cy="648000"/>
                      <wp:effectExtent l="0" t="0" r="0" b="0"/>
                      <wp:docPr id="1655032434" name="IMG_SecondaryIMG_Secondary"/>
                      <wp:cNvGraphicFramePr/>
                      <a:graphic xmlns:a="http://schemas.openxmlformats.org/drawingml/2006/main">
                        <a:graphicData uri="http://schemas.openxmlformats.org/drawingml/2006/picture">
                          <pic:pic xmlns:pic="http://schemas.openxmlformats.org/drawingml/2006/picture">
                            <pic:nvPicPr>
                              <pic:cNvPr id="165503214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12" w:name="_Hlk480556382"/>
                <w:bookmarkEnd w:id="10"/>
                <w:bookmarkEnd w:id="11"/>
              </w:p>
            </w:tc>
            <w:tc>
              <w:tcPr>
                <w:tcW w:w="2328" w:type="dxa"/>
                <w:vAlign w:val="bottom"/>
              </w:tcPr>
              <w:p w:rsidR="009A6EE7" w:rsidRPr="009224E3" w:rsidRDefault="009A6EE7" w:rsidP="009A6EE7">
                <w:pPr>
                  <w:pStyle w:val="Template-Companyname"/>
                </w:pPr>
                <w:bookmarkStart w:id="13" w:name="OFF_UnitName"/>
                <w:bookmarkStart w:id="14" w:name="OFF_UnitName_HIF"/>
                <w:r>
                  <w:t>Studienævnsbetjening og uddannelseskvalitet (SNUK)</w:t>
                </w:r>
                <w:bookmarkEnd w:id="13"/>
              </w:p>
              <w:p w:rsidR="009A6EE7" w:rsidRPr="009224E3" w:rsidRDefault="009A6EE7" w:rsidP="009A6EE7">
                <w:pPr>
                  <w:pStyle w:val="Template-Address"/>
                </w:pPr>
                <w:bookmarkStart w:id="15" w:name="LAN_AU"/>
                <w:bookmarkEnd w:id="14"/>
                <w:r>
                  <w:t>Aarhus Universitet</w:t>
                </w:r>
                <w:bookmarkEnd w:id="15"/>
              </w:p>
              <w:p w:rsidR="009A6EE7" w:rsidRPr="009224E3" w:rsidRDefault="009A6EE7" w:rsidP="009A6EE7">
                <w:pPr>
                  <w:pStyle w:val="Template-Address"/>
                </w:pPr>
                <w:bookmarkStart w:id="16" w:name="OFF_AddressComputed"/>
                <w:r>
                  <w:t>Tåsingegade 3</w:t>
                </w:r>
                <w:r>
                  <w:br/>
                  <w:t>8000 Aarhus C</w:t>
                </w:r>
                <w:bookmarkEnd w:id="16"/>
              </w:p>
            </w:tc>
            <w:tc>
              <w:tcPr>
                <w:tcW w:w="2581" w:type="dxa"/>
                <w:vAlign w:val="bottom"/>
              </w:tcPr>
              <w:p w:rsidR="009A6EE7" w:rsidRPr="006C65D1" w:rsidRDefault="009A6EE7" w:rsidP="009A6EE7">
                <w:pPr>
                  <w:pStyle w:val="Template-Address"/>
                  <w:jc w:val="right"/>
                  <w:rPr>
                    <w:lang w:val="en-US"/>
                  </w:rPr>
                </w:pPr>
                <w:bookmarkStart w:id="17" w:name="LAN_Tel"/>
                <w:bookmarkStart w:id="18" w:name="OFF_Phone_HIF"/>
                <w:r w:rsidRPr="006C65D1">
                  <w:rPr>
                    <w:lang w:val="en-US"/>
                  </w:rPr>
                  <w:t>Tlf.:</w:t>
                </w:r>
                <w:bookmarkEnd w:id="17"/>
                <w:r w:rsidRPr="006C65D1">
                  <w:rPr>
                    <w:lang w:val="en-US"/>
                  </w:rPr>
                  <w:t xml:space="preserve"> </w:t>
                </w:r>
                <w:bookmarkStart w:id="19" w:name="OFF_Phone"/>
                <w:r w:rsidRPr="006C65D1">
                  <w:rPr>
                    <w:lang w:val="en-US"/>
                  </w:rPr>
                  <w:t>+45 8715 0000</w:t>
                </w:r>
                <w:bookmarkEnd w:id="19"/>
              </w:p>
              <w:p w:rsidR="009A6EE7" w:rsidRPr="006C65D1" w:rsidRDefault="009A6EE7" w:rsidP="009A6EE7">
                <w:pPr>
                  <w:pStyle w:val="Template-Address"/>
                  <w:jc w:val="right"/>
                  <w:rPr>
                    <w:lang w:val="en-US"/>
                  </w:rPr>
                </w:pPr>
                <w:bookmarkStart w:id="20" w:name="OFF_Email"/>
                <w:bookmarkStart w:id="21" w:name="OFF_Email_HIF"/>
                <w:bookmarkEnd w:id="18"/>
                <w:r w:rsidRPr="006C65D1">
                  <w:rPr>
                    <w:lang w:val="en-US"/>
                  </w:rPr>
                  <w:t>Studiecenter.arts.aarhus@au.dk</w:t>
                </w:r>
                <w:bookmarkEnd w:id="20"/>
              </w:p>
              <w:bookmarkEnd w:id="21"/>
              <w:p w:rsidR="009A6EE7" w:rsidRPr="009224E3" w:rsidRDefault="009A6EE7" w:rsidP="009A6EE7">
                <w:pPr>
                  <w:pStyle w:val="Template-Address"/>
                  <w:jc w:val="right"/>
                </w:pPr>
                <w:r>
                  <w:t>www.au.</w:t>
                </w:r>
              </w:p>
            </w:tc>
          </w:tr>
          <w:bookmarkEnd w:id="12"/>
        </w:tbl>
        <w:p w:rsidR="009A6EE7" w:rsidRPr="009224E3" w:rsidRDefault="009A6EE7" w:rsidP="009A6EE7">
          <w:pPr>
            <w:pStyle w:val="Template-Address"/>
            <w:rPr>
              <w:lang w:val="en-GB"/>
            </w:rPr>
          </w:pPr>
        </w:p>
      </w:tc>
      <w:tc>
        <w:tcPr>
          <w:tcW w:w="2405" w:type="dxa"/>
          <w:vAlign w:val="bottom"/>
        </w:tcPr>
        <w:p w:rsidR="009A6EE7" w:rsidRPr="009224E3" w:rsidRDefault="009A6EE7" w:rsidP="009A6EE7">
          <w:pPr>
            <w:pStyle w:val="Template-Companyname"/>
          </w:pPr>
          <w:r>
            <w:t>Studienævnsbetjening og uddannelseskvalitet (SNUK)</w:t>
          </w:r>
        </w:p>
        <w:p w:rsidR="009A6EE7" w:rsidRPr="009224E3" w:rsidRDefault="009A6EE7" w:rsidP="009A6EE7">
          <w:pPr>
            <w:pStyle w:val="Template-Address"/>
          </w:pPr>
          <w:r>
            <w:t>Aarhus Universitet</w:t>
          </w:r>
        </w:p>
        <w:p w:rsidR="009A6EE7" w:rsidRPr="009224E3" w:rsidRDefault="009A6EE7" w:rsidP="009A6EE7">
          <w:pPr>
            <w:pStyle w:val="Template-Address"/>
          </w:pPr>
          <w:r>
            <w:t>Tåsingegade 3</w:t>
          </w:r>
          <w:r>
            <w:br/>
            <w:t>8000 Aarhus C</w:t>
          </w:r>
        </w:p>
      </w:tc>
      <w:tc>
        <w:tcPr>
          <w:tcW w:w="2405" w:type="dxa"/>
          <w:vAlign w:val="bottom"/>
        </w:tcPr>
        <w:p w:rsidR="009A6EE7" w:rsidRPr="006C65D1" w:rsidRDefault="009A6EE7" w:rsidP="009A6EE7">
          <w:pPr>
            <w:pStyle w:val="Template-Address"/>
            <w:jc w:val="right"/>
            <w:rPr>
              <w:lang w:val="en-US"/>
            </w:rPr>
          </w:pPr>
          <w:r w:rsidRPr="006C65D1">
            <w:rPr>
              <w:lang w:val="en-US"/>
            </w:rPr>
            <w:t>Tlf.: +45 8715 0000</w:t>
          </w:r>
        </w:p>
        <w:p w:rsidR="009A6EE7" w:rsidRPr="006C65D1" w:rsidRDefault="009A6EE7" w:rsidP="009A6EE7">
          <w:pPr>
            <w:pStyle w:val="Template-Address"/>
            <w:jc w:val="right"/>
            <w:rPr>
              <w:lang w:val="en-US"/>
            </w:rPr>
          </w:pPr>
          <w:r w:rsidRPr="006C65D1">
            <w:rPr>
              <w:lang w:val="en-US"/>
            </w:rPr>
            <w:t>Studiecenter.arts.aarhus@au.dk</w:t>
          </w:r>
        </w:p>
        <w:p w:rsidR="009A6EE7" w:rsidRPr="009224E3" w:rsidRDefault="009A6EE7" w:rsidP="00DB7321">
          <w:pPr>
            <w:pStyle w:val="Template-Address"/>
            <w:jc w:val="right"/>
          </w:pPr>
          <w:r>
            <w:t>www.au</w:t>
          </w:r>
          <w:r w:rsidR="00DB7321">
            <w:t>.dk</w:t>
          </w:r>
        </w:p>
      </w:tc>
      <w:tc>
        <w:tcPr>
          <w:tcW w:w="2405" w:type="dxa"/>
        </w:tcPr>
        <w:p w:rsidR="009A6EE7" w:rsidRPr="00890112" w:rsidRDefault="009A6EE7" w:rsidP="009A6EE7">
          <w:pPr>
            <w:pStyle w:val="Template-Address"/>
          </w:pPr>
        </w:p>
      </w:tc>
    </w:tr>
  </w:tbl>
  <w:p w:rsidR="00160373" w:rsidRPr="00890112"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112" w:rsidRDefault="00890112">
      <w:r>
        <w:separator/>
      </w:r>
    </w:p>
  </w:footnote>
  <w:footnote w:type="continuationSeparator" w:id="0">
    <w:p w:rsidR="00890112" w:rsidRDefault="0089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41" w:rsidRDefault="003770FD">
    <w:pPr>
      <w:pStyle w:val="Sidehoved"/>
    </w:pPr>
    <w:r>
      <w:rPr>
        <w:noProof/>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890112" w:rsidP="00DB449D">
                          <w:pPr>
                            <w:pStyle w:val="Template-Parentlogoname"/>
                          </w:pPr>
                          <w:bookmarkStart w:id="1" w:name="SD_OFF_Parent_N2"/>
                          <w:r>
                            <w:t>Aarhus</w:t>
                          </w:r>
                          <w:r>
                            <w:br/>
                            <w:t>Universitet</w:t>
                          </w:r>
                          <w:bookmarkEnd w:id="1"/>
                        </w:p>
                        <w:p w:rsidR="00160373" w:rsidRPr="009224E3" w:rsidRDefault="00890112" w:rsidP="00DB449D">
                          <w:pPr>
                            <w:pStyle w:val="Template-Unitnamelogoname"/>
                          </w:pPr>
                          <w:bookmarkStart w:id="2" w:name="SD_OFF_Unitname_N2"/>
                          <w:r>
                            <w:t>Arts</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890112" w:rsidP="00DB449D">
                    <w:pPr>
                      <w:pStyle w:val="Template-Parentlogoname"/>
                    </w:pPr>
                    <w:bookmarkStart w:id="3" w:name="SD_OFF_Parent_N2"/>
                    <w:r>
                      <w:t>Aarhus</w:t>
                    </w:r>
                    <w:r>
                      <w:br/>
                      <w:t>Universitet</w:t>
                    </w:r>
                    <w:bookmarkEnd w:id="3"/>
                  </w:p>
                  <w:p w:rsidR="00160373" w:rsidRPr="009224E3" w:rsidRDefault="00890112" w:rsidP="00DB449D">
                    <w:pPr>
                      <w:pStyle w:val="Template-Unitnamelogoname"/>
                    </w:pPr>
                    <w:bookmarkStart w:id="4" w:name="SD_OFF_Unitname_N2"/>
                    <w:r>
                      <w:t>Arts</w:t>
                    </w:r>
                    <w:bookmarkEnd w:id="4"/>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1655032430"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96A5EB"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pPr>
      <w:pStyle w:val="Sidehoved"/>
    </w:pP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65503243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192812" w:rsidRDefault="00160373" w:rsidP="005C13F3">
                          <w:pPr>
                            <w:pStyle w:val="Template-Date"/>
                            <w:spacing w:line="260" w:lineRule="exact"/>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Pr="00192812" w:rsidRDefault="00160373" w:rsidP="005C13F3">
                    <w:pPr>
                      <w:pStyle w:val="Template-Date"/>
                      <w:spacing w:line="260" w:lineRule="exact"/>
                      <w:rPr>
                        <w:rStyle w:val="Sidetal"/>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DA3757">
    <w:pPr>
      <w:pStyle w:val="Sidehoved"/>
    </w:pPr>
    <w:r>
      <w:rPr>
        <w:noProof/>
      </w:rPr>
      <mc:AlternateContent>
        <mc:Choice Requires="wps">
          <w:drawing>
            <wp:anchor distT="0" distB="0" distL="114300" distR="114300" simplePos="0" relativeHeight="251658240" behindDoc="0" locked="0" layoutInCell="1" allowOverlap="1">
              <wp:simplePos x="0" y="0"/>
              <wp:positionH relativeFrom="page">
                <wp:posOffset>1466850</wp:posOffset>
              </wp:positionH>
              <wp:positionV relativeFrom="page">
                <wp:posOffset>361950</wp:posOffset>
              </wp:positionV>
              <wp:extent cx="98107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53" w:rsidRPr="009224E3" w:rsidRDefault="00890112" w:rsidP="0043573B">
                          <w:pPr>
                            <w:pStyle w:val="Template-Parentlogoname"/>
                          </w:pPr>
                          <w:bookmarkStart w:id="5" w:name="SD_OFF_Parent"/>
                          <w:r>
                            <w:t>Aarhus</w:t>
                          </w:r>
                          <w:r>
                            <w:br/>
                            <w:t>Universitet</w:t>
                          </w:r>
                          <w:bookmarkEnd w:id="5"/>
                        </w:p>
                        <w:p w:rsidR="00160373" w:rsidRPr="009224E3" w:rsidRDefault="00890112" w:rsidP="0043573B">
                          <w:pPr>
                            <w:pStyle w:val="Template-Unitnamelogoname"/>
                          </w:pPr>
                          <w:bookmarkStart w:id="6" w:name="SD_OFF_UnitName"/>
                          <w:r>
                            <w:t>Arts</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5pt;margin-top:28.5pt;width:77.2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" filled="f" stroked="f">
              <v:textbox inset="0,0,0,0">
                <w:txbxContent>
                  <w:p w:rsidR="00BC0053" w:rsidRPr="009224E3" w:rsidRDefault="00890112" w:rsidP="0043573B">
                    <w:pPr>
                      <w:pStyle w:val="Template-Parentlogoname"/>
                    </w:pPr>
                    <w:bookmarkStart w:id="7" w:name="SD_OFF_Parent"/>
                    <w:r>
                      <w:t>Aarhus</w:t>
                    </w:r>
                    <w:r>
                      <w:br/>
                      <w:t>Universitet</w:t>
                    </w:r>
                    <w:bookmarkEnd w:id="7"/>
                  </w:p>
                  <w:p w:rsidR="00160373" w:rsidRPr="009224E3" w:rsidRDefault="00890112" w:rsidP="0043573B">
                    <w:pPr>
                      <w:pStyle w:val="Template-Unitnamelogoname"/>
                    </w:pPr>
                    <w:bookmarkStart w:id="8" w:name="SD_OFF_UnitName"/>
                    <w:r>
                      <w:t>Arts</w:t>
                    </w:r>
                    <w:bookmarkEnd w:id="8"/>
                  </w:p>
                </w:txbxContent>
              </v:textbox>
              <w10:wrap anchorx="page" anchory="page"/>
            </v:shape>
          </w:pict>
        </mc:Fallback>
      </mc:AlternateContent>
    </w:r>
    <w:r w:rsidR="003770FD">
      <w:rPr>
        <w:noProof/>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16550324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AE1423"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rsidP="00DA3757">
    <w:pPr>
      <w:pStyle w:val="Sidehoved"/>
      <w:jc w:val="right"/>
    </w:pP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65503243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9C9C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DA64C0"/>
    <w:multiLevelType w:val="hybridMultilevel"/>
    <w:tmpl w:val="B3067E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A038C6"/>
    <w:multiLevelType w:val="hybridMultilevel"/>
    <w:tmpl w:val="DA6CEB2C"/>
    <w:lvl w:ilvl="0" w:tplc="7E12ECF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1"/>
  </w:num>
  <w:num w:numId="2">
    <w:abstractNumId w:val="12"/>
  </w:num>
  <w:num w:numId="3">
    <w:abstractNumId w:val="20"/>
  </w:num>
  <w:num w:numId="4">
    <w:abstractNumId w:val="15"/>
  </w:num>
  <w:num w:numId="5">
    <w:abstractNumId w:val="8"/>
  </w:num>
  <w:num w:numId="6">
    <w:abstractNumId w:val="7"/>
  </w:num>
  <w:num w:numId="7">
    <w:abstractNumId w:val="6"/>
  </w:num>
  <w:num w:numId="8">
    <w:abstractNumId w:val="5"/>
  </w:num>
  <w:num w:numId="9">
    <w:abstractNumId w:val="19"/>
  </w:num>
  <w:num w:numId="10">
    <w:abstractNumId w:val="4"/>
  </w:num>
  <w:num w:numId="11">
    <w:abstractNumId w:val="3"/>
  </w:num>
  <w:num w:numId="12">
    <w:abstractNumId w:val="2"/>
  </w:num>
  <w:num w:numId="13">
    <w:abstractNumId w:val="1"/>
  </w:num>
  <w:num w:numId="14">
    <w:abstractNumId w:val="24"/>
  </w:num>
  <w:num w:numId="15">
    <w:abstractNumId w:val="25"/>
  </w:num>
  <w:num w:numId="16">
    <w:abstractNumId w:val="23"/>
  </w:num>
  <w:num w:numId="17">
    <w:abstractNumId w:val="17"/>
  </w:num>
  <w:num w:numId="18">
    <w:abstractNumId w:val="22"/>
  </w:num>
  <w:num w:numId="19">
    <w:abstractNumId w:val="18"/>
  </w:num>
  <w:num w:numId="20">
    <w:abstractNumId w:val="13"/>
  </w:num>
  <w:num w:numId="21">
    <w:abstractNumId w:val="0"/>
  </w:num>
  <w:num w:numId="22">
    <w:abstractNumId w:val="9"/>
  </w:num>
  <w:num w:numId="23">
    <w:abstractNumId w:val="10"/>
  </w:num>
  <w:num w:numId="24">
    <w:abstractNumId w:val="16"/>
  </w:num>
  <w:num w:numId="25">
    <w:abstractNumId w:val="14"/>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4096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12"/>
    <w:rsid w:val="00003B6C"/>
    <w:rsid w:val="00020BB6"/>
    <w:rsid w:val="000221B7"/>
    <w:rsid w:val="00027431"/>
    <w:rsid w:val="00032B4F"/>
    <w:rsid w:val="00042387"/>
    <w:rsid w:val="00051A09"/>
    <w:rsid w:val="00054B15"/>
    <w:rsid w:val="000553F3"/>
    <w:rsid w:val="00094D54"/>
    <w:rsid w:val="00096068"/>
    <w:rsid w:val="000A462B"/>
    <w:rsid w:val="000A48FF"/>
    <w:rsid w:val="000A56A9"/>
    <w:rsid w:val="000B2A66"/>
    <w:rsid w:val="000B4703"/>
    <w:rsid w:val="000C0AA8"/>
    <w:rsid w:val="000C47DF"/>
    <w:rsid w:val="000D58D1"/>
    <w:rsid w:val="000D6181"/>
    <w:rsid w:val="000D7729"/>
    <w:rsid w:val="000E19D6"/>
    <w:rsid w:val="000E265D"/>
    <w:rsid w:val="000E46C3"/>
    <w:rsid w:val="001213E5"/>
    <w:rsid w:val="0012702C"/>
    <w:rsid w:val="00144417"/>
    <w:rsid w:val="00153477"/>
    <w:rsid w:val="00156D0E"/>
    <w:rsid w:val="00156E2E"/>
    <w:rsid w:val="00160373"/>
    <w:rsid w:val="0017169C"/>
    <w:rsid w:val="00186ECA"/>
    <w:rsid w:val="00191872"/>
    <w:rsid w:val="00192812"/>
    <w:rsid w:val="001A67BC"/>
    <w:rsid w:val="001A7A57"/>
    <w:rsid w:val="001B7CB4"/>
    <w:rsid w:val="001C2E9B"/>
    <w:rsid w:val="001E21D9"/>
    <w:rsid w:val="001F665E"/>
    <w:rsid w:val="00201945"/>
    <w:rsid w:val="00203A68"/>
    <w:rsid w:val="00213BCF"/>
    <w:rsid w:val="002171DE"/>
    <w:rsid w:val="00227E7F"/>
    <w:rsid w:val="002307BF"/>
    <w:rsid w:val="00235108"/>
    <w:rsid w:val="00245AF8"/>
    <w:rsid w:val="002464E0"/>
    <w:rsid w:val="00247A66"/>
    <w:rsid w:val="0025262C"/>
    <w:rsid w:val="0025681D"/>
    <w:rsid w:val="00261B99"/>
    <w:rsid w:val="00270EFE"/>
    <w:rsid w:val="00284BB8"/>
    <w:rsid w:val="002B043A"/>
    <w:rsid w:val="002B6407"/>
    <w:rsid w:val="002C100C"/>
    <w:rsid w:val="002E326D"/>
    <w:rsid w:val="002F3BF9"/>
    <w:rsid w:val="003001FB"/>
    <w:rsid w:val="00303EB3"/>
    <w:rsid w:val="003122C4"/>
    <w:rsid w:val="00315824"/>
    <w:rsid w:val="00331A73"/>
    <w:rsid w:val="00336DC5"/>
    <w:rsid w:val="0034014F"/>
    <w:rsid w:val="0034031E"/>
    <w:rsid w:val="0034099C"/>
    <w:rsid w:val="00355698"/>
    <w:rsid w:val="003646CE"/>
    <w:rsid w:val="00370CD1"/>
    <w:rsid w:val="00372A7D"/>
    <w:rsid w:val="00374555"/>
    <w:rsid w:val="003770FD"/>
    <w:rsid w:val="00385E94"/>
    <w:rsid w:val="003955CD"/>
    <w:rsid w:val="003A00EC"/>
    <w:rsid w:val="003A0992"/>
    <w:rsid w:val="003A5CC4"/>
    <w:rsid w:val="003A757F"/>
    <w:rsid w:val="003B1D89"/>
    <w:rsid w:val="003B2813"/>
    <w:rsid w:val="003D7F38"/>
    <w:rsid w:val="003E6170"/>
    <w:rsid w:val="003F33BA"/>
    <w:rsid w:val="00411A1B"/>
    <w:rsid w:val="004120F3"/>
    <w:rsid w:val="00423170"/>
    <w:rsid w:val="00434C92"/>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4F1C0D"/>
    <w:rsid w:val="00500FC7"/>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80B11"/>
    <w:rsid w:val="00595CFB"/>
    <w:rsid w:val="005A641C"/>
    <w:rsid w:val="005B1DAA"/>
    <w:rsid w:val="005B1DDB"/>
    <w:rsid w:val="005B5418"/>
    <w:rsid w:val="005C0C75"/>
    <w:rsid w:val="005C13F3"/>
    <w:rsid w:val="005C7510"/>
    <w:rsid w:val="005D5DAA"/>
    <w:rsid w:val="005E19B1"/>
    <w:rsid w:val="005E6CB9"/>
    <w:rsid w:val="00601BB3"/>
    <w:rsid w:val="0060260C"/>
    <w:rsid w:val="006033CC"/>
    <w:rsid w:val="0060539C"/>
    <w:rsid w:val="00614E08"/>
    <w:rsid w:val="00620C41"/>
    <w:rsid w:val="00626737"/>
    <w:rsid w:val="00632057"/>
    <w:rsid w:val="00641B24"/>
    <w:rsid w:val="00643A7A"/>
    <w:rsid w:val="00650332"/>
    <w:rsid w:val="006538FD"/>
    <w:rsid w:val="00654046"/>
    <w:rsid w:val="0065762A"/>
    <w:rsid w:val="00663BC3"/>
    <w:rsid w:val="00666196"/>
    <w:rsid w:val="0066674A"/>
    <w:rsid w:val="0067212A"/>
    <w:rsid w:val="00683BE2"/>
    <w:rsid w:val="006964C1"/>
    <w:rsid w:val="006A7ADC"/>
    <w:rsid w:val="006B6134"/>
    <w:rsid w:val="006C1797"/>
    <w:rsid w:val="006C3A1B"/>
    <w:rsid w:val="006D2642"/>
    <w:rsid w:val="006D65DC"/>
    <w:rsid w:val="0072005E"/>
    <w:rsid w:val="00722D08"/>
    <w:rsid w:val="00724272"/>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7F52C8"/>
    <w:rsid w:val="00835D85"/>
    <w:rsid w:val="00845E23"/>
    <w:rsid w:val="008463DF"/>
    <w:rsid w:val="00851407"/>
    <w:rsid w:val="00855259"/>
    <w:rsid w:val="00855AD5"/>
    <w:rsid w:val="00863559"/>
    <w:rsid w:val="00890112"/>
    <w:rsid w:val="008979A9"/>
    <w:rsid w:val="00897F5A"/>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47548"/>
    <w:rsid w:val="00955EC7"/>
    <w:rsid w:val="00966484"/>
    <w:rsid w:val="009931E4"/>
    <w:rsid w:val="00997B5B"/>
    <w:rsid w:val="009A6EE7"/>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A0EF9"/>
    <w:rsid w:val="00AB36AC"/>
    <w:rsid w:val="00AB4E1D"/>
    <w:rsid w:val="00AB6E12"/>
    <w:rsid w:val="00AD07A5"/>
    <w:rsid w:val="00AD1028"/>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17C3"/>
    <w:rsid w:val="00BE2A15"/>
    <w:rsid w:val="00BE7FBE"/>
    <w:rsid w:val="00BF3805"/>
    <w:rsid w:val="00BF61D5"/>
    <w:rsid w:val="00C02C68"/>
    <w:rsid w:val="00C10F56"/>
    <w:rsid w:val="00C14EE9"/>
    <w:rsid w:val="00C41C6E"/>
    <w:rsid w:val="00C53E9D"/>
    <w:rsid w:val="00C61078"/>
    <w:rsid w:val="00C63B20"/>
    <w:rsid w:val="00C720E8"/>
    <w:rsid w:val="00C723B1"/>
    <w:rsid w:val="00C74A89"/>
    <w:rsid w:val="00C77F09"/>
    <w:rsid w:val="00C96CED"/>
    <w:rsid w:val="00C96E92"/>
    <w:rsid w:val="00CA2EB4"/>
    <w:rsid w:val="00CB03A1"/>
    <w:rsid w:val="00CB2ECE"/>
    <w:rsid w:val="00CB381D"/>
    <w:rsid w:val="00CB4E1B"/>
    <w:rsid w:val="00CC7B3A"/>
    <w:rsid w:val="00CD3CE7"/>
    <w:rsid w:val="00CD66F1"/>
    <w:rsid w:val="00CE18FB"/>
    <w:rsid w:val="00CF168F"/>
    <w:rsid w:val="00D14768"/>
    <w:rsid w:val="00D17641"/>
    <w:rsid w:val="00D371CD"/>
    <w:rsid w:val="00D42A34"/>
    <w:rsid w:val="00D4350D"/>
    <w:rsid w:val="00D54EBE"/>
    <w:rsid w:val="00D80A20"/>
    <w:rsid w:val="00D90E6B"/>
    <w:rsid w:val="00D92718"/>
    <w:rsid w:val="00DA0E15"/>
    <w:rsid w:val="00DA3757"/>
    <w:rsid w:val="00DB449D"/>
    <w:rsid w:val="00DB7321"/>
    <w:rsid w:val="00DC3E3A"/>
    <w:rsid w:val="00DC7687"/>
    <w:rsid w:val="00DE3FC2"/>
    <w:rsid w:val="00DE7B64"/>
    <w:rsid w:val="00E22B04"/>
    <w:rsid w:val="00E44247"/>
    <w:rsid w:val="00E45DD8"/>
    <w:rsid w:val="00E50D00"/>
    <w:rsid w:val="00E55F6C"/>
    <w:rsid w:val="00E64FC5"/>
    <w:rsid w:val="00E7234F"/>
    <w:rsid w:val="00E923B5"/>
    <w:rsid w:val="00E966E9"/>
    <w:rsid w:val="00EA40B3"/>
    <w:rsid w:val="00EA6633"/>
    <w:rsid w:val="00EB31F8"/>
    <w:rsid w:val="00EC06F0"/>
    <w:rsid w:val="00ED29B8"/>
    <w:rsid w:val="00EE7C7A"/>
    <w:rsid w:val="00F30976"/>
    <w:rsid w:val="00F4224C"/>
    <w:rsid w:val="00F4463E"/>
    <w:rsid w:val="00F45004"/>
    <w:rsid w:val="00F51363"/>
    <w:rsid w:val="00F51960"/>
    <w:rsid w:val="00F626ED"/>
    <w:rsid w:val="00F7428E"/>
    <w:rsid w:val="00FA1193"/>
    <w:rsid w:val="00FA31F3"/>
    <w:rsid w:val="00FB3F65"/>
    <w:rsid w:val="00FD440F"/>
    <w:rsid w:val="00FE0DAB"/>
    <w:rsid w:val="00FE22D4"/>
    <w:rsid w:val="00FE298B"/>
    <w:rsid w:val="00FF07FE"/>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A565EAD"/>
  <w15:docId w15:val="{64DA0616-F87E-44E0-B44F-6F816AA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character" w:customStyle="1" w:styleId="tekst">
    <w:name w:val="tekst"/>
    <w:basedOn w:val="Standardskrifttypeiafsnit"/>
    <w:rsid w:val="00890112"/>
    <w:rPr>
      <w:rFonts w:ascii="Arial" w:hAnsi="Arial" w:cs="Arial" w:hint="default"/>
      <w:color w:val="000000"/>
      <w:sz w:val="18"/>
      <w:szCs w:val="18"/>
    </w:rPr>
  </w:style>
  <w:style w:type="paragraph" w:customStyle="1" w:styleId="Template-kolofonstreg">
    <w:name w:val="Template - kolofon streg"/>
    <w:basedOn w:val="Normal"/>
    <w:qFormat/>
    <w:rsid w:val="00C14EE9"/>
    <w:pPr>
      <w:spacing w:after="120" w:line="270" w:lineRule="exact"/>
      <w:contextualSpacing/>
    </w:pPr>
    <w:rPr>
      <w:sz w:val="20"/>
      <w:szCs w:val="20"/>
    </w:rPr>
  </w:style>
  <w:style w:type="paragraph" w:customStyle="1" w:styleId="Heading1nonumbering">
    <w:name w:val="Heading 1 no numbering"/>
    <w:basedOn w:val="Overskrift1"/>
    <w:uiPriority w:val="2"/>
    <w:qFormat/>
    <w:rsid w:val="00374555"/>
    <w:rPr>
      <w:sz w:val="20"/>
    </w:rPr>
  </w:style>
  <w:style w:type="table" w:customStyle="1" w:styleId="TableGrid">
    <w:name w:val="TableGrid"/>
    <w:rsid w:val="00374555"/>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eafsnit">
    <w:name w:val="List Paragraph"/>
    <w:basedOn w:val="Normal"/>
    <w:uiPriority w:val="99"/>
    <w:qFormat/>
    <w:rsid w:val="000C4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3</TotalTime>
  <Pages>1</Pages>
  <Words>191</Words>
  <Characters>1137</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Bjørn</dc:creator>
  <cp:lastModifiedBy>Annike Vestergaard Martínez</cp:lastModifiedBy>
  <cp:revision>3</cp:revision>
  <cp:lastPrinted>2018-08-16T08:14:00Z</cp:lastPrinted>
  <dcterms:created xsi:type="dcterms:W3CDTF">2019-05-28T09:24:00Z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42464</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Standardprofil</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USR_Enhedsnummer">
    <vt:lpwstr>1659</vt:lpwstr>
  </property>
  <property fmtid="{D5CDD505-2E9C-101B-9397-08002B2CF9AE}" pid="16" name="SD_RedigerEnhedsinfo">
    <vt:lpwstr>Nej</vt:lpwstr>
  </property>
  <property fmtid="{D5CDD505-2E9C-101B-9397-08002B2CF9AE}" pid="17" name="SD_USR_RetursvarEmneId">
    <vt:lpwstr/>
  </property>
  <property fmtid="{D5CDD505-2E9C-101B-9397-08002B2CF9AE}" pid="18" name="SD_USR_Name">
    <vt:lpwstr>Anne Bjørn</vt:lpwstr>
  </property>
  <property fmtid="{D5CDD505-2E9C-101B-9397-08002B2CF9AE}" pid="19" name="SD_USR_Title">
    <vt:lpwstr>AC-fuldmægtig</vt:lpwstr>
  </property>
  <property fmtid="{D5CDD505-2E9C-101B-9397-08002B2CF9AE}" pid="20" name="SD_USR_DirectPhone">
    <vt:lpwstr>8715 3428</vt:lpwstr>
  </property>
  <property fmtid="{D5CDD505-2E9C-101B-9397-08002B2CF9AE}" pid="21" name="SD_USR_Personsøger">
    <vt:lpwstr/>
  </property>
  <property fmtid="{D5CDD505-2E9C-101B-9397-08002B2CF9AE}" pid="22" name="SD_USR_PrivatePhone">
    <vt:lpwstr/>
  </property>
  <property fmtid="{D5CDD505-2E9C-101B-9397-08002B2CF9AE}" pid="23" name="SD_USR_Mobile">
    <vt:lpwstr/>
  </property>
  <property fmtid="{D5CDD505-2E9C-101B-9397-08002B2CF9AE}" pid="24" name="SD_USR_DirectFax">
    <vt:lpwstr/>
  </property>
  <property fmtid="{D5CDD505-2E9C-101B-9397-08002B2CF9AE}" pid="25" name="SD_USR_Email">
    <vt:lpwstr>anneb@au.dk</vt:lpwstr>
  </property>
  <property fmtid="{D5CDD505-2E9C-101B-9397-08002B2CF9AE}" pid="26" name="SD_USR_www">
    <vt:lpwstr/>
  </property>
  <property fmtid="{D5CDD505-2E9C-101B-9397-08002B2CF9AE}" pid="27" name="SD_USR_Department">
    <vt:lpwstr>ARTS AU STUDIER Studienævnsbetjening og uddannelseskvalitetssikring</vt:lpwstr>
  </property>
  <property fmtid="{D5CDD505-2E9C-101B-9397-08002B2CF9AE}" pid="28" name="SD_Logofarve">
    <vt:lpwstr>Blåt</vt:lpwstr>
  </property>
  <property fmtid="{D5CDD505-2E9C-101B-9397-08002B2CF9AE}" pid="29" name="SD_OFF_Name">
    <vt:lpwstr>Arts Studier</vt:lpwstr>
  </property>
  <property fmtid="{D5CDD505-2E9C-101B-9397-08002B2CF9AE}" pid="30" name="SD_OFF_OfficeID">
    <vt:lpwstr>Tåsingegade 3_x000d_
8000 Aarhus C</vt:lpwstr>
  </property>
  <property fmtid="{D5CDD505-2E9C-101B-9397-08002B2CF9AE}" pid="31" name="SD_OFF_Phone">
    <vt:lpwstr>8715 </vt:lpwstr>
  </property>
  <property fmtid="{D5CDD505-2E9C-101B-9397-08002B2CF9AE}" pid="32" name="SD_OFF_Fax">
    <vt:lpwstr>87150201</vt:lpwstr>
  </property>
  <property fmtid="{D5CDD505-2E9C-101B-9397-08002B2CF9AE}" pid="33" name="SD_OFF_Email">
    <vt:lpwstr>hum@au.dk</vt:lpwstr>
  </property>
  <property fmtid="{D5CDD505-2E9C-101B-9397-08002B2CF9AE}" pid="34" name="SD_OFF_OfficeWww">
    <vt:lpwstr>medarbejdere.au.dk/administration/studieadministration/om-au-studier/ledelse-og-medarbejdere-i-au-studier/au-studier-ar/</vt:lpwstr>
  </property>
  <property fmtid="{D5CDD505-2E9C-101B-9397-08002B2CF9AE}" pid="35" name="SD_USR_EAN">
    <vt:lpwstr>5798000418271</vt:lpwstr>
  </property>
  <property fmtid="{D5CDD505-2E9C-101B-9397-08002B2CF9AE}" pid="36" name="SD_OFF_Sted">
    <vt:lpwstr/>
  </property>
  <property fmtid="{D5CDD505-2E9C-101B-9397-08002B2CF9AE}" pid="37" name="SD_OFF_CvrNr">
    <vt:lpwstr>31119103</vt:lpwstr>
  </property>
  <property fmtid="{D5CDD505-2E9C-101B-9397-08002B2CF9AE}" pid="38" name="SD_USR_Pnr">
    <vt:lpwstr>1011543142</vt:lpwstr>
  </property>
  <property fmtid="{D5CDD505-2E9C-101B-9397-08002B2CF9AE}" pid="39" name="DocumentInfoFinished">
    <vt:lpwstr>True</vt:lpwstr>
  </property>
</Properties>
</file>