
<file path=[Content_Types].xml><?xml version="1.0" encoding="utf-8"?>
<Types xmlns="http://schemas.openxmlformats.org/package/2006/content-types"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74555" w:rsidRDefault="00374555"/>
    <w:tbl>
      <w:tblPr>
        <w:tblStyle w:val="Tabel-Gitter"/>
        <w:tblW w:w="136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608"/>
      </w:tblGrid>
      <w:tr w:rsidR="00374555" w:rsidRPr="004E5652" w:rsidTr="00ED35E3">
        <w:trPr>
          <w:trHeight w:hRule="exact" w:val="854"/>
        </w:trPr>
        <w:tc>
          <w:tcPr>
            <w:tcW w:w="13608" w:type="dxa"/>
            <w:shd w:val="clear" w:color="auto" w:fill="auto"/>
            <w:vAlign w:val="bottom"/>
          </w:tcPr>
          <w:p w:rsidR="00374555" w:rsidRPr="00245AF8" w:rsidRDefault="00374555" w:rsidP="000C47DF">
            <w:pPr>
              <w:spacing w:after="10"/>
              <w:rPr>
                <w:color w:val="C00000"/>
              </w:rPr>
            </w:pPr>
            <w:r w:rsidRPr="004E5652">
              <w:rPr>
                <w:rFonts w:eastAsia="Georgia" w:cs="Georgia"/>
                <w:b/>
              </w:rPr>
              <w:t>Deltagerliste</w:t>
            </w:r>
            <w:r w:rsidR="00724272">
              <w:rPr>
                <w:rFonts w:eastAsia="Georgia" w:cs="Georgia"/>
                <w:b/>
              </w:rPr>
              <w:t xml:space="preserve"> studerende</w:t>
            </w:r>
            <w:r w:rsidRPr="004E5652">
              <w:rPr>
                <w:rFonts w:eastAsia="Georgia" w:cs="Georgia"/>
                <w:b/>
              </w:rPr>
              <w:t xml:space="preserve"> i forbindelse med </w:t>
            </w:r>
            <w:r w:rsidR="00ED35E3">
              <w:rPr>
                <w:rFonts w:eastAsia="Georgia" w:cs="Georgia"/>
                <w:b/>
              </w:rPr>
              <w:t>evaluerings</w:t>
            </w:r>
            <w:r w:rsidRPr="004E5652">
              <w:rPr>
                <w:b/>
              </w:rPr>
              <w:t>møde</w:t>
            </w:r>
            <w:r w:rsidRPr="004E5652">
              <w:rPr>
                <w:rFonts w:eastAsia="Georgia" w:cs="Georgia"/>
                <w:b/>
              </w:rPr>
              <w:t xml:space="preserve"> på </w:t>
            </w:r>
            <w:r w:rsidR="00724272">
              <w:rPr>
                <w:rFonts w:eastAsia="Georgia" w:cs="Georgia"/>
                <w:b/>
                <w:color w:val="C00000"/>
              </w:rPr>
              <w:t>[uddannel</w:t>
            </w:r>
            <w:r w:rsidRPr="00245AF8">
              <w:rPr>
                <w:rFonts w:eastAsia="Georgia" w:cs="Georgia"/>
                <w:b/>
                <w:color w:val="C00000"/>
              </w:rPr>
              <w:t>sens navn]</w:t>
            </w:r>
            <w:r w:rsidRPr="004E5652">
              <w:rPr>
                <w:rFonts w:eastAsia="Georgia" w:cs="Georgia"/>
                <w:b/>
              </w:rPr>
              <w:t xml:space="preserve"> d. </w:t>
            </w:r>
            <w:r w:rsidRPr="00245AF8">
              <w:rPr>
                <w:rFonts w:eastAsia="Georgia" w:cs="Georgia"/>
                <w:b/>
                <w:color w:val="C00000"/>
              </w:rPr>
              <w:t xml:space="preserve">[dato </w:t>
            </w:r>
            <w:r w:rsidR="00DE3FC2">
              <w:rPr>
                <w:rFonts w:eastAsia="Georgia" w:cs="Georgia"/>
                <w:b/>
                <w:color w:val="C00000"/>
              </w:rPr>
              <w:t xml:space="preserve">og tidspunkt </w:t>
            </w:r>
            <w:r w:rsidRPr="00245AF8">
              <w:rPr>
                <w:rFonts w:eastAsia="Georgia" w:cs="Georgia"/>
                <w:b/>
                <w:color w:val="C00000"/>
              </w:rPr>
              <w:t xml:space="preserve">for evalueringsmødet] </w:t>
            </w:r>
          </w:p>
          <w:p w:rsidR="00374555" w:rsidRPr="004E5652" w:rsidRDefault="00374555" w:rsidP="000C47DF">
            <w:pPr>
              <w:spacing w:after="10"/>
              <w:ind w:left="-5"/>
            </w:pPr>
            <w:r w:rsidRPr="004E5652">
              <w:rPr>
                <w:rFonts w:eastAsia="Georgia" w:cs="Georgia"/>
                <w:b/>
              </w:rPr>
              <w:t xml:space="preserve">Mødet foregår: </w:t>
            </w:r>
            <w:r w:rsidRPr="000C47DF">
              <w:rPr>
                <w:b/>
                <w:color w:val="C00000"/>
              </w:rPr>
              <w:t>[Adresse, bygningsnummer og lokale]</w:t>
            </w:r>
          </w:p>
        </w:tc>
      </w:tr>
    </w:tbl>
    <w:p w:rsidR="000C47DF" w:rsidRDefault="000C47DF" w:rsidP="00374555">
      <w:pPr>
        <w:spacing w:after="10"/>
        <w:ind w:left="-5"/>
        <w:rPr>
          <w:rFonts w:eastAsia="Georgia" w:cs="Georgia"/>
          <w:b/>
        </w:rPr>
      </w:pPr>
    </w:p>
    <w:p w:rsidR="00374555" w:rsidRPr="004E5652" w:rsidRDefault="00374555" w:rsidP="00374555">
      <w:pPr>
        <w:spacing w:after="10"/>
        <w:ind w:left="-5"/>
      </w:pPr>
      <w:r w:rsidRPr="004E5652">
        <w:rPr>
          <w:rFonts w:eastAsia="Georgia" w:cs="Georgia"/>
          <w:b/>
        </w:rPr>
        <w:t xml:space="preserve">Studerende på uddannelsen </w:t>
      </w:r>
    </w:p>
    <w:tbl>
      <w:tblPr>
        <w:tblStyle w:val="TableGrid"/>
        <w:tblW w:w="13565" w:type="dxa"/>
        <w:tblInd w:w="-108" w:type="dxa"/>
        <w:tblCellMar>
          <w:top w:w="83" w:type="dxa"/>
          <w:left w:w="2" w:type="dxa"/>
          <w:right w:w="115" w:type="dxa"/>
        </w:tblCellMar>
        <w:tblLook w:val="04A0" w:firstRow="1" w:lastRow="0" w:firstColumn="1" w:lastColumn="0" w:noHBand="0" w:noVBand="1"/>
      </w:tblPr>
      <w:tblGrid>
        <w:gridCol w:w="3899"/>
        <w:gridCol w:w="1373"/>
        <w:gridCol w:w="1505"/>
        <w:gridCol w:w="3577"/>
        <w:gridCol w:w="3211"/>
      </w:tblGrid>
      <w:tr w:rsidR="00374555" w:rsidRPr="004E5652" w:rsidTr="00ED35E3">
        <w:trPr>
          <w:trHeight w:val="521"/>
        </w:trPr>
        <w:tc>
          <w:tcPr>
            <w:tcW w:w="38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74555" w:rsidRPr="004E5652" w:rsidRDefault="00245AF8" w:rsidP="00245AF8">
            <w:pPr>
              <w:spacing w:line="259" w:lineRule="auto"/>
              <w:ind w:left="106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Fornavn og Efternavn</w:t>
            </w:r>
            <w:r w:rsidR="00374555" w:rsidRPr="004E5652">
              <w:rPr>
                <w:rFonts w:ascii="Georgia" w:hAnsi="Georgia"/>
              </w:rPr>
              <w:t xml:space="preserve"> </w:t>
            </w:r>
          </w:p>
        </w:tc>
        <w:tc>
          <w:tcPr>
            <w:tcW w:w="1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74555" w:rsidRPr="004E5652" w:rsidRDefault="00374555" w:rsidP="000A56A9">
            <w:pPr>
              <w:spacing w:line="259" w:lineRule="auto"/>
              <w:ind w:left="106"/>
              <w:rPr>
                <w:rFonts w:ascii="Georgia" w:hAnsi="Georgia"/>
              </w:rPr>
            </w:pPr>
            <w:r w:rsidRPr="004E5652">
              <w:rPr>
                <w:rFonts w:ascii="Georgia" w:hAnsi="Georgia"/>
              </w:rPr>
              <w:t>B</w:t>
            </w:r>
            <w:r w:rsidR="00245AF8">
              <w:rPr>
                <w:rFonts w:ascii="Georgia" w:hAnsi="Georgia"/>
              </w:rPr>
              <w:t>A/KA/MA</w:t>
            </w:r>
          </w:p>
        </w:tc>
        <w:tc>
          <w:tcPr>
            <w:tcW w:w="15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74555" w:rsidRPr="00374555" w:rsidRDefault="00374555" w:rsidP="00BE4A54">
            <w:pPr>
              <w:spacing w:line="259" w:lineRule="auto"/>
              <w:ind w:left="106"/>
              <w:rPr>
                <w:rFonts w:ascii="Georgia" w:hAnsi="Georgia"/>
              </w:rPr>
            </w:pPr>
            <w:r w:rsidRPr="004E5652">
              <w:rPr>
                <w:rFonts w:ascii="Georgia" w:hAnsi="Georgia"/>
              </w:rPr>
              <w:t>Semester</w:t>
            </w:r>
          </w:p>
        </w:tc>
        <w:tc>
          <w:tcPr>
            <w:tcW w:w="3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74555" w:rsidRPr="00374555" w:rsidRDefault="00374555" w:rsidP="00374555">
            <w:pPr>
              <w:spacing w:line="259" w:lineRule="auto"/>
              <w:ind w:left="106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S</w:t>
            </w:r>
            <w:r w:rsidRPr="004E5652">
              <w:rPr>
                <w:rFonts w:ascii="Georgia" w:hAnsi="Georgia"/>
              </w:rPr>
              <w:t>tudieretning og campus hvis relevant</w:t>
            </w:r>
          </w:p>
        </w:tc>
        <w:tc>
          <w:tcPr>
            <w:tcW w:w="32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74555" w:rsidRPr="00374555" w:rsidRDefault="00245AF8" w:rsidP="001A7A57">
            <w:pPr>
              <w:spacing w:line="259" w:lineRule="auto"/>
              <w:ind w:left="106"/>
              <w:rPr>
                <w:rFonts w:ascii="Georgia" w:hAnsi="Georgia"/>
              </w:rPr>
            </w:pPr>
            <w:r w:rsidRPr="001A7A57">
              <w:rPr>
                <w:rFonts w:ascii="Georgia" w:hAnsi="Georgia"/>
                <w:b/>
              </w:rPr>
              <w:t>AU</w:t>
            </w:r>
            <w:r>
              <w:rPr>
                <w:rFonts w:ascii="Georgia" w:hAnsi="Georgia"/>
              </w:rPr>
              <w:t xml:space="preserve"> </w:t>
            </w:r>
            <w:r w:rsidR="001A7A57">
              <w:rPr>
                <w:rFonts w:ascii="Georgia" w:hAnsi="Georgia"/>
              </w:rPr>
              <w:t>m</w:t>
            </w:r>
            <w:r w:rsidR="00374555" w:rsidRPr="00374555">
              <w:rPr>
                <w:rFonts w:ascii="Georgia" w:hAnsi="Georgia"/>
              </w:rPr>
              <w:t>ailadresse</w:t>
            </w:r>
          </w:p>
        </w:tc>
      </w:tr>
      <w:tr w:rsidR="00374555" w:rsidRPr="004E5652" w:rsidTr="00ED35E3">
        <w:trPr>
          <w:trHeight w:val="300"/>
        </w:trPr>
        <w:tc>
          <w:tcPr>
            <w:tcW w:w="38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74555" w:rsidRPr="004E5652" w:rsidRDefault="00374555" w:rsidP="00BE4A54">
            <w:pPr>
              <w:spacing w:line="259" w:lineRule="auto"/>
              <w:ind w:left="106"/>
            </w:pPr>
          </w:p>
        </w:tc>
        <w:tc>
          <w:tcPr>
            <w:tcW w:w="1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74555" w:rsidRPr="004E5652" w:rsidRDefault="00374555" w:rsidP="00BE4A54">
            <w:pPr>
              <w:spacing w:line="259" w:lineRule="auto"/>
              <w:ind w:left="106"/>
            </w:pPr>
          </w:p>
        </w:tc>
        <w:tc>
          <w:tcPr>
            <w:tcW w:w="15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74555" w:rsidRPr="004E5652" w:rsidRDefault="00374555" w:rsidP="00BE4A54">
            <w:pPr>
              <w:spacing w:line="259" w:lineRule="auto"/>
              <w:ind w:left="106"/>
            </w:pPr>
          </w:p>
        </w:tc>
        <w:tc>
          <w:tcPr>
            <w:tcW w:w="3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74555" w:rsidRPr="004E5652" w:rsidRDefault="00374555" w:rsidP="00BE4A54">
            <w:pPr>
              <w:spacing w:line="259" w:lineRule="auto"/>
              <w:ind w:left="106"/>
            </w:pPr>
          </w:p>
        </w:tc>
        <w:tc>
          <w:tcPr>
            <w:tcW w:w="32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74555" w:rsidRPr="004E5652" w:rsidRDefault="00374555" w:rsidP="00BE4A54">
            <w:pPr>
              <w:spacing w:line="259" w:lineRule="auto"/>
              <w:ind w:left="106"/>
            </w:pPr>
          </w:p>
        </w:tc>
      </w:tr>
      <w:tr w:rsidR="00374555" w:rsidRPr="004E5652" w:rsidTr="00ED35E3">
        <w:trPr>
          <w:trHeight w:val="300"/>
        </w:trPr>
        <w:tc>
          <w:tcPr>
            <w:tcW w:w="38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74555" w:rsidRPr="004E5652" w:rsidRDefault="00374555" w:rsidP="00374555">
            <w:pPr>
              <w:spacing w:line="259" w:lineRule="auto"/>
              <w:ind w:left="106"/>
            </w:pPr>
          </w:p>
        </w:tc>
        <w:tc>
          <w:tcPr>
            <w:tcW w:w="1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74555" w:rsidRPr="004E5652" w:rsidRDefault="00374555" w:rsidP="00374555">
            <w:pPr>
              <w:spacing w:line="259" w:lineRule="auto"/>
              <w:ind w:left="106"/>
            </w:pPr>
          </w:p>
        </w:tc>
        <w:tc>
          <w:tcPr>
            <w:tcW w:w="15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74555" w:rsidRPr="004E5652" w:rsidRDefault="00374555" w:rsidP="00374555">
            <w:pPr>
              <w:spacing w:line="259" w:lineRule="auto"/>
              <w:ind w:left="106"/>
            </w:pPr>
          </w:p>
        </w:tc>
        <w:tc>
          <w:tcPr>
            <w:tcW w:w="35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74555" w:rsidRPr="004E5652" w:rsidRDefault="00374555" w:rsidP="00374555">
            <w:pPr>
              <w:spacing w:line="259" w:lineRule="auto"/>
              <w:ind w:left="106"/>
            </w:pPr>
          </w:p>
        </w:tc>
        <w:tc>
          <w:tcPr>
            <w:tcW w:w="32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74555" w:rsidRPr="004E5652" w:rsidRDefault="00374555" w:rsidP="00374555">
            <w:pPr>
              <w:spacing w:line="259" w:lineRule="auto"/>
              <w:ind w:left="106"/>
            </w:pPr>
          </w:p>
        </w:tc>
      </w:tr>
    </w:tbl>
    <w:p w:rsidR="00374555" w:rsidRPr="004E5652" w:rsidRDefault="00374555" w:rsidP="00374555">
      <w:pPr>
        <w:spacing w:after="10"/>
        <w:ind w:left="-5"/>
      </w:pPr>
      <w:r w:rsidRPr="004E5652">
        <w:rPr>
          <w:rFonts w:eastAsia="Georgia" w:cs="Georgia"/>
          <w:b/>
        </w:rPr>
        <w:t>Beskrivelse</w:t>
      </w:r>
    </w:p>
    <w:p w:rsidR="00ED35E3" w:rsidRPr="00ED35E3" w:rsidRDefault="00ED35E3" w:rsidP="00ED35E3">
      <w:pPr>
        <w:pStyle w:val="Listeafsnit"/>
        <w:numPr>
          <w:ilvl w:val="0"/>
          <w:numId w:val="26"/>
        </w:numPr>
        <w:tabs>
          <w:tab w:val="left" w:pos="834"/>
        </w:tabs>
        <w:kinsoku w:val="0"/>
        <w:overflowPunct w:val="0"/>
        <w:spacing w:before="1"/>
        <w:rPr>
          <w:sz w:val="22"/>
          <w:szCs w:val="22"/>
        </w:rPr>
      </w:pPr>
      <w:r w:rsidRPr="00ED35E3">
        <w:rPr>
          <w:sz w:val="22"/>
          <w:szCs w:val="22"/>
        </w:rPr>
        <w:t>De må gerne være med i råd, nævn el. studenterpolitik</w:t>
      </w:r>
    </w:p>
    <w:p w:rsidR="00ED35E3" w:rsidRPr="00ED35E3" w:rsidRDefault="00ED35E3" w:rsidP="00ED35E3">
      <w:pPr>
        <w:pStyle w:val="Listeafsnit"/>
        <w:numPr>
          <w:ilvl w:val="0"/>
          <w:numId w:val="26"/>
        </w:numPr>
        <w:tabs>
          <w:tab w:val="left" w:pos="834"/>
        </w:tabs>
        <w:kinsoku w:val="0"/>
        <w:overflowPunct w:val="0"/>
        <w:spacing w:before="1"/>
        <w:rPr>
          <w:sz w:val="22"/>
          <w:szCs w:val="22"/>
        </w:rPr>
      </w:pPr>
      <w:r w:rsidRPr="00ED35E3">
        <w:rPr>
          <w:sz w:val="22"/>
          <w:szCs w:val="22"/>
        </w:rPr>
        <w:t>2 studerende ved uddannelser med både BA og KA</w:t>
      </w:r>
    </w:p>
    <w:p w:rsidR="00ED35E3" w:rsidRPr="00ED35E3" w:rsidRDefault="00ED35E3" w:rsidP="00ED35E3">
      <w:pPr>
        <w:pStyle w:val="Listeafsnit"/>
        <w:numPr>
          <w:ilvl w:val="0"/>
          <w:numId w:val="26"/>
        </w:numPr>
        <w:tabs>
          <w:tab w:val="left" w:pos="834"/>
        </w:tabs>
        <w:kinsoku w:val="0"/>
        <w:overflowPunct w:val="0"/>
        <w:spacing w:before="1"/>
        <w:rPr>
          <w:sz w:val="22"/>
          <w:szCs w:val="22"/>
        </w:rPr>
      </w:pPr>
      <w:r w:rsidRPr="00ED35E3">
        <w:rPr>
          <w:sz w:val="22"/>
          <w:szCs w:val="22"/>
        </w:rPr>
        <w:t>Der skal være en repræsentant for henholdsvis BA og KA</w:t>
      </w:r>
    </w:p>
    <w:p w:rsidR="00ED35E3" w:rsidRPr="00ED35E3" w:rsidRDefault="00ED35E3" w:rsidP="00ED35E3">
      <w:pPr>
        <w:pStyle w:val="Listeafsnit"/>
        <w:numPr>
          <w:ilvl w:val="0"/>
          <w:numId w:val="26"/>
        </w:numPr>
        <w:tabs>
          <w:tab w:val="left" w:pos="834"/>
        </w:tabs>
        <w:kinsoku w:val="0"/>
        <w:overflowPunct w:val="0"/>
        <w:spacing w:before="1"/>
        <w:rPr>
          <w:sz w:val="22"/>
          <w:szCs w:val="22"/>
        </w:rPr>
      </w:pPr>
      <w:r w:rsidRPr="00ED35E3">
        <w:rPr>
          <w:sz w:val="22"/>
          <w:szCs w:val="22"/>
        </w:rPr>
        <w:t>2 studerende ved masteruddannelserne</w:t>
      </w:r>
    </w:p>
    <w:p w:rsidR="00ED35E3" w:rsidRPr="00ED35E3" w:rsidRDefault="00ED35E3" w:rsidP="00ED35E3">
      <w:pPr>
        <w:pStyle w:val="Listeafsnit"/>
        <w:numPr>
          <w:ilvl w:val="0"/>
          <w:numId w:val="26"/>
        </w:numPr>
        <w:tabs>
          <w:tab w:val="left" w:pos="834"/>
        </w:tabs>
        <w:kinsoku w:val="0"/>
        <w:overflowPunct w:val="0"/>
        <w:spacing w:before="1"/>
        <w:rPr>
          <w:sz w:val="22"/>
          <w:szCs w:val="22"/>
        </w:rPr>
      </w:pPr>
      <w:r w:rsidRPr="00ED35E3">
        <w:rPr>
          <w:sz w:val="22"/>
          <w:szCs w:val="22"/>
        </w:rPr>
        <w:t>Der skal være repræsentanter fra begge campusser, hvis relevant</w:t>
      </w:r>
    </w:p>
    <w:p w:rsidR="000C47DF" w:rsidRDefault="000C47DF" w:rsidP="00724272">
      <w:pPr>
        <w:tabs>
          <w:tab w:val="left" w:pos="834"/>
        </w:tabs>
        <w:kinsoku w:val="0"/>
        <w:overflowPunct w:val="0"/>
        <w:spacing w:before="1"/>
        <w:rPr>
          <w:sz w:val="22"/>
          <w:szCs w:val="22"/>
        </w:rPr>
      </w:pPr>
    </w:p>
    <w:p w:rsidR="00ED35E3" w:rsidRPr="005E7E56" w:rsidRDefault="00ED35E3" w:rsidP="00ED35E3">
      <w:pPr>
        <w:rPr>
          <w:b/>
        </w:rPr>
      </w:pPr>
      <w:r>
        <w:rPr>
          <w:b/>
        </w:rPr>
        <w:t xml:space="preserve">Om </w:t>
      </w:r>
      <w:r w:rsidRPr="005E7E56">
        <w:rPr>
          <w:b/>
        </w:rPr>
        <w:t xml:space="preserve">evalueringsmødet: </w:t>
      </w:r>
    </w:p>
    <w:p w:rsidR="00ED35E3" w:rsidRDefault="00ED35E3" w:rsidP="00ED35E3">
      <w:r>
        <w:t>I mødet deltager: Prodekan for uddannelse, Rådgiver for prodekan, Institutleder, Studieleder, Afdelingsleder, Fagkoordinator, 2 eksterne eksperter, 2 studerende, eventuelt uddannelseskonsulent samt referent fra Arts Studier.</w:t>
      </w:r>
    </w:p>
    <w:p w:rsidR="00ED35E3" w:rsidRDefault="00DF5F93" w:rsidP="00ED35E3">
      <w:r>
        <w:t>Datagrundlag for dialogen</w:t>
      </w:r>
      <w:r w:rsidR="00ED35E3">
        <w:t xml:space="preserve"> på evalueringsmødet er: e</w:t>
      </w:r>
      <w:r>
        <w:t>valueringsrapport, datamateriale</w:t>
      </w:r>
      <w:r w:rsidR="00ED35E3">
        <w:t>, foreløbig handleplan ud fra året</w:t>
      </w:r>
      <w:r>
        <w:t>s datamateriale</w:t>
      </w:r>
      <w:r w:rsidR="00ED35E3">
        <w:t xml:space="preserve"> og det forrige års godkendte handleplan, uddannelsens gældende studieordninger, supplerende kvantitativt eller kvalitativt </w:t>
      </w:r>
      <w:r w:rsidR="00ED35E3" w:rsidRPr="00DF5F93">
        <w:t xml:space="preserve">datamateriale, </w:t>
      </w:r>
      <w:r w:rsidR="00F24E6C" w:rsidRPr="00DF5F93">
        <w:t xml:space="preserve">censorformandsskabets årsrapport, </w:t>
      </w:r>
      <w:r w:rsidR="00ED35E3" w:rsidRPr="00DF5F93">
        <w:t>eventuelle kommentarer fra aftagere, censorfo</w:t>
      </w:r>
      <w:r w:rsidR="00F24E6C" w:rsidRPr="00DF5F93">
        <w:t>rmandskab og studienævnsformand samt even</w:t>
      </w:r>
      <w:r w:rsidRPr="00DF5F93">
        <w:t>tuelt undervisningsevalueringsrapporter.</w:t>
      </w:r>
    </w:p>
    <w:p w:rsidR="00ED35E3" w:rsidRDefault="00ED35E3" w:rsidP="00ED35E3">
      <w:r>
        <w:t>Prodekanen er mødeleder ved evalueringsmødet og sikrer, at alle fem delpolitikker berøres. Desuden skal de eksterne eksp</w:t>
      </w:r>
      <w:bookmarkStart w:id="0" w:name="_GoBack"/>
      <w:bookmarkEnd w:id="0"/>
      <w:r>
        <w:t xml:space="preserve">erter have mulighed for at præsentere deres synspunkter i form af et selvstændigt indlæg. På mødet fastlægges afslutningsvis de initiativer, der skal medtages i handleplanen. </w:t>
      </w:r>
    </w:p>
    <w:p w:rsidR="00ED35E3" w:rsidRDefault="00ED35E3" w:rsidP="00ED35E3">
      <w:r>
        <w:t xml:space="preserve">Forberedelse: Det er forventet, at deltagerne ved mødet har læst materialet inden mødet. </w:t>
      </w:r>
    </w:p>
    <w:p w:rsidR="000C47DF" w:rsidRDefault="000C47DF" w:rsidP="00ED35E3">
      <w:pPr>
        <w:tabs>
          <w:tab w:val="left" w:pos="834"/>
        </w:tabs>
        <w:kinsoku w:val="0"/>
        <w:overflowPunct w:val="0"/>
        <w:spacing w:before="1"/>
        <w:rPr>
          <w:rFonts w:eastAsia="Georgia" w:cs="Georgia"/>
          <w:b/>
        </w:rPr>
      </w:pPr>
    </w:p>
    <w:sectPr w:rsidR="000C47DF" w:rsidSect="001A7A57">
      <w:headerReference w:type="default" r:id="rId7"/>
      <w:footerReference w:type="default" r:id="rId8"/>
      <w:headerReference w:type="first" r:id="rId9"/>
      <w:footerReference w:type="first" r:id="rId10"/>
      <w:endnotePr>
        <w:numFmt w:val="decimal"/>
      </w:endnotePr>
      <w:pgSz w:w="16840" w:h="11907" w:orient="landscape" w:code="9"/>
      <w:pgMar w:top="1134" w:right="680" w:bottom="1560" w:left="709" w:header="567" w:footer="113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90112" w:rsidRDefault="00890112">
      <w:r>
        <w:separator/>
      </w:r>
    </w:p>
  </w:endnote>
  <w:endnote w:type="continuationSeparator" w:id="0">
    <w:p w:rsidR="00890112" w:rsidRDefault="008901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A427E200-DF0A-4765-9307-19794E3730E1}"/>
    <w:embedBold r:id="rId2" w:fontKey="{967F0F08-9BF3-418C-8F83-0E288BCEBBF5}"/>
    <w:embedItalic r:id="rId3" w:fontKey="{E424BE5A-CC07-4E28-9A6B-62E227E97DAA}"/>
    <w:embedBoldItalic r:id="rId4" w:fontKey="{357BD874-E7E5-490F-8E06-6BF9F850DF6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U Passata">
    <w:altName w:val="Corbel"/>
    <w:charset w:val="00"/>
    <w:family w:val="swiss"/>
    <w:pitch w:val="variable"/>
    <w:sig w:usb0="A00000AF" w:usb1="5000204A" w:usb2="00000000" w:usb3="00000000" w:csb0="0000009B" w:csb1="00000000"/>
    <w:embedRegular r:id="rId5" w:fontKey="{E2D4EF39-A996-4594-8B66-00FD75478490}"/>
    <w:embedBold r:id="rId6" w:fontKey="{3E0DDCB2-1206-4815-B01A-091602518D6C}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FDE8CAF4-0896-4258-98E5-402907097E77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8" w:fontKey="{4F4AD966-2293-4E54-AC0A-D25A044370AD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9" w:fontKey="{005E5A58-C2B6-4C80-8268-13B35C7FF58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A1A9B771-3587-49A8-9BC5-8DD0079E828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36DC5" w:rsidRDefault="00336DC5">
    <w:pPr>
      <w:pStyle w:val="Sidefod"/>
    </w:pPr>
    <w:r>
      <w:tab/>
    </w:r>
    <w:r>
      <w:tab/>
    </w:r>
    <w:r>
      <w:tab/>
    </w:r>
    <w:r w:rsidRPr="00336DC5">
      <w:rPr>
        <w:vanish/>
      </w:rPr>
      <w:fldChar w:fldCharType="begin"/>
    </w:r>
    <w:r w:rsidRPr="00336DC5">
      <w:rPr>
        <w:vanish/>
      </w:rPr>
      <w:instrText>page</w:instrText>
    </w:r>
    <w:r w:rsidRPr="00336DC5">
      <w:rPr>
        <w:vanish/>
      </w:rPr>
      <w:fldChar w:fldCharType="separate"/>
    </w:r>
    <w:r w:rsidR="00ED35E3">
      <w:rPr>
        <w:noProof/>
        <w:vanish/>
      </w:rPr>
      <w:t>2</w:t>
    </w:r>
    <w:r w:rsidRPr="00336DC5">
      <w:rPr>
        <w:vanish/>
      </w:rPr>
      <w:fldChar w:fldCharType="end"/>
    </w:r>
    <w:r w:rsidRPr="00336DC5">
      <w:rPr>
        <w:vanish/>
      </w:rPr>
      <w:t>/</w:t>
    </w:r>
    <w:r w:rsidRPr="00336DC5">
      <w:rPr>
        <w:vanish/>
      </w:rPr>
      <w:fldChar w:fldCharType="begin"/>
    </w:r>
    <w:r w:rsidRPr="00336DC5">
      <w:rPr>
        <w:vanish/>
      </w:rPr>
      <w:instrText>numpages</w:instrText>
    </w:r>
    <w:r w:rsidRPr="00336DC5">
      <w:rPr>
        <w:vanish/>
      </w:rPr>
      <w:fldChar w:fldCharType="separate"/>
    </w:r>
    <w:r w:rsidR="00ED35E3">
      <w:rPr>
        <w:noProof/>
        <w:vanish/>
      </w:rPr>
      <w:t>2</w:t>
    </w:r>
    <w:r w:rsidRPr="00336DC5">
      <w:rPr>
        <w:vanish/>
      </w:rPr>
      <w:fldChar w:fldCharType="end"/>
    </w:r>
    <w:r w:rsidRPr="00336DC5">
      <w:rPr>
        <w:vanish/>
      </w:rPr>
      <w:t>/</w:t>
    </w:r>
    <w:r w:rsidRPr="00336DC5">
      <w:rPr>
        <w:vanish/>
      </w:rPr>
      <w:fldChar w:fldCharType="begin"/>
    </w:r>
    <w:r w:rsidRPr="00336DC5">
      <w:rPr>
        <w:vanish/>
      </w:rPr>
      <w:instrText>sectionpages</w:instrText>
    </w:r>
    <w:r w:rsidRPr="00336DC5">
      <w:rPr>
        <w:vanish/>
      </w:rPr>
      <w:fldChar w:fldCharType="separate"/>
    </w:r>
    <w:r w:rsidR="00ED35E3">
      <w:rPr>
        <w:noProof/>
        <w:vanish/>
      </w:rPr>
      <w:t>2</w:t>
    </w:r>
    <w:r w:rsidRPr="00336DC5">
      <w:rPr>
        <w:vanish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0373" w:rsidRDefault="00160373" w:rsidP="00467364">
    <w:pPr>
      <w:ind w:right="360"/>
    </w:pPr>
  </w:p>
  <w:p w:rsidR="00E44247" w:rsidRDefault="005C0C75">
    <w:r>
      <w:rPr>
        <w:noProof/>
      </w:rPr>
      <mc:AlternateContent>
        <mc:Choice Requires="wps">
          <w:drawing>
            <wp:anchor distT="0" distB="0" distL="114300" distR="114300" simplePos="0" relativeHeight="251654144" behindDoc="0" locked="0" layoutInCell="1" allowOverlap="1">
              <wp:simplePos x="0" y="0"/>
              <wp:positionH relativeFrom="page">
                <wp:posOffset>6800850</wp:posOffset>
              </wp:positionH>
              <wp:positionV relativeFrom="page">
                <wp:posOffset>9934575</wp:posOffset>
              </wp:positionV>
              <wp:extent cx="492760" cy="495300"/>
              <wp:effectExtent l="0" t="0" r="2540" b="0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2760" cy="495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60373" w:rsidRPr="00641B24" w:rsidRDefault="00160373" w:rsidP="002171DE">
                          <w:pPr>
                            <w:pStyle w:val="Template-Date"/>
                            <w:rPr>
                              <w:rFonts w:ascii="Verdana" w:hAnsi="Verdana"/>
                              <w:noProof w:val="0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9" type="#_x0000_t202" style="position:absolute;margin-left:535.5pt;margin-top:782.25pt;width:38.8pt;height:39pt;z-index: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" filled="f" stroked="f">
              <v:textbox inset="0,0,0,0">
                <w:txbxContent>
                  <w:p w:rsidR="00160373" w:rsidRPr="00641B24" w:rsidRDefault="00160373" w:rsidP="002171DE">
                    <w:pPr>
                      <w:pStyle w:val="Template-Date"/>
                      <w:rPr>
                        <w:rFonts w:ascii="Verdana" w:hAnsi="Verdana"/>
                        <w:noProof w:val="0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  <w:tbl>
    <w:tblPr>
      <w:tblW w:w="965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30"/>
      <w:gridCol w:w="2405"/>
      <w:gridCol w:w="2405"/>
      <w:gridCol w:w="2405"/>
      <w:gridCol w:w="2405"/>
    </w:tblGrid>
    <w:tr w:rsidR="009A6EE7" w:rsidRPr="00385E94" w:rsidTr="00D704C4">
      <w:tc>
        <w:tcPr>
          <w:tcW w:w="30" w:type="dxa"/>
        </w:tcPr>
        <w:p w:rsidR="009A6EE7" w:rsidRPr="009224E3" w:rsidRDefault="009A6EE7" w:rsidP="009A6EE7">
          <w:pPr>
            <w:pStyle w:val="Template-Companyname"/>
            <w:rPr>
              <w:lang w:val="en-GB"/>
            </w:rPr>
          </w:pPr>
          <w:bookmarkStart w:id="5" w:name="bmkSecundaryLogo"/>
          <w:bookmarkEnd w:id="5"/>
        </w:p>
      </w:tc>
      <w:tc>
        <w:tcPr>
          <w:tcW w:w="2405" w:type="dxa"/>
        </w:tcPr>
        <w:p w:rsidR="009A6EE7" w:rsidRDefault="009A6EE7" w:rsidP="009A6EE7"/>
        <w:tbl>
          <w:tblPr>
            <w:tblW w:w="7541" w:type="dxa"/>
            <w:tblLayout w:type="fixed"/>
            <w:tblCellMar>
              <w:left w:w="0" w:type="dxa"/>
              <w:right w:w="0" w:type="dxa"/>
            </w:tblCellMar>
            <w:tblLook w:val="01E0" w:firstRow="1" w:lastRow="1" w:firstColumn="1" w:lastColumn="1" w:noHBand="0" w:noVBand="0"/>
          </w:tblPr>
          <w:tblGrid>
            <w:gridCol w:w="2482"/>
            <w:gridCol w:w="2399"/>
            <w:gridCol w:w="2660"/>
          </w:tblGrid>
          <w:tr w:rsidR="009A6EE7" w:rsidRPr="00D456C3" w:rsidTr="00403BAF">
            <w:tc>
              <w:tcPr>
                <w:tcW w:w="2409" w:type="dxa"/>
              </w:tcPr>
              <w:p w:rsidR="009A6EE7" w:rsidRPr="009224E3" w:rsidRDefault="009A6EE7" w:rsidP="009A6EE7">
                <w:pPr>
                  <w:pStyle w:val="Template-Companyname"/>
                </w:pPr>
                <w:bookmarkStart w:id="6" w:name="IMG_Seconday"/>
                <w:bookmarkStart w:id="7" w:name="IMG_Secondary"/>
                <w:r>
                  <w:rPr>
                    <w:lang w:eastAsia="da-DK"/>
                  </w:rPr>
                  <w:drawing>
                    <wp:inline distT="0" distB="0" distL="0" distR="0" wp14:anchorId="634E67E3" wp14:editId="51F44841">
                      <wp:extent cx="648000" cy="648000"/>
                      <wp:effectExtent l="0" t="0" r="0" b="0"/>
                      <wp:docPr id="1655032434" name="IMG_SecondaryIMG_Secondary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655032142" name="IMG_SecondaryIMG_Secondary"/>
                              <pic:cNvPicPr/>
                            </pic:nvPicPr>
                            <pic:blipFill>
                              <a:blip r:embed="rId1"/>
                              <a:srcRect/>
                              <a:stretch/>
                            </pic:blipFill>
                            <pic:spPr>
                              <a:xfrm>
                                <a:off x="0" y="0"/>
                                <a:ext cx="648000" cy="6480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  <w:bookmarkStart w:id="8" w:name="_Hlk480556382"/>
                <w:bookmarkEnd w:id="6"/>
                <w:bookmarkEnd w:id="7"/>
              </w:p>
            </w:tc>
            <w:tc>
              <w:tcPr>
                <w:tcW w:w="2328" w:type="dxa"/>
                <w:vAlign w:val="bottom"/>
              </w:tcPr>
              <w:p w:rsidR="009A6EE7" w:rsidRPr="009224E3" w:rsidRDefault="009A6EE7" w:rsidP="009A6EE7">
                <w:pPr>
                  <w:pStyle w:val="Template-Companyname"/>
                </w:pPr>
                <w:bookmarkStart w:id="9" w:name="OFF_UnitName"/>
                <w:bookmarkStart w:id="10" w:name="OFF_UnitName_HIF"/>
                <w:r>
                  <w:t>Studienævnsbetjening og uddannelseskvalitet (SNUK)</w:t>
                </w:r>
                <w:bookmarkEnd w:id="9"/>
              </w:p>
              <w:p w:rsidR="009A6EE7" w:rsidRPr="009224E3" w:rsidRDefault="009A6EE7" w:rsidP="009A6EE7">
                <w:pPr>
                  <w:pStyle w:val="Template-Address"/>
                </w:pPr>
                <w:bookmarkStart w:id="11" w:name="LAN_AU"/>
                <w:bookmarkEnd w:id="10"/>
                <w:r>
                  <w:t>Aarhus Universitet</w:t>
                </w:r>
                <w:bookmarkEnd w:id="11"/>
              </w:p>
              <w:p w:rsidR="009A6EE7" w:rsidRPr="009224E3" w:rsidRDefault="009A6EE7" w:rsidP="009A6EE7">
                <w:pPr>
                  <w:pStyle w:val="Template-Address"/>
                </w:pPr>
                <w:bookmarkStart w:id="12" w:name="OFF_AddressComputed"/>
                <w:r>
                  <w:t>Tåsingegade 3</w:t>
                </w:r>
                <w:r>
                  <w:br/>
                  <w:t>8000 Aarhus C</w:t>
                </w:r>
                <w:bookmarkEnd w:id="12"/>
              </w:p>
            </w:tc>
            <w:tc>
              <w:tcPr>
                <w:tcW w:w="2581" w:type="dxa"/>
                <w:vAlign w:val="bottom"/>
              </w:tcPr>
              <w:p w:rsidR="009A6EE7" w:rsidRPr="006C65D1" w:rsidRDefault="009A6EE7" w:rsidP="009A6EE7">
                <w:pPr>
                  <w:pStyle w:val="Template-Address"/>
                  <w:jc w:val="right"/>
                  <w:rPr>
                    <w:lang w:val="en-US"/>
                  </w:rPr>
                </w:pPr>
                <w:bookmarkStart w:id="13" w:name="LAN_Tel"/>
                <w:bookmarkStart w:id="14" w:name="OFF_Phone_HIF"/>
                <w:r w:rsidRPr="006C65D1">
                  <w:rPr>
                    <w:lang w:val="en-US"/>
                  </w:rPr>
                  <w:t>Tlf.:</w:t>
                </w:r>
                <w:bookmarkEnd w:id="13"/>
                <w:r w:rsidRPr="006C65D1">
                  <w:rPr>
                    <w:lang w:val="en-US"/>
                  </w:rPr>
                  <w:t xml:space="preserve"> </w:t>
                </w:r>
                <w:bookmarkStart w:id="15" w:name="OFF_Phone"/>
                <w:r w:rsidRPr="006C65D1">
                  <w:rPr>
                    <w:lang w:val="en-US"/>
                  </w:rPr>
                  <w:t>+45 8715 0000</w:t>
                </w:r>
                <w:bookmarkEnd w:id="15"/>
              </w:p>
              <w:p w:rsidR="009A6EE7" w:rsidRPr="006C65D1" w:rsidRDefault="009A6EE7" w:rsidP="009A6EE7">
                <w:pPr>
                  <w:pStyle w:val="Template-Address"/>
                  <w:jc w:val="right"/>
                  <w:rPr>
                    <w:lang w:val="en-US"/>
                  </w:rPr>
                </w:pPr>
                <w:bookmarkStart w:id="16" w:name="OFF_Email"/>
                <w:bookmarkStart w:id="17" w:name="OFF_Email_HIF"/>
                <w:bookmarkEnd w:id="14"/>
                <w:r w:rsidRPr="006C65D1">
                  <w:rPr>
                    <w:lang w:val="en-US"/>
                  </w:rPr>
                  <w:t>Studiecenter.arts.aarhus@au.dk</w:t>
                </w:r>
                <w:bookmarkEnd w:id="16"/>
              </w:p>
              <w:bookmarkEnd w:id="17"/>
              <w:p w:rsidR="009A6EE7" w:rsidRPr="009224E3" w:rsidRDefault="009A6EE7" w:rsidP="009A6EE7">
                <w:pPr>
                  <w:pStyle w:val="Template-Address"/>
                  <w:jc w:val="right"/>
                </w:pPr>
                <w:r>
                  <w:t>www.au.</w:t>
                </w:r>
              </w:p>
            </w:tc>
          </w:tr>
          <w:bookmarkEnd w:id="8"/>
        </w:tbl>
        <w:p w:rsidR="009A6EE7" w:rsidRPr="009224E3" w:rsidRDefault="009A6EE7" w:rsidP="009A6EE7">
          <w:pPr>
            <w:pStyle w:val="Template-Address"/>
            <w:rPr>
              <w:lang w:val="en-GB"/>
            </w:rPr>
          </w:pPr>
        </w:p>
      </w:tc>
      <w:tc>
        <w:tcPr>
          <w:tcW w:w="2405" w:type="dxa"/>
          <w:vAlign w:val="bottom"/>
        </w:tcPr>
        <w:p w:rsidR="009A6EE7" w:rsidRPr="009224E3" w:rsidRDefault="009A6EE7" w:rsidP="009A6EE7">
          <w:pPr>
            <w:pStyle w:val="Template-Companyname"/>
          </w:pPr>
          <w:r>
            <w:t>Studienævnsbetjening og uddannelseskvalitet (SNUK)</w:t>
          </w:r>
        </w:p>
        <w:p w:rsidR="009A6EE7" w:rsidRPr="009224E3" w:rsidRDefault="009A6EE7" w:rsidP="009A6EE7">
          <w:pPr>
            <w:pStyle w:val="Template-Address"/>
          </w:pPr>
          <w:r>
            <w:t>Aarhus Universitet</w:t>
          </w:r>
        </w:p>
        <w:p w:rsidR="009A6EE7" w:rsidRPr="009224E3" w:rsidRDefault="009A6EE7" w:rsidP="009A6EE7">
          <w:pPr>
            <w:pStyle w:val="Template-Address"/>
          </w:pPr>
          <w:r>
            <w:t>Tåsingegade 3</w:t>
          </w:r>
          <w:r>
            <w:br/>
            <w:t>8000 Aarhus C</w:t>
          </w:r>
        </w:p>
      </w:tc>
      <w:tc>
        <w:tcPr>
          <w:tcW w:w="2405" w:type="dxa"/>
          <w:vAlign w:val="bottom"/>
        </w:tcPr>
        <w:p w:rsidR="009A6EE7" w:rsidRPr="006C65D1" w:rsidRDefault="009A6EE7" w:rsidP="009A6EE7">
          <w:pPr>
            <w:pStyle w:val="Template-Address"/>
            <w:jc w:val="right"/>
            <w:rPr>
              <w:lang w:val="en-US"/>
            </w:rPr>
          </w:pPr>
          <w:r w:rsidRPr="006C65D1">
            <w:rPr>
              <w:lang w:val="en-US"/>
            </w:rPr>
            <w:t>Tlf.: +45 8715 0000</w:t>
          </w:r>
        </w:p>
        <w:p w:rsidR="009A6EE7" w:rsidRPr="006C65D1" w:rsidRDefault="009A6EE7" w:rsidP="009A6EE7">
          <w:pPr>
            <w:pStyle w:val="Template-Address"/>
            <w:jc w:val="right"/>
            <w:rPr>
              <w:lang w:val="en-US"/>
            </w:rPr>
          </w:pPr>
          <w:r w:rsidRPr="006C65D1">
            <w:rPr>
              <w:lang w:val="en-US"/>
            </w:rPr>
            <w:t>Studiecenter.arts.aarhus@au.dk</w:t>
          </w:r>
        </w:p>
        <w:p w:rsidR="009A6EE7" w:rsidRPr="009224E3" w:rsidRDefault="009A6EE7" w:rsidP="00DB7321">
          <w:pPr>
            <w:pStyle w:val="Template-Address"/>
            <w:jc w:val="right"/>
          </w:pPr>
          <w:r>
            <w:t>www.au</w:t>
          </w:r>
          <w:r w:rsidR="00DB7321">
            <w:t>.dk</w:t>
          </w:r>
        </w:p>
      </w:tc>
      <w:tc>
        <w:tcPr>
          <w:tcW w:w="2405" w:type="dxa"/>
        </w:tcPr>
        <w:p w:rsidR="009A6EE7" w:rsidRPr="00890112" w:rsidRDefault="009A6EE7" w:rsidP="009A6EE7">
          <w:pPr>
            <w:pStyle w:val="Template-Address"/>
          </w:pPr>
        </w:p>
      </w:tc>
    </w:tr>
  </w:tbl>
  <w:p w:rsidR="00160373" w:rsidRPr="00890112" w:rsidRDefault="00160373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90112" w:rsidRDefault="00890112">
      <w:r>
        <w:separator/>
      </w:r>
    </w:p>
  </w:footnote>
  <w:footnote w:type="continuationSeparator" w:id="0">
    <w:p w:rsidR="00890112" w:rsidRDefault="0089011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20C41" w:rsidRDefault="003770FD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page">
                <wp:posOffset>1468755</wp:posOffset>
              </wp:positionH>
              <wp:positionV relativeFrom="page">
                <wp:posOffset>363220</wp:posOffset>
              </wp:positionV>
              <wp:extent cx="5400040" cy="739140"/>
              <wp:effectExtent l="1905" t="1270" r="0" b="2540"/>
              <wp:wrapNone/>
              <wp:docPr id="8" name="LogoNavn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040" cy="739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60373" w:rsidRPr="009224E3" w:rsidRDefault="00890112" w:rsidP="00DB449D">
                          <w:pPr>
                            <w:pStyle w:val="Template-Parentlogoname"/>
                          </w:pPr>
                          <w:bookmarkStart w:id="1" w:name="SD_OFF_Parent_N2"/>
                          <w:r>
                            <w:t>Aarhus</w:t>
                          </w:r>
                          <w:r>
                            <w:br/>
                            <w:t>Universitet</w:t>
                          </w:r>
                          <w:bookmarkEnd w:id="1"/>
                        </w:p>
                        <w:p w:rsidR="00160373" w:rsidRPr="009224E3" w:rsidRDefault="00890112" w:rsidP="00DB449D">
                          <w:pPr>
                            <w:pStyle w:val="Template-Unitnamelogoname"/>
                          </w:pPr>
                          <w:bookmarkStart w:id="2" w:name="SD_OFF_Unitname_N2"/>
                          <w:r>
                            <w:t>Arts</w:t>
                          </w:r>
                          <w:bookmarkEnd w:id="2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LogoNavnHide" o:spid="_x0000_s1026" type="#_x0000_t202" style="position:absolute;margin-left:115.65pt;margin-top:28.6pt;width:425.2pt;height:58.2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" filled="f" stroked="f">
              <v:textbox inset="0,0,0,0">
                <w:txbxContent>
                  <w:p w:rsidR="00160373" w:rsidRPr="009224E3" w:rsidRDefault="00890112" w:rsidP="00DB449D">
                    <w:pPr>
                      <w:pStyle w:val="Template-Parentlogoname"/>
                    </w:pPr>
                    <w:bookmarkStart w:id="3" w:name="SD_OFF_Parent_N2"/>
                    <w:r>
                      <w:t>Aarhus</w:t>
                    </w:r>
                    <w:r>
                      <w:br/>
                      <w:t>Universitet</w:t>
                    </w:r>
                    <w:bookmarkEnd w:id="3"/>
                  </w:p>
                  <w:p w:rsidR="00160373" w:rsidRPr="009224E3" w:rsidRDefault="00890112" w:rsidP="00DB449D">
                    <w:pPr>
                      <w:pStyle w:val="Template-Unitnamelogoname"/>
                    </w:pPr>
                    <w:bookmarkStart w:id="4" w:name="SD_OFF_Unitname_N2"/>
                    <w:r>
                      <w:t>Arts</w:t>
                    </w:r>
                    <w:bookmarkEnd w:id="4"/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c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page">
                <wp:posOffset>720090</wp:posOffset>
              </wp:positionH>
              <wp:positionV relativeFrom="page">
                <wp:posOffset>360045</wp:posOffset>
              </wp:positionV>
              <wp:extent cx="609600" cy="304800"/>
              <wp:effectExtent l="5715" t="7620" r="3810" b="1905"/>
              <wp:wrapNone/>
              <wp:docPr id="1655032430" name="LogoCanvasHide0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>
                      <a:ln>
                        <a:noFill/>
                      </a:ln>
                    </wpc:whole>
                    <wps:wsp>
                      <wps:cNvPr id="6" name="Freeform 33"/>
                      <wps:cNvSpPr>
                        <a:spLocks/>
                      </wps:cNvSpPr>
                      <wps:spPr bwMode="auto">
                        <a:xfrm>
                          <a:off x="304800" y="152400"/>
                          <a:ext cx="304800" cy="152400"/>
                        </a:xfrm>
                        <a:custGeom>
                          <a:avLst/>
                          <a:gdLst>
                            <a:gd name="T0" fmla="*/ 8139 w 8160"/>
                            <a:gd name="T1" fmla="*/ 416 h 4080"/>
                            <a:gd name="T2" fmla="*/ 8033 w 8160"/>
                            <a:gd name="T3" fmla="*/ 1019 h 4080"/>
                            <a:gd name="T4" fmla="*/ 7841 w 8160"/>
                            <a:gd name="T5" fmla="*/ 1587 h 4080"/>
                            <a:gd name="T6" fmla="*/ 7571 w 8160"/>
                            <a:gd name="T7" fmla="*/ 2114 h 4080"/>
                            <a:gd name="T8" fmla="*/ 7231 w 8160"/>
                            <a:gd name="T9" fmla="*/ 2594 h 4080"/>
                            <a:gd name="T10" fmla="*/ 6827 w 8160"/>
                            <a:gd name="T11" fmla="*/ 3019 h 4080"/>
                            <a:gd name="T12" fmla="*/ 6365 w 8160"/>
                            <a:gd name="T13" fmla="*/ 3382 h 4080"/>
                            <a:gd name="T14" fmla="*/ 5853 w 8160"/>
                            <a:gd name="T15" fmla="*/ 3677 h 4080"/>
                            <a:gd name="T16" fmla="*/ 5297 w 8160"/>
                            <a:gd name="T17" fmla="*/ 3896 h 4080"/>
                            <a:gd name="T18" fmla="*/ 4703 w 8160"/>
                            <a:gd name="T19" fmla="*/ 4033 h 4080"/>
                            <a:gd name="T20" fmla="*/ 4080 w 8160"/>
                            <a:gd name="T21" fmla="*/ 4080 h 4080"/>
                            <a:gd name="T22" fmla="*/ 3460 w 8160"/>
                            <a:gd name="T23" fmla="*/ 4033 h 4080"/>
                            <a:gd name="T24" fmla="*/ 2868 w 8160"/>
                            <a:gd name="T25" fmla="*/ 3896 h 4080"/>
                            <a:gd name="T26" fmla="*/ 2313 w 8160"/>
                            <a:gd name="T27" fmla="*/ 3677 h 4080"/>
                            <a:gd name="T28" fmla="*/ 1800 w 8160"/>
                            <a:gd name="T29" fmla="*/ 3382 h 4080"/>
                            <a:gd name="T30" fmla="*/ 1338 w 8160"/>
                            <a:gd name="T31" fmla="*/ 3019 h 4080"/>
                            <a:gd name="T32" fmla="*/ 933 w 8160"/>
                            <a:gd name="T33" fmla="*/ 2594 h 4080"/>
                            <a:gd name="T34" fmla="*/ 592 w 8160"/>
                            <a:gd name="T35" fmla="*/ 2114 h 4080"/>
                            <a:gd name="T36" fmla="*/ 321 w 8160"/>
                            <a:gd name="T37" fmla="*/ 1587 h 4080"/>
                            <a:gd name="T38" fmla="*/ 129 w 8160"/>
                            <a:gd name="T39" fmla="*/ 1019 h 4080"/>
                            <a:gd name="T40" fmla="*/ 21 w 8160"/>
                            <a:gd name="T41" fmla="*/ 416 h 4080"/>
                            <a:gd name="T42" fmla="*/ 2040 w 8160"/>
                            <a:gd name="T43" fmla="*/ 0 h 4080"/>
                            <a:gd name="T44" fmla="*/ 2064 w 8160"/>
                            <a:gd name="T45" fmla="*/ 309 h 4080"/>
                            <a:gd name="T46" fmla="*/ 2133 w 8160"/>
                            <a:gd name="T47" fmla="*/ 604 h 4080"/>
                            <a:gd name="T48" fmla="*/ 2243 w 8160"/>
                            <a:gd name="T49" fmla="*/ 881 h 4080"/>
                            <a:gd name="T50" fmla="*/ 2391 w 8160"/>
                            <a:gd name="T51" fmla="*/ 1137 h 4080"/>
                            <a:gd name="T52" fmla="*/ 2572 w 8160"/>
                            <a:gd name="T53" fmla="*/ 1369 h 4080"/>
                            <a:gd name="T54" fmla="*/ 2786 w 8160"/>
                            <a:gd name="T55" fmla="*/ 1572 h 4080"/>
                            <a:gd name="T56" fmla="*/ 3025 w 8160"/>
                            <a:gd name="T57" fmla="*/ 1743 h 4080"/>
                            <a:gd name="T58" fmla="*/ 3290 w 8160"/>
                            <a:gd name="T59" fmla="*/ 1879 h 4080"/>
                            <a:gd name="T60" fmla="*/ 3573 w 8160"/>
                            <a:gd name="T61" fmla="*/ 1976 h 4080"/>
                            <a:gd name="T62" fmla="*/ 3873 w 8160"/>
                            <a:gd name="T63" fmla="*/ 2030 h 4080"/>
                            <a:gd name="T64" fmla="*/ 4186 w 8160"/>
                            <a:gd name="T65" fmla="*/ 2037 h 4080"/>
                            <a:gd name="T66" fmla="*/ 4492 w 8160"/>
                            <a:gd name="T67" fmla="*/ 1998 h 4080"/>
                            <a:gd name="T68" fmla="*/ 4784 w 8160"/>
                            <a:gd name="T69" fmla="*/ 1916 h 4080"/>
                            <a:gd name="T70" fmla="*/ 5054 w 8160"/>
                            <a:gd name="T71" fmla="*/ 1792 h 4080"/>
                            <a:gd name="T72" fmla="*/ 5303 w 8160"/>
                            <a:gd name="T73" fmla="*/ 1632 h 4080"/>
                            <a:gd name="T74" fmla="*/ 5524 w 8160"/>
                            <a:gd name="T75" fmla="*/ 1439 h 4080"/>
                            <a:gd name="T76" fmla="*/ 5716 w 8160"/>
                            <a:gd name="T77" fmla="*/ 1217 h 4080"/>
                            <a:gd name="T78" fmla="*/ 5875 w 8160"/>
                            <a:gd name="T79" fmla="*/ 969 h 4080"/>
                            <a:gd name="T80" fmla="*/ 5997 w 8160"/>
                            <a:gd name="T81" fmla="*/ 699 h 4080"/>
                            <a:gd name="T82" fmla="*/ 6079 w 8160"/>
                            <a:gd name="T83" fmla="*/ 409 h 4080"/>
                            <a:gd name="T84" fmla="*/ 6118 w 8160"/>
                            <a:gd name="T85" fmla="*/ 104 h 40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8160" h="4080">
                              <a:moveTo>
                                <a:pt x="8160" y="0"/>
                              </a:moveTo>
                              <a:lnTo>
                                <a:pt x="8155" y="209"/>
                              </a:lnTo>
                              <a:lnTo>
                                <a:pt x="8139" y="416"/>
                              </a:lnTo>
                              <a:lnTo>
                                <a:pt x="8113" y="620"/>
                              </a:lnTo>
                              <a:lnTo>
                                <a:pt x="8077" y="821"/>
                              </a:lnTo>
                              <a:lnTo>
                                <a:pt x="8033" y="1019"/>
                              </a:lnTo>
                              <a:lnTo>
                                <a:pt x="7977" y="1212"/>
                              </a:lnTo>
                              <a:lnTo>
                                <a:pt x="7913" y="1401"/>
                              </a:lnTo>
                              <a:lnTo>
                                <a:pt x="7841" y="1587"/>
                              </a:lnTo>
                              <a:lnTo>
                                <a:pt x="7759" y="1768"/>
                              </a:lnTo>
                              <a:lnTo>
                                <a:pt x="7669" y="1943"/>
                              </a:lnTo>
                              <a:lnTo>
                                <a:pt x="7571" y="2114"/>
                              </a:lnTo>
                              <a:lnTo>
                                <a:pt x="7465" y="2280"/>
                              </a:lnTo>
                              <a:lnTo>
                                <a:pt x="7352" y="2440"/>
                              </a:lnTo>
                              <a:lnTo>
                                <a:pt x="7231" y="2594"/>
                              </a:lnTo>
                              <a:lnTo>
                                <a:pt x="7103" y="2742"/>
                              </a:lnTo>
                              <a:lnTo>
                                <a:pt x="6968" y="2884"/>
                              </a:lnTo>
                              <a:lnTo>
                                <a:pt x="6827" y="3019"/>
                              </a:lnTo>
                              <a:lnTo>
                                <a:pt x="6679" y="3148"/>
                              </a:lnTo>
                              <a:lnTo>
                                <a:pt x="6525" y="3268"/>
                              </a:lnTo>
                              <a:lnTo>
                                <a:pt x="6365" y="3382"/>
                              </a:lnTo>
                              <a:lnTo>
                                <a:pt x="6200" y="3488"/>
                              </a:lnTo>
                              <a:lnTo>
                                <a:pt x="6028" y="3586"/>
                              </a:lnTo>
                              <a:lnTo>
                                <a:pt x="5853" y="3677"/>
                              </a:lnTo>
                              <a:lnTo>
                                <a:pt x="5671" y="3759"/>
                              </a:lnTo>
                              <a:lnTo>
                                <a:pt x="5487" y="3832"/>
                              </a:lnTo>
                              <a:lnTo>
                                <a:pt x="5297" y="3896"/>
                              </a:lnTo>
                              <a:lnTo>
                                <a:pt x="5103" y="3951"/>
                              </a:lnTo>
                              <a:lnTo>
                                <a:pt x="4905" y="3997"/>
                              </a:lnTo>
                              <a:lnTo>
                                <a:pt x="4703" y="4033"/>
                              </a:lnTo>
                              <a:lnTo>
                                <a:pt x="4499" y="4059"/>
                              </a:lnTo>
                              <a:lnTo>
                                <a:pt x="4291" y="4075"/>
                              </a:lnTo>
                              <a:lnTo>
                                <a:pt x="4080" y="4080"/>
                              </a:lnTo>
                              <a:lnTo>
                                <a:pt x="3871" y="4075"/>
                              </a:lnTo>
                              <a:lnTo>
                                <a:pt x="3664" y="4059"/>
                              </a:lnTo>
                              <a:lnTo>
                                <a:pt x="3460" y="4033"/>
                              </a:lnTo>
                              <a:lnTo>
                                <a:pt x="3259" y="3997"/>
                              </a:lnTo>
                              <a:lnTo>
                                <a:pt x="3062" y="3951"/>
                              </a:lnTo>
                              <a:lnTo>
                                <a:pt x="2868" y="3896"/>
                              </a:lnTo>
                              <a:lnTo>
                                <a:pt x="2679" y="3832"/>
                              </a:lnTo>
                              <a:lnTo>
                                <a:pt x="2494" y="3759"/>
                              </a:lnTo>
                              <a:lnTo>
                                <a:pt x="2313" y="3677"/>
                              </a:lnTo>
                              <a:lnTo>
                                <a:pt x="2137" y="3586"/>
                              </a:lnTo>
                              <a:lnTo>
                                <a:pt x="1967" y="3488"/>
                              </a:lnTo>
                              <a:lnTo>
                                <a:pt x="1800" y="3382"/>
                              </a:lnTo>
                              <a:lnTo>
                                <a:pt x="1640" y="3268"/>
                              </a:lnTo>
                              <a:lnTo>
                                <a:pt x="1486" y="3148"/>
                              </a:lnTo>
                              <a:lnTo>
                                <a:pt x="1338" y="3019"/>
                              </a:lnTo>
                              <a:lnTo>
                                <a:pt x="1196" y="2884"/>
                              </a:lnTo>
                              <a:lnTo>
                                <a:pt x="1061" y="2742"/>
                              </a:lnTo>
                              <a:lnTo>
                                <a:pt x="933" y="2594"/>
                              </a:lnTo>
                              <a:lnTo>
                                <a:pt x="812" y="2440"/>
                              </a:lnTo>
                              <a:lnTo>
                                <a:pt x="698" y="2280"/>
                              </a:lnTo>
                              <a:lnTo>
                                <a:pt x="592" y="2114"/>
                              </a:lnTo>
                              <a:lnTo>
                                <a:pt x="493" y="1943"/>
                              </a:lnTo>
                              <a:lnTo>
                                <a:pt x="403" y="1768"/>
                              </a:lnTo>
                              <a:lnTo>
                                <a:pt x="321" y="1587"/>
                              </a:lnTo>
                              <a:lnTo>
                                <a:pt x="248" y="1401"/>
                              </a:lnTo>
                              <a:lnTo>
                                <a:pt x="184" y="1212"/>
                              </a:lnTo>
                              <a:lnTo>
                                <a:pt x="129" y="1019"/>
                              </a:lnTo>
                              <a:lnTo>
                                <a:pt x="83" y="821"/>
                              </a:lnTo>
                              <a:lnTo>
                                <a:pt x="47" y="620"/>
                              </a:lnTo>
                              <a:lnTo>
                                <a:pt x="21" y="416"/>
                              </a:lnTo>
                              <a:lnTo>
                                <a:pt x="5" y="209"/>
                              </a:lnTo>
                              <a:lnTo>
                                <a:pt x="0" y="0"/>
                              </a:lnTo>
                              <a:lnTo>
                                <a:pt x="2040" y="0"/>
                              </a:lnTo>
                              <a:lnTo>
                                <a:pt x="2043" y="104"/>
                              </a:lnTo>
                              <a:lnTo>
                                <a:pt x="2051" y="207"/>
                              </a:lnTo>
                              <a:lnTo>
                                <a:pt x="2064" y="309"/>
                              </a:lnTo>
                              <a:lnTo>
                                <a:pt x="2082" y="409"/>
                              </a:lnTo>
                              <a:lnTo>
                                <a:pt x="2105" y="507"/>
                              </a:lnTo>
                              <a:lnTo>
                                <a:pt x="2133" y="604"/>
                              </a:lnTo>
                              <a:lnTo>
                                <a:pt x="2164" y="699"/>
                              </a:lnTo>
                              <a:lnTo>
                                <a:pt x="2201" y="791"/>
                              </a:lnTo>
                              <a:lnTo>
                                <a:pt x="2243" y="881"/>
                              </a:lnTo>
                              <a:lnTo>
                                <a:pt x="2288" y="969"/>
                              </a:lnTo>
                              <a:lnTo>
                                <a:pt x="2337" y="1055"/>
                              </a:lnTo>
                              <a:lnTo>
                                <a:pt x="2391" y="1137"/>
                              </a:lnTo>
                              <a:lnTo>
                                <a:pt x="2448" y="1217"/>
                              </a:lnTo>
                              <a:lnTo>
                                <a:pt x="2508" y="1294"/>
                              </a:lnTo>
                              <a:lnTo>
                                <a:pt x="2572" y="1369"/>
                              </a:lnTo>
                              <a:lnTo>
                                <a:pt x="2641" y="1439"/>
                              </a:lnTo>
                              <a:lnTo>
                                <a:pt x="2711" y="1508"/>
                              </a:lnTo>
                              <a:lnTo>
                                <a:pt x="2786" y="1572"/>
                              </a:lnTo>
                              <a:lnTo>
                                <a:pt x="2863" y="1632"/>
                              </a:lnTo>
                              <a:lnTo>
                                <a:pt x="2943" y="1689"/>
                              </a:lnTo>
                              <a:lnTo>
                                <a:pt x="3025" y="1743"/>
                              </a:lnTo>
                              <a:lnTo>
                                <a:pt x="3111" y="1792"/>
                              </a:lnTo>
                              <a:lnTo>
                                <a:pt x="3199" y="1838"/>
                              </a:lnTo>
                              <a:lnTo>
                                <a:pt x="3290" y="1879"/>
                              </a:lnTo>
                              <a:lnTo>
                                <a:pt x="3381" y="1916"/>
                              </a:lnTo>
                              <a:lnTo>
                                <a:pt x="3476" y="1948"/>
                              </a:lnTo>
                              <a:lnTo>
                                <a:pt x="3573" y="1976"/>
                              </a:lnTo>
                              <a:lnTo>
                                <a:pt x="3671" y="1998"/>
                              </a:lnTo>
                              <a:lnTo>
                                <a:pt x="3771" y="2017"/>
                              </a:lnTo>
                              <a:lnTo>
                                <a:pt x="3873" y="2030"/>
                              </a:lnTo>
                              <a:lnTo>
                                <a:pt x="3976" y="2037"/>
                              </a:lnTo>
                              <a:lnTo>
                                <a:pt x="4080" y="2040"/>
                              </a:lnTo>
                              <a:lnTo>
                                <a:pt x="4186" y="2037"/>
                              </a:lnTo>
                              <a:lnTo>
                                <a:pt x="4289" y="2030"/>
                              </a:lnTo>
                              <a:lnTo>
                                <a:pt x="4392" y="2017"/>
                              </a:lnTo>
                              <a:lnTo>
                                <a:pt x="4492" y="1998"/>
                              </a:lnTo>
                              <a:lnTo>
                                <a:pt x="4591" y="1976"/>
                              </a:lnTo>
                              <a:lnTo>
                                <a:pt x="4688" y="1948"/>
                              </a:lnTo>
                              <a:lnTo>
                                <a:pt x="4784" y="1916"/>
                              </a:lnTo>
                              <a:lnTo>
                                <a:pt x="4876" y="1879"/>
                              </a:lnTo>
                              <a:lnTo>
                                <a:pt x="4966" y="1838"/>
                              </a:lnTo>
                              <a:lnTo>
                                <a:pt x="5054" y="1792"/>
                              </a:lnTo>
                              <a:lnTo>
                                <a:pt x="5140" y="1743"/>
                              </a:lnTo>
                              <a:lnTo>
                                <a:pt x="5222" y="1689"/>
                              </a:lnTo>
                              <a:lnTo>
                                <a:pt x="5303" y="1632"/>
                              </a:lnTo>
                              <a:lnTo>
                                <a:pt x="5379" y="1572"/>
                              </a:lnTo>
                              <a:lnTo>
                                <a:pt x="5454" y="1508"/>
                              </a:lnTo>
                              <a:lnTo>
                                <a:pt x="5524" y="1439"/>
                              </a:lnTo>
                              <a:lnTo>
                                <a:pt x="5592" y="1369"/>
                              </a:lnTo>
                              <a:lnTo>
                                <a:pt x="5656" y="1294"/>
                              </a:lnTo>
                              <a:lnTo>
                                <a:pt x="5716" y="1217"/>
                              </a:lnTo>
                              <a:lnTo>
                                <a:pt x="5773" y="1137"/>
                              </a:lnTo>
                              <a:lnTo>
                                <a:pt x="5826" y="1055"/>
                              </a:lnTo>
                              <a:lnTo>
                                <a:pt x="5875" y="969"/>
                              </a:lnTo>
                              <a:lnTo>
                                <a:pt x="5920" y="881"/>
                              </a:lnTo>
                              <a:lnTo>
                                <a:pt x="5961" y="791"/>
                              </a:lnTo>
                              <a:lnTo>
                                <a:pt x="5997" y="699"/>
                              </a:lnTo>
                              <a:lnTo>
                                <a:pt x="6029" y="604"/>
                              </a:lnTo>
                              <a:lnTo>
                                <a:pt x="6057" y="507"/>
                              </a:lnTo>
                              <a:lnTo>
                                <a:pt x="6079" y="409"/>
                              </a:lnTo>
                              <a:lnTo>
                                <a:pt x="6097" y="309"/>
                              </a:lnTo>
                              <a:lnTo>
                                <a:pt x="6110" y="207"/>
                              </a:lnTo>
                              <a:lnTo>
                                <a:pt x="6118" y="104"/>
                              </a:lnTo>
                              <a:lnTo>
                                <a:pt x="6120" y="0"/>
                              </a:lnTo>
                              <a:lnTo>
                                <a:pt x="81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3428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7" name="Freeform 34"/>
                      <wps:cNvSpPr>
                        <a:spLocks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custGeom>
                          <a:avLst/>
                          <a:gdLst>
                            <a:gd name="T0" fmla="*/ 2878 w 8160"/>
                            <a:gd name="T1" fmla="*/ 8160 h 8160"/>
                            <a:gd name="T2" fmla="*/ 0 w 8160"/>
                            <a:gd name="T3" fmla="*/ 8160 h 8160"/>
                            <a:gd name="T4" fmla="*/ 8160 w 8160"/>
                            <a:gd name="T5" fmla="*/ 0 h 8160"/>
                            <a:gd name="T6" fmla="*/ 8160 w 8160"/>
                            <a:gd name="T7" fmla="*/ 2892 h 8160"/>
                            <a:gd name="T8" fmla="*/ 2878 w 8160"/>
                            <a:gd name="T9" fmla="*/ 8160 h 81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160" h="8160">
                              <a:moveTo>
                                <a:pt x="2878" y="8160"/>
                              </a:moveTo>
                              <a:lnTo>
                                <a:pt x="0" y="8160"/>
                              </a:lnTo>
                              <a:lnTo>
                                <a:pt x="8160" y="0"/>
                              </a:lnTo>
                              <a:lnTo>
                                <a:pt x="8160" y="2892"/>
                              </a:lnTo>
                              <a:lnTo>
                                <a:pt x="2878" y="81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3428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596A5EB" id="LogoCanvasHide02" o:spid="_x0000_s1026" editas="canvas" style="position:absolute;margin-left:56.7pt;margin-top:28.35pt;width:48pt;height:24pt;z-index:251661312;mso-position-horizontal-relative:page;mso-position-vertical-relative:page" coordsize="6096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096;height:3048;visibility:visible;mso-wrap-style:square">
                <v:fill o:detectmouseclick="t"/>
                <v:path o:connecttype="none"/>
              </v:shape>
              <v:shape id="Freeform 33" o:spid="_x0000_s1028" style="position:absolute;left:3048;top:1524;width:3048;height:1524;visibility:visible;mso-wrap-style:square;v-text-anchor:top" coordsize="8160,4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" path="m8160,r-5,209l8139,416r-26,204l8077,821r-44,198l7977,1212r-64,189l7841,1587r-82,181l7669,1943r-98,171l7465,2280r-113,160l7231,2594r-128,148l6968,2884r-141,135l6679,3148r-154,120l6365,3382r-165,106l6028,3586r-175,91l5671,3759r-184,73l5297,3896r-194,55l4905,3997r-202,36l4499,4059r-208,16l4080,4080r-209,-5l3664,4059r-204,-26l3259,3997r-197,-46l2868,3896r-189,-64l2494,3759r-181,-82l2137,3586r-170,-98l1800,3382,1640,3268,1486,3148,1338,3019,1196,2884,1061,2742,933,2594,812,2440,698,2280,592,2114,493,1943,403,1768,321,1587,248,1401,184,1212,129,1019,83,821,47,620,21,416,5,209,,,2040,r3,104l2051,207r13,102l2082,409r23,98l2133,604r31,95l2201,791r42,90l2288,969r49,86l2391,1137r57,80l2508,1294r64,75l2641,1439r70,69l2786,1572r77,60l2943,1689r82,54l3111,1792r88,46l3290,1879r91,37l3476,1948r97,28l3671,1998r100,19l3873,2030r103,7l4080,2040r106,-3l4289,2030r103,-13l4492,1998r99,-22l4688,1948r96,-32l4876,1879r90,-41l5054,1792r86,-49l5222,1689r81,-57l5379,1572r75,-64l5524,1439r68,-70l5656,1294r60,-77l5773,1137r53,-82l5875,969r45,-88l5961,791r36,-92l6029,604r28,-97l6079,409r18,-100l6110,207r8,-103l6120,,8160,xe" fillcolor="#03428e" stroked="f">
                <v:path arrowok="t" o:connecttype="custom" o:connectlocs="304016,15539;300056,38063;292884,59279;282799,78964;270099,96894;255009,112769;237751,126328;218627,137347;197859,145527;175671,150644;152400,152400;129241,150644;107128,145527;86397,137347;67235,126328;49978,112769;34850,96894;22113,78964;11990,59279;4819,38063;784,15539;76200,0;77096,11542;79674,22561;83783,32908;89311,42470;96072,51136;104065,58719;112993,65106;122891,70186;133462,73809;144668,75826;156359,76088;167789,74631;178696,71568;188782,66936;198083,60960;206338,53751;213509,45459;219449,36195;224006,26110;227069,15277;228525,3885" o:connectangles="0,0,0,0,0,0,0,0,0,0,0,0,0,0,0,0,0,0,0,0,0,0,0,0,0,0,0,0,0,0,0,0,0,0,0,0,0,0,0,0,0,0,0"/>
              </v:shape>
              <v:shape id="Freeform 34" o:spid="_x0000_s1029" style="position:absolute;width:3048;height:3048;visibility:visible;mso-wrap-style:square;v-text-anchor:top" coordsize="8160,8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" path="m2878,8160l,8160,8160,r,2892l2878,8160xe" fillcolor="#03428e" stroked="f">
                <v:path arrowok="t" o:connecttype="custom" o:connectlocs="107502,304800;0,304800;304800,0;304800,108025;107502,304800" o:connectangles="0,0,0,0,0"/>
              </v:shape>
              <w10:wrap anchorx="page" anchory="page"/>
            </v:group>
          </w:pict>
        </mc:Fallback>
      </mc:AlternateContent>
    </w:r>
  </w:p>
  <w:p w:rsidR="00160373" w:rsidRDefault="003770FD">
    <w:pPr>
      <w:pStyle w:val="Sidehoved"/>
    </w:pPr>
    <w:r>
      <w:rPr>
        <w:noProof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page">
            <wp:posOffset>180340</wp:posOffset>
          </wp:positionH>
          <wp:positionV relativeFrom="page">
            <wp:posOffset>3600450</wp:posOffset>
          </wp:positionV>
          <wp:extent cx="356870" cy="3798570"/>
          <wp:effectExtent l="0" t="0" r="0" b="0"/>
          <wp:wrapNone/>
          <wp:docPr id="1655032431" name="FoldeStregHide02" descr="Skillelinj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deStregHide02" descr="Skillelinj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98425" b="-380"/>
                  <a:stretch>
                    <a:fillRect/>
                  </a:stretch>
                </pic:blipFill>
                <pic:spPr bwMode="auto">
                  <a:xfrm>
                    <a:off x="0" y="0"/>
                    <a:ext cx="356870" cy="3798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>
              <wp:simplePos x="0" y="0"/>
              <wp:positionH relativeFrom="page">
                <wp:posOffset>5939790</wp:posOffset>
              </wp:positionH>
              <wp:positionV relativeFrom="page">
                <wp:posOffset>1526540</wp:posOffset>
              </wp:positionV>
              <wp:extent cx="890270" cy="1069340"/>
              <wp:effectExtent l="0" t="2540" r="0" b="4445"/>
              <wp:wrapNone/>
              <wp:docPr id="5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0270" cy="1069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60373" w:rsidRPr="00192812" w:rsidRDefault="00160373" w:rsidP="005C13F3">
                          <w:pPr>
                            <w:pStyle w:val="Template-Date"/>
                            <w:spacing w:line="260" w:lineRule="exact"/>
                            <w:rPr>
                              <w:rStyle w:val="Sidetal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0" o:spid="_x0000_s1027" type="#_x0000_t202" style="position:absolute;margin-left:467.7pt;margin-top:120.2pt;width:70.1pt;height:84.2pt;z-index: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" filled="f" stroked="f">
              <v:textbox inset="0,0,0,0">
                <w:txbxContent>
                  <w:p w:rsidR="00160373" w:rsidRPr="00192812" w:rsidRDefault="00160373" w:rsidP="005C13F3">
                    <w:pPr>
                      <w:pStyle w:val="Template-Date"/>
                      <w:spacing w:line="260" w:lineRule="exact"/>
                      <w:rPr>
                        <w:rStyle w:val="Sidetal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D2642" w:rsidRDefault="00DA3757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page">
                <wp:posOffset>1466850</wp:posOffset>
              </wp:positionH>
              <wp:positionV relativeFrom="page">
                <wp:posOffset>361950</wp:posOffset>
              </wp:positionV>
              <wp:extent cx="981075" cy="739140"/>
              <wp:effectExtent l="0" t="0" r="9525" b="3810"/>
              <wp:wrapNone/>
              <wp:docPr id="2" name="LogoNavnForsid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81075" cy="739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C0053" w:rsidRPr="009224E3" w:rsidRDefault="00890112" w:rsidP="0043573B">
                          <w:pPr>
                            <w:pStyle w:val="Template-Parentlogoname"/>
                          </w:pPr>
                          <w:bookmarkStart w:id="3" w:name="SD_OFF_Parent"/>
                          <w:r>
                            <w:t>Aarhus</w:t>
                          </w:r>
                          <w:r>
                            <w:br/>
                            <w:t>Universitet</w:t>
                          </w:r>
                          <w:bookmarkEnd w:id="3"/>
                        </w:p>
                        <w:p w:rsidR="00160373" w:rsidRPr="009224E3" w:rsidRDefault="00890112" w:rsidP="0043573B">
                          <w:pPr>
                            <w:pStyle w:val="Template-Unitnamelogoname"/>
                          </w:pPr>
                          <w:bookmarkStart w:id="4" w:name="SD_OFF_UnitName"/>
                          <w:r>
                            <w:t>Arts</w:t>
                          </w:r>
                          <w:bookmarkEnd w:id="4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LogoNavnForsideHide" o:spid="_x0000_s1028" type="#_x0000_t202" style="position:absolute;margin-left:115.5pt;margin-top:28.5pt;width:77.25pt;height:58.2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" filled="f" stroked="f">
              <v:textbox inset="0,0,0,0">
                <w:txbxContent>
                  <w:p w:rsidR="00BC0053" w:rsidRPr="009224E3" w:rsidRDefault="00890112" w:rsidP="0043573B">
                    <w:pPr>
                      <w:pStyle w:val="Template-Parentlogoname"/>
                    </w:pPr>
                    <w:bookmarkStart w:id="7" w:name="SD_OFF_Parent"/>
                    <w:r>
                      <w:t>Aarhus</w:t>
                    </w:r>
                    <w:r>
                      <w:br/>
                      <w:t>Universitet</w:t>
                    </w:r>
                    <w:bookmarkEnd w:id="7"/>
                  </w:p>
                  <w:p w:rsidR="00160373" w:rsidRPr="009224E3" w:rsidRDefault="00890112" w:rsidP="0043573B">
                    <w:pPr>
                      <w:pStyle w:val="Template-Unitnamelogoname"/>
                    </w:pPr>
                    <w:bookmarkStart w:id="8" w:name="SD_OFF_UnitName"/>
                    <w:r>
                      <w:t>Arts</w:t>
                    </w:r>
                    <w:bookmarkEnd w:id="8"/>
                  </w:p>
                </w:txbxContent>
              </v:textbox>
              <w10:wrap anchorx="page" anchory="page"/>
            </v:shape>
          </w:pict>
        </mc:Fallback>
      </mc:AlternateContent>
    </w:r>
    <w:r w:rsidR="003770FD">
      <w:rPr>
        <w:noProof/>
      </w:rPr>
      <mc:AlternateContent>
        <mc:Choice Requires="wpc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720090</wp:posOffset>
              </wp:positionH>
              <wp:positionV relativeFrom="page">
                <wp:posOffset>360045</wp:posOffset>
              </wp:positionV>
              <wp:extent cx="609600" cy="304800"/>
              <wp:effectExtent l="5715" t="7620" r="3810" b="1905"/>
              <wp:wrapNone/>
              <wp:docPr id="1655032432" name="LogoCanvasHide0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>
                      <a:ln>
                        <a:noFill/>
                      </a:ln>
                    </wpc:whole>
                    <wps:wsp>
                      <wps:cNvPr id="3" name="Freeform 28"/>
                      <wps:cNvSpPr>
                        <a:spLocks/>
                      </wps:cNvSpPr>
                      <wps:spPr bwMode="auto">
                        <a:xfrm>
                          <a:off x="304800" y="152400"/>
                          <a:ext cx="304800" cy="152400"/>
                        </a:xfrm>
                        <a:custGeom>
                          <a:avLst/>
                          <a:gdLst>
                            <a:gd name="T0" fmla="*/ 8139 w 8160"/>
                            <a:gd name="T1" fmla="*/ 416 h 4080"/>
                            <a:gd name="T2" fmla="*/ 8033 w 8160"/>
                            <a:gd name="T3" fmla="*/ 1019 h 4080"/>
                            <a:gd name="T4" fmla="*/ 7841 w 8160"/>
                            <a:gd name="T5" fmla="*/ 1587 h 4080"/>
                            <a:gd name="T6" fmla="*/ 7571 w 8160"/>
                            <a:gd name="T7" fmla="*/ 2114 h 4080"/>
                            <a:gd name="T8" fmla="*/ 7231 w 8160"/>
                            <a:gd name="T9" fmla="*/ 2594 h 4080"/>
                            <a:gd name="T10" fmla="*/ 6827 w 8160"/>
                            <a:gd name="T11" fmla="*/ 3019 h 4080"/>
                            <a:gd name="T12" fmla="*/ 6365 w 8160"/>
                            <a:gd name="T13" fmla="*/ 3382 h 4080"/>
                            <a:gd name="T14" fmla="*/ 5853 w 8160"/>
                            <a:gd name="T15" fmla="*/ 3677 h 4080"/>
                            <a:gd name="T16" fmla="*/ 5297 w 8160"/>
                            <a:gd name="T17" fmla="*/ 3896 h 4080"/>
                            <a:gd name="T18" fmla="*/ 4703 w 8160"/>
                            <a:gd name="T19" fmla="*/ 4033 h 4080"/>
                            <a:gd name="T20" fmla="*/ 4080 w 8160"/>
                            <a:gd name="T21" fmla="*/ 4080 h 4080"/>
                            <a:gd name="T22" fmla="*/ 3460 w 8160"/>
                            <a:gd name="T23" fmla="*/ 4033 h 4080"/>
                            <a:gd name="T24" fmla="*/ 2868 w 8160"/>
                            <a:gd name="T25" fmla="*/ 3896 h 4080"/>
                            <a:gd name="T26" fmla="*/ 2313 w 8160"/>
                            <a:gd name="T27" fmla="*/ 3677 h 4080"/>
                            <a:gd name="T28" fmla="*/ 1800 w 8160"/>
                            <a:gd name="T29" fmla="*/ 3382 h 4080"/>
                            <a:gd name="T30" fmla="*/ 1338 w 8160"/>
                            <a:gd name="T31" fmla="*/ 3019 h 4080"/>
                            <a:gd name="T32" fmla="*/ 933 w 8160"/>
                            <a:gd name="T33" fmla="*/ 2594 h 4080"/>
                            <a:gd name="T34" fmla="*/ 592 w 8160"/>
                            <a:gd name="T35" fmla="*/ 2114 h 4080"/>
                            <a:gd name="T36" fmla="*/ 321 w 8160"/>
                            <a:gd name="T37" fmla="*/ 1587 h 4080"/>
                            <a:gd name="T38" fmla="*/ 129 w 8160"/>
                            <a:gd name="T39" fmla="*/ 1019 h 4080"/>
                            <a:gd name="T40" fmla="*/ 21 w 8160"/>
                            <a:gd name="T41" fmla="*/ 416 h 4080"/>
                            <a:gd name="T42" fmla="*/ 2040 w 8160"/>
                            <a:gd name="T43" fmla="*/ 0 h 4080"/>
                            <a:gd name="T44" fmla="*/ 2064 w 8160"/>
                            <a:gd name="T45" fmla="*/ 309 h 4080"/>
                            <a:gd name="T46" fmla="*/ 2133 w 8160"/>
                            <a:gd name="T47" fmla="*/ 604 h 4080"/>
                            <a:gd name="T48" fmla="*/ 2243 w 8160"/>
                            <a:gd name="T49" fmla="*/ 881 h 4080"/>
                            <a:gd name="T50" fmla="*/ 2391 w 8160"/>
                            <a:gd name="T51" fmla="*/ 1137 h 4080"/>
                            <a:gd name="T52" fmla="*/ 2572 w 8160"/>
                            <a:gd name="T53" fmla="*/ 1369 h 4080"/>
                            <a:gd name="T54" fmla="*/ 2786 w 8160"/>
                            <a:gd name="T55" fmla="*/ 1572 h 4080"/>
                            <a:gd name="T56" fmla="*/ 3025 w 8160"/>
                            <a:gd name="T57" fmla="*/ 1743 h 4080"/>
                            <a:gd name="T58" fmla="*/ 3290 w 8160"/>
                            <a:gd name="T59" fmla="*/ 1879 h 4080"/>
                            <a:gd name="T60" fmla="*/ 3573 w 8160"/>
                            <a:gd name="T61" fmla="*/ 1976 h 4080"/>
                            <a:gd name="T62" fmla="*/ 3873 w 8160"/>
                            <a:gd name="T63" fmla="*/ 2030 h 4080"/>
                            <a:gd name="T64" fmla="*/ 4186 w 8160"/>
                            <a:gd name="T65" fmla="*/ 2037 h 4080"/>
                            <a:gd name="T66" fmla="*/ 4492 w 8160"/>
                            <a:gd name="T67" fmla="*/ 1998 h 4080"/>
                            <a:gd name="T68" fmla="*/ 4784 w 8160"/>
                            <a:gd name="T69" fmla="*/ 1916 h 4080"/>
                            <a:gd name="T70" fmla="*/ 5054 w 8160"/>
                            <a:gd name="T71" fmla="*/ 1792 h 4080"/>
                            <a:gd name="T72" fmla="*/ 5303 w 8160"/>
                            <a:gd name="T73" fmla="*/ 1632 h 4080"/>
                            <a:gd name="T74" fmla="*/ 5524 w 8160"/>
                            <a:gd name="T75" fmla="*/ 1439 h 4080"/>
                            <a:gd name="T76" fmla="*/ 5716 w 8160"/>
                            <a:gd name="T77" fmla="*/ 1217 h 4080"/>
                            <a:gd name="T78" fmla="*/ 5875 w 8160"/>
                            <a:gd name="T79" fmla="*/ 969 h 4080"/>
                            <a:gd name="T80" fmla="*/ 5997 w 8160"/>
                            <a:gd name="T81" fmla="*/ 699 h 4080"/>
                            <a:gd name="T82" fmla="*/ 6079 w 8160"/>
                            <a:gd name="T83" fmla="*/ 409 h 4080"/>
                            <a:gd name="T84" fmla="*/ 6118 w 8160"/>
                            <a:gd name="T85" fmla="*/ 104 h 40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8160" h="4080">
                              <a:moveTo>
                                <a:pt x="8160" y="0"/>
                              </a:moveTo>
                              <a:lnTo>
                                <a:pt x="8155" y="209"/>
                              </a:lnTo>
                              <a:lnTo>
                                <a:pt x="8139" y="416"/>
                              </a:lnTo>
                              <a:lnTo>
                                <a:pt x="8113" y="620"/>
                              </a:lnTo>
                              <a:lnTo>
                                <a:pt x="8077" y="821"/>
                              </a:lnTo>
                              <a:lnTo>
                                <a:pt x="8033" y="1019"/>
                              </a:lnTo>
                              <a:lnTo>
                                <a:pt x="7977" y="1212"/>
                              </a:lnTo>
                              <a:lnTo>
                                <a:pt x="7913" y="1401"/>
                              </a:lnTo>
                              <a:lnTo>
                                <a:pt x="7841" y="1587"/>
                              </a:lnTo>
                              <a:lnTo>
                                <a:pt x="7759" y="1768"/>
                              </a:lnTo>
                              <a:lnTo>
                                <a:pt x="7669" y="1943"/>
                              </a:lnTo>
                              <a:lnTo>
                                <a:pt x="7571" y="2114"/>
                              </a:lnTo>
                              <a:lnTo>
                                <a:pt x="7465" y="2280"/>
                              </a:lnTo>
                              <a:lnTo>
                                <a:pt x="7352" y="2440"/>
                              </a:lnTo>
                              <a:lnTo>
                                <a:pt x="7231" y="2594"/>
                              </a:lnTo>
                              <a:lnTo>
                                <a:pt x="7103" y="2742"/>
                              </a:lnTo>
                              <a:lnTo>
                                <a:pt x="6968" y="2884"/>
                              </a:lnTo>
                              <a:lnTo>
                                <a:pt x="6827" y="3019"/>
                              </a:lnTo>
                              <a:lnTo>
                                <a:pt x="6679" y="3148"/>
                              </a:lnTo>
                              <a:lnTo>
                                <a:pt x="6525" y="3268"/>
                              </a:lnTo>
                              <a:lnTo>
                                <a:pt x="6365" y="3382"/>
                              </a:lnTo>
                              <a:lnTo>
                                <a:pt x="6200" y="3488"/>
                              </a:lnTo>
                              <a:lnTo>
                                <a:pt x="6028" y="3586"/>
                              </a:lnTo>
                              <a:lnTo>
                                <a:pt x="5853" y="3677"/>
                              </a:lnTo>
                              <a:lnTo>
                                <a:pt x="5671" y="3759"/>
                              </a:lnTo>
                              <a:lnTo>
                                <a:pt x="5487" y="3832"/>
                              </a:lnTo>
                              <a:lnTo>
                                <a:pt x="5297" y="3896"/>
                              </a:lnTo>
                              <a:lnTo>
                                <a:pt x="5103" y="3951"/>
                              </a:lnTo>
                              <a:lnTo>
                                <a:pt x="4905" y="3997"/>
                              </a:lnTo>
                              <a:lnTo>
                                <a:pt x="4703" y="4033"/>
                              </a:lnTo>
                              <a:lnTo>
                                <a:pt x="4499" y="4059"/>
                              </a:lnTo>
                              <a:lnTo>
                                <a:pt x="4291" y="4075"/>
                              </a:lnTo>
                              <a:lnTo>
                                <a:pt x="4080" y="4080"/>
                              </a:lnTo>
                              <a:lnTo>
                                <a:pt x="3871" y="4075"/>
                              </a:lnTo>
                              <a:lnTo>
                                <a:pt x="3664" y="4059"/>
                              </a:lnTo>
                              <a:lnTo>
                                <a:pt x="3460" y="4033"/>
                              </a:lnTo>
                              <a:lnTo>
                                <a:pt x="3259" y="3997"/>
                              </a:lnTo>
                              <a:lnTo>
                                <a:pt x="3062" y="3951"/>
                              </a:lnTo>
                              <a:lnTo>
                                <a:pt x="2868" y="3896"/>
                              </a:lnTo>
                              <a:lnTo>
                                <a:pt x="2679" y="3832"/>
                              </a:lnTo>
                              <a:lnTo>
                                <a:pt x="2494" y="3759"/>
                              </a:lnTo>
                              <a:lnTo>
                                <a:pt x="2313" y="3677"/>
                              </a:lnTo>
                              <a:lnTo>
                                <a:pt x="2137" y="3586"/>
                              </a:lnTo>
                              <a:lnTo>
                                <a:pt x="1967" y="3488"/>
                              </a:lnTo>
                              <a:lnTo>
                                <a:pt x="1800" y="3382"/>
                              </a:lnTo>
                              <a:lnTo>
                                <a:pt x="1640" y="3268"/>
                              </a:lnTo>
                              <a:lnTo>
                                <a:pt x="1486" y="3148"/>
                              </a:lnTo>
                              <a:lnTo>
                                <a:pt x="1338" y="3019"/>
                              </a:lnTo>
                              <a:lnTo>
                                <a:pt x="1196" y="2884"/>
                              </a:lnTo>
                              <a:lnTo>
                                <a:pt x="1061" y="2742"/>
                              </a:lnTo>
                              <a:lnTo>
                                <a:pt x="933" y="2594"/>
                              </a:lnTo>
                              <a:lnTo>
                                <a:pt x="812" y="2440"/>
                              </a:lnTo>
                              <a:lnTo>
                                <a:pt x="698" y="2280"/>
                              </a:lnTo>
                              <a:lnTo>
                                <a:pt x="592" y="2114"/>
                              </a:lnTo>
                              <a:lnTo>
                                <a:pt x="493" y="1943"/>
                              </a:lnTo>
                              <a:lnTo>
                                <a:pt x="403" y="1768"/>
                              </a:lnTo>
                              <a:lnTo>
                                <a:pt x="321" y="1587"/>
                              </a:lnTo>
                              <a:lnTo>
                                <a:pt x="248" y="1401"/>
                              </a:lnTo>
                              <a:lnTo>
                                <a:pt x="184" y="1212"/>
                              </a:lnTo>
                              <a:lnTo>
                                <a:pt x="129" y="1019"/>
                              </a:lnTo>
                              <a:lnTo>
                                <a:pt x="83" y="821"/>
                              </a:lnTo>
                              <a:lnTo>
                                <a:pt x="47" y="620"/>
                              </a:lnTo>
                              <a:lnTo>
                                <a:pt x="21" y="416"/>
                              </a:lnTo>
                              <a:lnTo>
                                <a:pt x="5" y="209"/>
                              </a:lnTo>
                              <a:lnTo>
                                <a:pt x="0" y="0"/>
                              </a:lnTo>
                              <a:lnTo>
                                <a:pt x="2040" y="0"/>
                              </a:lnTo>
                              <a:lnTo>
                                <a:pt x="2043" y="104"/>
                              </a:lnTo>
                              <a:lnTo>
                                <a:pt x="2051" y="207"/>
                              </a:lnTo>
                              <a:lnTo>
                                <a:pt x="2064" y="309"/>
                              </a:lnTo>
                              <a:lnTo>
                                <a:pt x="2082" y="409"/>
                              </a:lnTo>
                              <a:lnTo>
                                <a:pt x="2105" y="507"/>
                              </a:lnTo>
                              <a:lnTo>
                                <a:pt x="2133" y="604"/>
                              </a:lnTo>
                              <a:lnTo>
                                <a:pt x="2164" y="699"/>
                              </a:lnTo>
                              <a:lnTo>
                                <a:pt x="2201" y="791"/>
                              </a:lnTo>
                              <a:lnTo>
                                <a:pt x="2243" y="881"/>
                              </a:lnTo>
                              <a:lnTo>
                                <a:pt x="2288" y="969"/>
                              </a:lnTo>
                              <a:lnTo>
                                <a:pt x="2337" y="1055"/>
                              </a:lnTo>
                              <a:lnTo>
                                <a:pt x="2391" y="1137"/>
                              </a:lnTo>
                              <a:lnTo>
                                <a:pt x="2448" y="1217"/>
                              </a:lnTo>
                              <a:lnTo>
                                <a:pt x="2508" y="1294"/>
                              </a:lnTo>
                              <a:lnTo>
                                <a:pt x="2572" y="1369"/>
                              </a:lnTo>
                              <a:lnTo>
                                <a:pt x="2641" y="1439"/>
                              </a:lnTo>
                              <a:lnTo>
                                <a:pt x="2711" y="1508"/>
                              </a:lnTo>
                              <a:lnTo>
                                <a:pt x="2786" y="1572"/>
                              </a:lnTo>
                              <a:lnTo>
                                <a:pt x="2863" y="1632"/>
                              </a:lnTo>
                              <a:lnTo>
                                <a:pt x="2943" y="1689"/>
                              </a:lnTo>
                              <a:lnTo>
                                <a:pt x="3025" y="1743"/>
                              </a:lnTo>
                              <a:lnTo>
                                <a:pt x="3111" y="1792"/>
                              </a:lnTo>
                              <a:lnTo>
                                <a:pt x="3199" y="1838"/>
                              </a:lnTo>
                              <a:lnTo>
                                <a:pt x="3290" y="1879"/>
                              </a:lnTo>
                              <a:lnTo>
                                <a:pt x="3381" y="1916"/>
                              </a:lnTo>
                              <a:lnTo>
                                <a:pt x="3476" y="1948"/>
                              </a:lnTo>
                              <a:lnTo>
                                <a:pt x="3573" y="1976"/>
                              </a:lnTo>
                              <a:lnTo>
                                <a:pt x="3671" y="1998"/>
                              </a:lnTo>
                              <a:lnTo>
                                <a:pt x="3771" y="2017"/>
                              </a:lnTo>
                              <a:lnTo>
                                <a:pt x="3873" y="2030"/>
                              </a:lnTo>
                              <a:lnTo>
                                <a:pt x="3976" y="2037"/>
                              </a:lnTo>
                              <a:lnTo>
                                <a:pt x="4080" y="2040"/>
                              </a:lnTo>
                              <a:lnTo>
                                <a:pt x="4186" y="2037"/>
                              </a:lnTo>
                              <a:lnTo>
                                <a:pt x="4289" y="2030"/>
                              </a:lnTo>
                              <a:lnTo>
                                <a:pt x="4392" y="2017"/>
                              </a:lnTo>
                              <a:lnTo>
                                <a:pt x="4492" y="1998"/>
                              </a:lnTo>
                              <a:lnTo>
                                <a:pt x="4591" y="1976"/>
                              </a:lnTo>
                              <a:lnTo>
                                <a:pt x="4688" y="1948"/>
                              </a:lnTo>
                              <a:lnTo>
                                <a:pt x="4784" y="1916"/>
                              </a:lnTo>
                              <a:lnTo>
                                <a:pt x="4876" y="1879"/>
                              </a:lnTo>
                              <a:lnTo>
                                <a:pt x="4966" y="1838"/>
                              </a:lnTo>
                              <a:lnTo>
                                <a:pt x="5054" y="1792"/>
                              </a:lnTo>
                              <a:lnTo>
                                <a:pt x="5140" y="1743"/>
                              </a:lnTo>
                              <a:lnTo>
                                <a:pt x="5222" y="1689"/>
                              </a:lnTo>
                              <a:lnTo>
                                <a:pt x="5303" y="1632"/>
                              </a:lnTo>
                              <a:lnTo>
                                <a:pt x="5379" y="1572"/>
                              </a:lnTo>
                              <a:lnTo>
                                <a:pt x="5454" y="1508"/>
                              </a:lnTo>
                              <a:lnTo>
                                <a:pt x="5524" y="1439"/>
                              </a:lnTo>
                              <a:lnTo>
                                <a:pt x="5592" y="1369"/>
                              </a:lnTo>
                              <a:lnTo>
                                <a:pt x="5656" y="1294"/>
                              </a:lnTo>
                              <a:lnTo>
                                <a:pt x="5716" y="1217"/>
                              </a:lnTo>
                              <a:lnTo>
                                <a:pt x="5773" y="1137"/>
                              </a:lnTo>
                              <a:lnTo>
                                <a:pt x="5826" y="1055"/>
                              </a:lnTo>
                              <a:lnTo>
                                <a:pt x="5875" y="969"/>
                              </a:lnTo>
                              <a:lnTo>
                                <a:pt x="5920" y="881"/>
                              </a:lnTo>
                              <a:lnTo>
                                <a:pt x="5961" y="791"/>
                              </a:lnTo>
                              <a:lnTo>
                                <a:pt x="5997" y="699"/>
                              </a:lnTo>
                              <a:lnTo>
                                <a:pt x="6029" y="604"/>
                              </a:lnTo>
                              <a:lnTo>
                                <a:pt x="6057" y="507"/>
                              </a:lnTo>
                              <a:lnTo>
                                <a:pt x="6079" y="409"/>
                              </a:lnTo>
                              <a:lnTo>
                                <a:pt x="6097" y="309"/>
                              </a:lnTo>
                              <a:lnTo>
                                <a:pt x="6110" y="207"/>
                              </a:lnTo>
                              <a:lnTo>
                                <a:pt x="6118" y="104"/>
                              </a:lnTo>
                              <a:lnTo>
                                <a:pt x="6120" y="0"/>
                              </a:lnTo>
                              <a:lnTo>
                                <a:pt x="81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3428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" name="Freeform 29"/>
                      <wps:cNvSpPr>
                        <a:spLocks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custGeom>
                          <a:avLst/>
                          <a:gdLst>
                            <a:gd name="T0" fmla="*/ 2878 w 8160"/>
                            <a:gd name="T1" fmla="*/ 8160 h 8160"/>
                            <a:gd name="T2" fmla="*/ 0 w 8160"/>
                            <a:gd name="T3" fmla="*/ 8160 h 8160"/>
                            <a:gd name="T4" fmla="*/ 8160 w 8160"/>
                            <a:gd name="T5" fmla="*/ 0 h 8160"/>
                            <a:gd name="T6" fmla="*/ 8160 w 8160"/>
                            <a:gd name="T7" fmla="*/ 2892 h 8160"/>
                            <a:gd name="T8" fmla="*/ 2878 w 8160"/>
                            <a:gd name="T9" fmla="*/ 8160 h 81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160" h="8160">
                              <a:moveTo>
                                <a:pt x="2878" y="8160"/>
                              </a:moveTo>
                              <a:lnTo>
                                <a:pt x="0" y="8160"/>
                              </a:lnTo>
                              <a:lnTo>
                                <a:pt x="8160" y="0"/>
                              </a:lnTo>
                              <a:lnTo>
                                <a:pt x="8160" y="2892"/>
                              </a:lnTo>
                              <a:lnTo>
                                <a:pt x="2878" y="81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3428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5AE1423" id="LogoCanvasHide01" o:spid="_x0000_s1026" editas="canvas" style="position:absolute;margin-left:56.7pt;margin-top:28.35pt;width:48pt;height:24pt;z-index:251659264;mso-position-horizontal-relative:page;mso-position-vertical-relative:page" coordsize="6096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096;height:3048;visibility:visible;mso-wrap-style:square">
                <v:fill o:detectmouseclick="t"/>
                <v:path o:connecttype="none"/>
              </v:shape>
              <v:shape id="Freeform 28" o:spid="_x0000_s1028" style="position:absolute;left:3048;top:1524;width:3048;height:1524;visibility:visible;mso-wrap-style:square;v-text-anchor:top" coordsize="8160,4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" path="m8160,r-5,209l8139,416r-26,204l8077,821r-44,198l7977,1212r-64,189l7841,1587r-82,181l7669,1943r-98,171l7465,2280r-113,160l7231,2594r-128,148l6968,2884r-141,135l6679,3148r-154,120l6365,3382r-165,106l6028,3586r-175,91l5671,3759r-184,73l5297,3896r-194,55l4905,3997r-202,36l4499,4059r-208,16l4080,4080r-209,-5l3664,4059r-204,-26l3259,3997r-197,-46l2868,3896r-189,-64l2494,3759r-181,-82l2137,3586r-170,-98l1800,3382,1640,3268,1486,3148,1338,3019,1196,2884,1061,2742,933,2594,812,2440,698,2280,592,2114,493,1943,403,1768,321,1587,248,1401,184,1212,129,1019,83,821,47,620,21,416,5,209,,,2040,r3,104l2051,207r13,102l2082,409r23,98l2133,604r31,95l2201,791r42,90l2288,969r49,86l2391,1137r57,80l2508,1294r64,75l2641,1439r70,69l2786,1572r77,60l2943,1689r82,54l3111,1792r88,46l3290,1879r91,37l3476,1948r97,28l3671,1998r100,19l3873,2030r103,7l4080,2040r106,-3l4289,2030r103,-13l4492,1998r99,-22l4688,1948r96,-32l4876,1879r90,-41l5054,1792r86,-49l5222,1689r81,-57l5379,1572r75,-64l5524,1439r68,-70l5656,1294r60,-77l5773,1137r53,-82l5875,969r45,-88l5961,791r36,-92l6029,604r28,-97l6079,409r18,-100l6110,207r8,-103l6120,,8160,xe" fillcolor="#03428e" stroked="f">
                <v:path arrowok="t" o:connecttype="custom" o:connectlocs="304016,15539;300056,38063;292884,59279;282799,78964;270099,96894;255009,112769;237751,126328;218627,137347;197859,145527;175671,150644;152400,152400;129241,150644;107128,145527;86397,137347;67235,126328;49978,112769;34850,96894;22113,78964;11990,59279;4819,38063;784,15539;76200,0;77096,11542;79674,22561;83783,32908;89311,42470;96072,51136;104065,58719;112993,65106;122891,70186;133462,73809;144668,75826;156359,76088;167789,74631;178696,71568;188782,66936;198083,60960;206338,53751;213509,45459;219449,36195;224006,26110;227069,15277;228525,3885" o:connectangles="0,0,0,0,0,0,0,0,0,0,0,0,0,0,0,0,0,0,0,0,0,0,0,0,0,0,0,0,0,0,0,0,0,0,0,0,0,0,0,0,0,0,0"/>
              </v:shape>
              <v:shape id="Freeform 29" o:spid="_x0000_s1029" style="position:absolute;width:3048;height:3048;visibility:visible;mso-wrap-style:square;v-text-anchor:top" coordsize="8160,8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" path="m2878,8160l,8160,8160,r,2892l2878,8160xe" fillcolor="#03428e" stroked="f">
                <v:path arrowok="t" o:connecttype="custom" o:connectlocs="107502,304800;0,304800;304800,0;304800,108025;107502,304800" o:connectangles="0,0,0,0,0"/>
              </v:shape>
              <w10:wrap anchorx="page" anchory="page"/>
            </v:group>
          </w:pict>
        </mc:Fallback>
      </mc:AlternateContent>
    </w:r>
  </w:p>
  <w:p w:rsidR="00160373" w:rsidRDefault="003770FD" w:rsidP="00DA3757">
    <w:pPr>
      <w:pStyle w:val="Sidehoved"/>
      <w:jc w:val="right"/>
    </w:pPr>
    <w:r>
      <w:rPr>
        <w:noProof/>
      </w:rPr>
      <w:drawing>
        <wp:anchor distT="0" distB="0" distL="114300" distR="114300" simplePos="0" relativeHeight="251655168" behindDoc="1" locked="0" layoutInCell="1" allowOverlap="1">
          <wp:simplePos x="0" y="0"/>
          <wp:positionH relativeFrom="page">
            <wp:posOffset>180340</wp:posOffset>
          </wp:positionH>
          <wp:positionV relativeFrom="page">
            <wp:posOffset>3600450</wp:posOffset>
          </wp:positionV>
          <wp:extent cx="355600" cy="3798570"/>
          <wp:effectExtent l="0" t="0" r="0" b="0"/>
          <wp:wrapNone/>
          <wp:docPr id="1655032433" name="FoldeStregHide01" descr="Skillelinj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deStregHide01" descr="Skillelinj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97881" b="-386"/>
                  <a:stretch>
                    <a:fillRect/>
                  </a:stretch>
                </pic:blipFill>
                <pic:spPr bwMode="auto">
                  <a:xfrm>
                    <a:off x="0" y="0"/>
                    <a:ext cx="355600" cy="3798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997C974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C8A6FC6E"/>
    <w:lvl w:ilvl="0">
      <w:start w:val="1"/>
      <w:numFmt w:val="decimal"/>
      <w:pStyle w:val="Opstilling-talellerbogst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3F2E1518"/>
    <w:lvl w:ilvl="0">
      <w:start w:val="1"/>
      <w:numFmt w:val="decimal"/>
      <w:pStyle w:val="Opstilling-talellerbogst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683C2FE8"/>
    <w:lvl w:ilvl="0">
      <w:start w:val="1"/>
      <w:numFmt w:val="decimal"/>
      <w:pStyle w:val="Opstilling-talellerbogst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77BA9F34"/>
    <w:lvl w:ilvl="0">
      <w:start w:val="1"/>
      <w:numFmt w:val="decimal"/>
      <w:pStyle w:val="Opstilling-talellerbogst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0238750C"/>
    <w:lvl w:ilvl="0">
      <w:start w:val="1"/>
      <w:numFmt w:val="bullet"/>
      <w:pStyle w:val="Opstilling-punktteg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33A6C660"/>
    <w:lvl w:ilvl="0">
      <w:start w:val="1"/>
      <w:numFmt w:val="bullet"/>
      <w:pStyle w:val="Opstilling-punktteg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B3740D14"/>
    <w:lvl w:ilvl="0">
      <w:start w:val="1"/>
      <w:numFmt w:val="bullet"/>
      <w:pStyle w:val="Opstilling-punktteg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3EB412CC"/>
    <w:lvl w:ilvl="0">
      <w:start w:val="1"/>
      <w:numFmt w:val="bullet"/>
      <w:pStyle w:val="Opstilling-punktteg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B43631E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1E9C9CB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1730448E"/>
    <w:multiLevelType w:val="multilevel"/>
    <w:tmpl w:val="0406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2" w15:restartNumberingAfterBreak="0">
    <w:nsid w:val="20FE6D67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3" w15:restartNumberingAfterBreak="0">
    <w:nsid w:val="24A038C6"/>
    <w:multiLevelType w:val="hybridMultilevel"/>
    <w:tmpl w:val="DA6CEB2C"/>
    <w:lvl w:ilvl="0" w:tplc="7E12ECFA">
      <w:numFmt w:val="bullet"/>
      <w:lvlText w:val="-"/>
      <w:lvlJc w:val="left"/>
      <w:pPr>
        <w:ind w:left="720" w:hanging="360"/>
      </w:pPr>
      <w:rPr>
        <w:rFonts w:ascii="Georgia" w:eastAsia="Times New Roman" w:hAnsi="Georgia" w:cs="Times New Roman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60F492D"/>
    <w:multiLevelType w:val="multilevel"/>
    <w:tmpl w:val="FAFE8112"/>
    <w:lvl w:ilvl="0">
      <w:start w:val="1"/>
      <w:numFmt w:val="bullet"/>
      <w:pStyle w:val="Opstilling-punkttegn"/>
      <w:lvlText w:val=""/>
      <w:lvlJc w:val="left"/>
      <w:pPr>
        <w:ind w:left="397" w:hanging="397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Jc w:val="left"/>
      <w:pPr>
        <w:ind w:left="794" w:hanging="397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Jc w:val="left"/>
      <w:pPr>
        <w:ind w:left="1191" w:hanging="397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Jc w:val="left"/>
      <w:pPr>
        <w:ind w:left="1588" w:hanging="397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1985" w:hanging="397"/>
      </w:pPr>
      <w:rPr>
        <w:rFonts w:ascii="Symbol" w:hAnsi="Symbol" w:hint="default"/>
        <w:color w:val="auto"/>
      </w:rPr>
    </w:lvl>
    <w:lvl w:ilvl="5">
      <w:start w:val="1"/>
      <w:numFmt w:val="bullet"/>
      <w:lvlText w:val=""/>
      <w:lvlJc w:val="left"/>
      <w:pPr>
        <w:ind w:left="2382" w:hanging="397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ind w:left="2779" w:hanging="397"/>
      </w:pPr>
      <w:rPr>
        <w:rFonts w:ascii="Symbol" w:hAnsi="Symbol" w:hint="default"/>
        <w:color w:val="auto"/>
      </w:rPr>
    </w:lvl>
    <w:lvl w:ilvl="7">
      <w:start w:val="1"/>
      <w:numFmt w:val="bullet"/>
      <w:lvlText w:val=""/>
      <w:lvlJc w:val="left"/>
      <w:pPr>
        <w:ind w:left="3176" w:hanging="397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ind w:left="3573" w:hanging="397"/>
      </w:pPr>
      <w:rPr>
        <w:rFonts w:ascii="Symbol" w:hAnsi="Symbol" w:hint="default"/>
        <w:color w:val="auto"/>
      </w:rPr>
    </w:lvl>
  </w:abstractNum>
  <w:abstractNum w:abstractNumId="15" w15:restartNumberingAfterBreak="0">
    <w:nsid w:val="27797A73"/>
    <w:multiLevelType w:val="hybridMultilevel"/>
    <w:tmpl w:val="A9DE3C28"/>
    <w:lvl w:ilvl="0" w:tplc="040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5971E1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7" w15:restartNumberingAfterBreak="0">
    <w:nsid w:val="2AD4368A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8" w15:restartNumberingAfterBreak="0">
    <w:nsid w:val="35F777F7"/>
    <w:multiLevelType w:val="hybridMultilevel"/>
    <w:tmpl w:val="1E1EAAA2"/>
    <w:lvl w:ilvl="0" w:tplc="040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362573E2"/>
    <w:multiLevelType w:val="multilevel"/>
    <w:tmpl w:val="64441010"/>
    <w:lvl w:ilvl="0">
      <w:start w:val="1"/>
      <w:numFmt w:val="decimal"/>
      <w:pStyle w:val="Opstilling-talellerbogst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64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701" w:hanging="907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85" w:hanging="79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098" w:hanging="90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268" w:hanging="107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52" w:hanging="1361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835" w:hanging="164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119" w:hanging="1928"/>
      </w:pPr>
      <w:rPr>
        <w:rFonts w:hint="default"/>
      </w:rPr>
    </w:lvl>
  </w:abstractNum>
  <w:abstractNum w:abstractNumId="20" w15:restartNumberingAfterBreak="0">
    <w:nsid w:val="38CF094A"/>
    <w:multiLevelType w:val="multilevel"/>
    <w:tmpl w:val="04060023"/>
    <w:styleLink w:val="ArtikelSek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21" w15:restartNumberingAfterBreak="0">
    <w:nsid w:val="4AE02D3C"/>
    <w:multiLevelType w:val="multilevel"/>
    <w:tmpl w:val="0406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</w:lvl>
  </w:abstractNum>
  <w:abstractNum w:abstractNumId="22" w15:restartNumberingAfterBreak="0">
    <w:nsid w:val="559339FE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3" w15:restartNumberingAfterBreak="0">
    <w:nsid w:val="63557BB0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4" w15:restartNumberingAfterBreak="0">
    <w:nsid w:val="6ACB3B03"/>
    <w:multiLevelType w:val="multilevel"/>
    <w:tmpl w:val="177C74E6"/>
    <w:lvl w:ilvl="0">
      <w:start w:val="1"/>
      <w:numFmt w:val="bullet"/>
      <w:pStyle w:val="Normal-Bullet"/>
      <w:lvlText w:val=""/>
      <w:lvlJc w:val="left"/>
      <w:pPr>
        <w:tabs>
          <w:tab w:val="num" w:pos="397"/>
        </w:tabs>
        <w:ind w:left="397" w:hanging="397"/>
      </w:pPr>
      <w:rPr>
        <w:rFonts w:ascii="Wingdings" w:hAnsi="Wingdings" w:hint="default"/>
      </w:rPr>
    </w:lvl>
    <w:lvl w:ilvl="1">
      <w:start w:val="1"/>
      <w:numFmt w:val="bullet"/>
      <w:lvlText w:val=""/>
      <w:lvlJc w:val="left"/>
      <w:pPr>
        <w:tabs>
          <w:tab w:val="num" w:pos="794"/>
        </w:tabs>
        <w:ind w:left="794" w:hanging="397"/>
      </w:pPr>
      <w:rPr>
        <w:rFonts w:ascii="Wingdings" w:hAnsi="Wingdings" w:hint="default"/>
      </w:rPr>
    </w:lvl>
    <w:lvl w:ilvl="2">
      <w:start w:val="1"/>
      <w:numFmt w:val="bullet"/>
      <w:lvlText w:val=""/>
      <w:lvlJc w:val="left"/>
      <w:pPr>
        <w:tabs>
          <w:tab w:val="num" w:pos="1191"/>
        </w:tabs>
        <w:ind w:left="1191" w:hanging="397"/>
      </w:pPr>
      <w:rPr>
        <w:rFonts w:ascii="Wingdings" w:hAnsi="Wingdings" w:hint="default"/>
      </w:rPr>
    </w:lvl>
    <w:lvl w:ilvl="3">
      <w:start w:val="1"/>
      <w:numFmt w:val="bullet"/>
      <w:lvlText w:val=""/>
      <w:lvlJc w:val="left"/>
      <w:pPr>
        <w:tabs>
          <w:tab w:val="num" w:pos="1588"/>
        </w:tabs>
        <w:ind w:left="1588" w:hanging="397"/>
      </w:pPr>
      <w:rPr>
        <w:rFonts w:ascii="Wingdings" w:hAnsi="Wingdings" w:hint="default"/>
      </w:rPr>
    </w:lvl>
    <w:lvl w:ilvl="4">
      <w:start w:val="1"/>
      <w:numFmt w:val="bullet"/>
      <w:lvlText w:val=""/>
      <w:lvlJc w:val="left"/>
      <w:pPr>
        <w:tabs>
          <w:tab w:val="num" w:pos="1985"/>
        </w:tabs>
        <w:ind w:left="1985" w:hanging="397"/>
      </w:pPr>
      <w:rPr>
        <w:rFonts w:ascii="Wingdings" w:hAnsi="Wingdings" w:hint="default"/>
      </w:rPr>
    </w:lvl>
    <w:lvl w:ilvl="5">
      <w:start w:val="1"/>
      <w:numFmt w:val="bullet"/>
      <w:lvlText w:val=""/>
      <w:lvlJc w:val="left"/>
      <w:pPr>
        <w:tabs>
          <w:tab w:val="num" w:pos="2381"/>
        </w:tabs>
        <w:ind w:left="2381" w:hanging="396"/>
      </w:pPr>
      <w:rPr>
        <w:rFonts w:ascii="Wingdings" w:hAnsi="Wingdings" w:hint="default"/>
      </w:rPr>
    </w:lvl>
    <w:lvl w:ilvl="6">
      <w:start w:val="1"/>
      <w:numFmt w:val="bullet"/>
      <w:lvlText w:val=""/>
      <w:lvlJc w:val="left"/>
      <w:pPr>
        <w:tabs>
          <w:tab w:val="num" w:pos="2778"/>
        </w:tabs>
        <w:ind w:left="2778" w:hanging="397"/>
      </w:pPr>
      <w:rPr>
        <w:rFonts w:ascii="Wingdings" w:hAnsi="Wingdings" w:hint="default"/>
      </w:rPr>
    </w:lvl>
    <w:lvl w:ilvl="7">
      <w:start w:val="1"/>
      <w:numFmt w:val="bullet"/>
      <w:lvlText w:val=""/>
      <w:lvlJc w:val="left"/>
      <w:pPr>
        <w:tabs>
          <w:tab w:val="num" w:pos="3175"/>
        </w:tabs>
        <w:ind w:left="3175" w:hanging="397"/>
      </w:pPr>
      <w:rPr>
        <w:rFonts w:ascii="Wingdings" w:hAnsi="Wingdings" w:hint="default"/>
      </w:rPr>
    </w:lvl>
    <w:lvl w:ilvl="8">
      <w:start w:val="1"/>
      <w:numFmt w:val="bullet"/>
      <w:lvlText w:val=""/>
      <w:lvlJc w:val="left"/>
      <w:pPr>
        <w:tabs>
          <w:tab w:val="num" w:pos="3572"/>
        </w:tabs>
        <w:ind w:left="3572" w:hanging="397"/>
      </w:pPr>
      <w:rPr>
        <w:rFonts w:ascii="Wingdings" w:hAnsi="Wingdings" w:hint="default"/>
      </w:rPr>
    </w:lvl>
  </w:abstractNum>
  <w:abstractNum w:abstractNumId="25" w15:restartNumberingAfterBreak="0">
    <w:nsid w:val="734C7605"/>
    <w:multiLevelType w:val="multilevel"/>
    <w:tmpl w:val="AB2EA530"/>
    <w:lvl w:ilvl="0">
      <w:start w:val="1"/>
      <w:numFmt w:val="decimal"/>
      <w:pStyle w:val="Normal-Numbering"/>
      <w:lvlText w:val="%1."/>
      <w:lvlJc w:val="left"/>
      <w:pPr>
        <w:tabs>
          <w:tab w:val="num" w:pos="397"/>
        </w:tabs>
        <w:ind w:left="397" w:hanging="397"/>
      </w:pPr>
      <w:rPr>
        <w:rFonts w:ascii="Georgia" w:hAnsi="Georgia" w:hint="default"/>
        <w:b w:val="0"/>
        <w:i w:val="0"/>
        <w:sz w:val="21"/>
      </w:rPr>
    </w:lvl>
    <w:lvl w:ilvl="1">
      <w:start w:val="1"/>
      <w:numFmt w:val="decimal"/>
      <w:lvlText w:val="%1.%2"/>
      <w:lvlJc w:val="left"/>
      <w:pPr>
        <w:tabs>
          <w:tab w:val="num" w:pos="794"/>
        </w:tabs>
        <w:ind w:left="794" w:hanging="397"/>
      </w:pPr>
      <w:rPr>
        <w:rFonts w:ascii="Georgia" w:hAnsi="Georgia" w:hint="default"/>
        <w:b w:val="0"/>
        <w:i w:val="0"/>
        <w:sz w:val="21"/>
      </w:rPr>
    </w:lvl>
    <w:lvl w:ilvl="2">
      <w:start w:val="1"/>
      <w:numFmt w:val="decimal"/>
      <w:lvlText w:val="%1.%2.%3"/>
      <w:lvlJc w:val="left"/>
      <w:pPr>
        <w:tabs>
          <w:tab w:val="num" w:pos="1191"/>
        </w:tabs>
        <w:ind w:left="1191" w:hanging="397"/>
      </w:pPr>
      <w:rPr>
        <w:rFonts w:ascii="Georgia" w:hAnsi="Georgia" w:hint="default"/>
        <w:b w:val="0"/>
        <w:i w:val="0"/>
        <w:sz w:val="21"/>
      </w:rPr>
    </w:lvl>
    <w:lvl w:ilvl="3">
      <w:start w:val="1"/>
      <w:numFmt w:val="decimal"/>
      <w:lvlText w:val="%1.%2.%3.%4"/>
      <w:lvlJc w:val="left"/>
      <w:pPr>
        <w:tabs>
          <w:tab w:val="num" w:pos="1588"/>
        </w:tabs>
        <w:ind w:left="1588" w:hanging="397"/>
      </w:pPr>
      <w:rPr>
        <w:rFonts w:ascii="Georgia" w:hAnsi="Georgia" w:hint="default"/>
        <w:b w:val="0"/>
        <w:i w:val="0"/>
        <w:sz w:val="21"/>
      </w:rPr>
    </w:lvl>
    <w:lvl w:ilvl="4">
      <w:start w:val="1"/>
      <w:numFmt w:val="decimal"/>
      <w:lvlText w:val="%1.%2.%3.%4.%5"/>
      <w:lvlJc w:val="left"/>
      <w:pPr>
        <w:tabs>
          <w:tab w:val="num" w:pos="1985"/>
        </w:tabs>
        <w:ind w:left="1985" w:hanging="397"/>
      </w:pPr>
      <w:rPr>
        <w:rFonts w:ascii="Georgia" w:hAnsi="Georgia" w:hint="default"/>
        <w:b w:val="0"/>
        <w:i w:val="0"/>
        <w:sz w:val="21"/>
      </w:rPr>
    </w:lvl>
    <w:lvl w:ilvl="5">
      <w:start w:val="1"/>
      <w:numFmt w:val="decimal"/>
      <w:lvlText w:val="%1.%2.%3.%4.%5.%6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6">
      <w:start w:val="1"/>
      <w:numFmt w:val="decimal"/>
      <w:lvlText w:val="%1.%2.%3.%4.%5.%6.%7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7">
      <w:start w:val="1"/>
      <w:numFmt w:val="decimal"/>
      <w:lvlText w:val="%1.%2.%3.%4.%5.%6.%7.%8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8">
      <w:start w:val="1"/>
      <w:numFmt w:val="decimal"/>
      <w:lvlText w:val="%1.%2.%3.%4.%5.%6.%7.%8.%9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</w:abstractNum>
  <w:num w:numId="1">
    <w:abstractNumId w:val="21"/>
  </w:num>
  <w:num w:numId="2">
    <w:abstractNumId w:val="11"/>
  </w:num>
  <w:num w:numId="3">
    <w:abstractNumId w:val="20"/>
  </w:num>
  <w:num w:numId="4">
    <w:abstractNumId w:val="14"/>
  </w:num>
  <w:num w:numId="5">
    <w:abstractNumId w:val="8"/>
  </w:num>
  <w:num w:numId="6">
    <w:abstractNumId w:val="7"/>
  </w:num>
  <w:num w:numId="7">
    <w:abstractNumId w:val="6"/>
  </w:num>
  <w:num w:numId="8">
    <w:abstractNumId w:val="5"/>
  </w:num>
  <w:num w:numId="9">
    <w:abstractNumId w:val="19"/>
  </w:num>
  <w:num w:numId="10">
    <w:abstractNumId w:val="4"/>
  </w:num>
  <w:num w:numId="11">
    <w:abstractNumId w:val="3"/>
  </w:num>
  <w:num w:numId="12">
    <w:abstractNumId w:val="2"/>
  </w:num>
  <w:num w:numId="13">
    <w:abstractNumId w:val="1"/>
  </w:num>
  <w:num w:numId="14">
    <w:abstractNumId w:val="24"/>
  </w:num>
  <w:num w:numId="15">
    <w:abstractNumId w:val="25"/>
  </w:num>
  <w:num w:numId="16">
    <w:abstractNumId w:val="23"/>
  </w:num>
  <w:num w:numId="17">
    <w:abstractNumId w:val="16"/>
  </w:num>
  <w:num w:numId="18">
    <w:abstractNumId w:val="22"/>
  </w:num>
  <w:num w:numId="19">
    <w:abstractNumId w:val="17"/>
  </w:num>
  <w:num w:numId="20">
    <w:abstractNumId w:val="12"/>
  </w:num>
  <w:num w:numId="21">
    <w:abstractNumId w:val="0"/>
  </w:num>
  <w:num w:numId="22">
    <w:abstractNumId w:val="9"/>
  </w:num>
  <w:num w:numId="23">
    <w:abstractNumId w:val="10"/>
  </w:num>
  <w:num w:numId="24">
    <w:abstractNumId w:val="15"/>
  </w:num>
  <w:num w:numId="25">
    <w:abstractNumId w:val="13"/>
  </w:num>
  <w:num w:numId="26">
    <w:abstractNumId w:val="18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embedTrueTypeFonts/>
  <w:proofState w:spelling="clean" w:grammar="clean"/>
  <w:attachedTemplate r:id="rId1"/>
  <w:defaultTabStop w:val="720"/>
  <w:autoHyphenation/>
  <w:hyphenationZone w:val="284"/>
  <w:drawingGridHorizontalSpacing w:val="105"/>
  <w:displayHorizontalDrawingGridEvery w:val="2"/>
  <w:characterSpacingControl w:val="doNotCompress"/>
  <w:hdrShapeDefaults>
    <o:shapedefaults v:ext="edit" spidmax="45057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0112"/>
    <w:rsid w:val="00003B6C"/>
    <w:rsid w:val="000221B7"/>
    <w:rsid w:val="00027431"/>
    <w:rsid w:val="00032B4F"/>
    <w:rsid w:val="00051A09"/>
    <w:rsid w:val="00054B15"/>
    <w:rsid w:val="000553F3"/>
    <w:rsid w:val="00094D54"/>
    <w:rsid w:val="00096068"/>
    <w:rsid w:val="000A462B"/>
    <w:rsid w:val="000A48FF"/>
    <w:rsid w:val="000A56A9"/>
    <w:rsid w:val="000B2A66"/>
    <w:rsid w:val="000B4703"/>
    <w:rsid w:val="000C0AA8"/>
    <w:rsid w:val="000C47DF"/>
    <w:rsid w:val="000D58D1"/>
    <w:rsid w:val="000D6181"/>
    <w:rsid w:val="000D7729"/>
    <w:rsid w:val="000E19D6"/>
    <w:rsid w:val="000E265D"/>
    <w:rsid w:val="000E46C3"/>
    <w:rsid w:val="001213E5"/>
    <w:rsid w:val="0012702C"/>
    <w:rsid w:val="00144417"/>
    <w:rsid w:val="00153477"/>
    <w:rsid w:val="00156D0E"/>
    <w:rsid w:val="00156E2E"/>
    <w:rsid w:val="00160373"/>
    <w:rsid w:val="0017169C"/>
    <w:rsid w:val="00186ECA"/>
    <w:rsid w:val="00191872"/>
    <w:rsid w:val="00192812"/>
    <w:rsid w:val="001A67BC"/>
    <w:rsid w:val="001A7A57"/>
    <w:rsid w:val="001B7CB4"/>
    <w:rsid w:val="001C2E9B"/>
    <w:rsid w:val="001E21D9"/>
    <w:rsid w:val="001F665E"/>
    <w:rsid w:val="00201945"/>
    <w:rsid w:val="00203A68"/>
    <w:rsid w:val="00213BCF"/>
    <w:rsid w:val="002171DE"/>
    <w:rsid w:val="00227E7F"/>
    <w:rsid w:val="002307BF"/>
    <w:rsid w:val="00235108"/>
    <w:rsid w:val="00245AF8"/>
    <w:rsid w:val="002464E0"/>
    <w:rsid w:val="00247A66"/>
    <w:rsid w:val="0025262C"/>
    <w:rsid w:val="0025681D"/>
    <w:rsid w:val="00261B99"/>
    <w:rsid w:val="00270EFE"/>
    <w:rsid w:val="00284BB8"/>
    <w:rsid w:val="002B043A"/>
    <w:rsid w:val="002B6407"/>
    <w:rsid w:val="002C100C"/>
    <w:rsid w:val="002E326D"/>
    <w:rsid w:val="002F3BF9"/>
    <w:rsid w:val="003001FB"/>
    <w:rsid w:val="00303EB3"/>
    <w:rsid w:val="003122C4"/>
    <w:rsid w:val="00315824"/>
    <w:rsid w:val="00331A73"/>
    <w:rsid w:val="00336DC5"/>
    <w:rsid w:val="0034014F"/>
    <w:rsid w:val="0034031E"/>
    <w:rsid w:val="0034099C"/>
    <w:rsid w:val="00355698"/>
    <w:rsid w:val="003646CE"/>
    <w:rsid w:val="00370CD1"/>
    <w:rsid w:val="00372A7D"/>
    <w:rsid w:val="00374555"/>
    <w:rsid w:val="003770FD"/>
    <w:rsid w:val="00385E94"/>
    <w:rsid w:val="003955CD"/>
    <w:rsid w:val="003A00EC"/>
    <w:rsid w:val="003A0992"/>
    <w:rsid w:val="003A5CC4"/>
    <w:rsid w:val="003A757F"/>
    <w:rsid w:val="003B1D89"/>
    <w:rsid w:val="003B2813"/>
    <w:rsid w:val="003D7F38"/>
    <w:rsid w:val="003E6170"/>
    <w:rsid w:val="003F33BA"/>
    <w:rsid w:val="00411A1B"/>
    <w:rsid w:val="004120F3"/>
    <w:rsid w:val="00423170"/>
    <w:rsid w:val="00434C92"/>
    <w:rsid w:val="0043573B"/>
    <w:rsid w:val="00441897"/>
    <w:rsid w:val="00443D5B"/>
    <w:rsid w:val="00446187"/>
    <w:rsid w:val="00450B9C"/>
    <w:rsid w:val="00467364"/>
    <w:rsid w:val="00475F24"/>
    <w:rsid w:val="004777F0"/>
    <w:rsid w:val="004803D4"/>
    <w:rsid w:val="00481982"/>
    <w:rsid w:val="0048777D"/>
    <w:rsid w:val="004A2009"/>
    <w:rsid w:val="004A66E6"/>
    <w:rsid w:val="004B63C7"/>
    <w:rsid w:val="004C1620"/>
    <w:rsid w:val="004C27E3"/>
    <w:rsid w:val="004D00EC"/>
    <w:rsid w:val="004E3778"/>
    <w:rsid w:val="004F1C0D"/>
    <w:rsid w:val="00500FC7"/>
    <w:rsid w:val="00504494"/>
    <w:rsid w:val="00531E58"/>
    <w:rsid w:val="00533CEE"/>
    <w:rsid w:val="00535205"/>
    <w:rsid w:val="00536DF4"/>
    <w:rsid w:val="00541B8A"/>
    <w:rsid w:val="00547ACA"/>
    <w:rsid w:val="00562679"/>
    <w:rsid w:val="00562685"/>
    <w:rsid w:val="00565F6D"/>
    <w:rsid w:val="00567F0D"/>
    <w:rsid w:val="005755B6"/>
    <w:rsid w:val="00577E20"/>
    <w:rsid w:val="005802EE"/>
    <w:rsid w:val="00580B11"/>
    <w:rsid w:val="00595CFB"/>
    <w:rsid w:val="005A641C"/>
    <w:rsid w:val="005B1DAA"/>
    <w:rsid w:val="005B1DDB"/>
    <w:rsid w:val="005B5418"/>
    <w:rsid w:val="005C0C75"/>
    <w:rsid w:val="005C13F3"/>
    <w:rsid w:val="005C7510"/>
    <w:rsid w:val="005D5DAA"/>
    <w:rsid w:val="005E19B1"/>
    <w:rsid w:val="005E6CB9"/>
    <w:rsid w:val="00601BB3"/>
    <w:rsid w:val="0060260C"/>
    <w:rsid w:val="006033CC"/>
    <w:rsid w:val="0060539C"/>
    <w:rsid w:val="00614E08"/>
    <w:rsid w:val="00620C41"/>
    <w:rsid w:val="00626737"/>
    <w:rsid w:val="00632057"/>
    <w:rsid w:val="00641B24"/>
    <w:rsid w:val="00643A7A"/>
    <w:rsid w:val="00650332"/>
    <w:rsid w:val="006538FD"/>
    <w:rsid w:val="00654046"/>
    <w:rsid w:val="0065762A"/>
    <w:rsid w:val="00663BC3"/>
    <w:rsid w:val="00666196"/>
    <w:rsid w:val="0066674A"/>
    <w:rsid w:val="00683BE2"/>
    <w:rsid w:val="006964C1"/>
    <w:rsid w:val="006A7ADC"/>
    <w:rsid w:val="006B6134"/>
    <w:rsid w:val="006C1797"/>
    <w:rsid w:val="006C3A1B"/>
    <w:rsid w:val="006D2642"/>
    <w:rsid w:val="006D65DC"/>
    <w:rsid w:val="0072005E"/>
    <w:rsid w:val="00722D08"/>
    <w:rsid w:val="00724272"/>
    <w:rsid w:val="00736658"/>
    <w:rsid w:val="0074726D"/>
    <w:rsid w:val="00750EE1"/>
    <w:rsid w:val="00757BDC"/>
    <w:rsid w:val="0076144A"/>
    <w:rsid w:val="0076360B"/>
    <w:rsid w:val="007904C2"/>
    <w:rsid w:val="00795523"/>
    <w:rsid w:val="007955B4"/>
    <w:rsid w:val="007A6435"/>
    <w:rsid w:val="007B1EF5"/>
    <w:rsid w:val="007B3386"/>
    <w:rsid w:val="007C0864"/>
    <w:rsid w:val="007C1953"/>
    <w:rsid w:val="007C5681"/>
    <w:rsid w:val="007F0B29"/>
    <w:rsid w:val="007F0DC0"/>
    <w:rsid w:val="007F28D1"/>
    <w:rsid w:val="007F52C8"/>
    <w:rsid w:val="00835D85"/>
    <w:rsid w:val="00845E23"/>
    <w:rsid w:val="008463DF"/>
    <w:rsid w:val="00851407"/>
    <w:rsid w:val="00855259"/>
    <w:rsid w:val="00855AD5"/>
    <w:rsid w:val="00863559"/>
    <w:rsid w:val="00890112"/>
    <w:rsid w:val="008979A9"/>
    <w:rsid w:val="00897F5A"/>
    <w:rsid w:val="008C1273"/>
    <w:rsid w:val="008C3D75"/>
    <w:rsid w:val="008E4128"/>
    <w:rsid w:val="008E6802"/>
    <w:rsid w:val="008F02A7"/>
    <w:rsid w:val="008F0558"/>
    <w:rsid w:val="008F7FDE"/>
    <w:rsid w:val="009044C3"/>
    <w:rsid w:val="00905114"/>
    <w:rsid w:val="00907607"/>
    <w:rsid w:val="00912BA4"/>
    <w:rsid w:val="009224E3"/>
    <w:rsid w:val="00926025"/>
    <w:rsid w:val="00930299"/>
    <w:rsid w:val="00930E78"/>
    <w:rsid w:val="009335D6"/>
    <w:rsid w:val="00947548"/>
    <w:rsid w:val="00955EC7"/>
    <w:rsid w:val="00966484"/>
    <w:rsid w:val="009931E4"/>
    <w:rsid w:val="00997B5B"/>
    <w:rsid w:val="009A6EE7"/>
    <w:rsid w:val="009B0DF6"/>
    <w:rsid w:val="009B14B5"/>
    <w:rsid w:val="009B65BF"/>
    <w:rsid w:val="009C1F1A"/>
    <w:rsid w:val="009C3A4A"/>
    <w:rsid w:val="009C5C27"/>
    <w:rsid w:val="009D3785"/>
    <w:rsid w:val="009D6862"/>
    <w:rsid w:val="009E578E"/>
    <w:rsid w:val="009F3FAD"/>
    <w:rsid w:val="009F79B6"/>
    <w:rsid w:val="00A11327"/>
    <w:rsid w:val="00A24D90"/>
    <w:rsid w:val="00A256C1"/>
    <w:rsid w:val="00A509CB"/>
    <w:rsid w:val="00AA0EF9"/>
    <w:rsid w:val="00AB36AC"/>
    <w:rsid w:val="00AB4E1D"/>
    <w:rsid w:val="00AB6E12"/>
    <w:rsid w:val="00AD07A5"/>
    <w:rsid w:val="00AD1028"/>
    <w:rsid w:val="00AD403F"/>
    <w:rsid w:val="00AD4779"/>
    <w:rsid w:val="00AD54B0"/>
    <w:rsid w:val="00AE4001"/>
    <w:rsid w:val="00AE774C"/>
    <w:rsid w:val="00AF16F8"/>
    <w:rsid w:val="00B0759B"/>
    <w:rsid w:val="00B10D00"/>
    <w:rsid w:val="00B15221"/>
    <w:rsid w:val="00B32816"/>
    <w:rsid w:val="00B51957"/>
    <w:rsid w:val="00B525C1"/>
    <w:rsid w:val="00B7088E"/>
    <w:rsid w:val="00B86FB5"/>
    <w:rsid w:val="00B904CE"/>
    <w:rsid w:val="00B95269"/>
    <w:rsid w:val="00BA56DF"/>
    <w:rsid w:val="00BB5539"/>
    <w:rsid w:val="00BC0053"/>
    <w:rsid w:val="00BC0B40"/>
    <w:rsid w:val="00BC120C"/>
    <w:rsid w:val="00BE17C3"/>
    <w:rsid w:val="00BE2A15"/>
    <w:rsid w:val="00BE7FBE"/>
    <w:rsid w:val="00BF3805"/>
    <w:rsid w:val="00BF61D5"/>
    <w:rsid w:val="00C02C68"/>
    <w:rsid w:val="00C10F56"/>
    <w:rsid w:val="00C14EE9"/>
    <w:rsid w:val="00C41C6E"/>
    <w:rsid w:val="00C53E9D"/>
    <w:rsid w:val="00C61078"/>
    <w:rsid w:val="00C63B20"/>
    <w:rsid w:val="00C720E8"/>
    <w:rsid w:val="00C723B1"/>
    <w:rsid w:val="00C74A89"/>
    <w:rsid w:val="00C77F09"/>
    <w:rsid w:val="00C96CED"/>
    <w:rsid w:val="00C96E92"/>
    <w:rsid w:val="00CA2EB4"/>
    <w:rsid w:val="00CB03A1"/>
    <w:rsid w:val="00CB2ECE"/>
    <w:rsid w:val="00CB381D"/>
    <w:rsid w:val="00CB4E1B"/>
    <w:rsid w:val="00CC7B3A"/>
    <w:rsid w:val="00CD3CE7"/>
    <w:rsid w:val="00CD66F1"/>
    <w:rsid w:val="00CE18FB"/>
    <w:rsid w:val="00CF168F"/>
    <w:rsid w:val="00D14768"/>
    <w:rsid w:val="00D17641"/>
    <w:rsid w:val="00D371CD"/>
    <w:rsid w:val="00D42A34"/>
    <w:rsid w:val="00D4350D"/>
    <w:rsid w:val="00D54EBE"/>
    <w:rsid w:val="00D80A20"/>
    <w:rsid w:val="00D90E6B"/>
    <w:rsid w:val="00D92718"/>
    <w:rsid w:val="00DA0E15"/>
    <w:rsid w:val="00DA3757"/>
    <w:rsid w:val="00DB449D"/>
    <w:rsid w:val="00DB7321"/>
    <w:rsid w:val="00DC3E3A"/>
    <w:rsid w:val="00DC7687"/>
    <w:rsid w:val="00DE3FC2"/>
    <w:rsid w:val="00DE7B64"/>
    <w:rsid w:val="00DF5F93"/>
    <w:rsid w:val="00E22B04"/>
    <w:rsid w:val="00E44247"/>
    <w:rsid w:val="00E45DD8"/>
    <w:rsid w:val="00E50D00"/>
    <w:rsid w:val="00E55F6C"/>
    <w:rsid w:val="00E615DA"/>
    <w:rsid w:val="00E64FC5"/>
    <w:rsid w:val="00E7234F"/>
    <w:rsid w:val="00E923B5"/>
    <w:rsid w:val="00E966E9"/>
    <w:rsid w:val="00EA40B3"/>
    <w:rsid w:val="00EA6633"/>
    <w:rsid w:val="00EB31F8"/>
    <w:rsid w:val="00EC06F0"/>
    <w:rsid w:val="00ED29B8"/>
    <w:rsid w:val="00ED35E3"/>
    <w:rsid w:val="00EE7C7A"/>
    <w:rsid w:val="00F243AA"/>
    <w:rsid w:val="00F24E6C"/>
    <w:rsid w:val="00F30976"/>
    <w:rsid w:val="00F4224C"/>
    <w:rsid w:val="00F4463E"/>
    <w:rsid w:val="00F45004"/>
    <w:rsid w:val="00F51363"/>
    <w:rsid w:val="00F51960"/>
    <w:rsid w:val="00F626ED"/>
    <w:rsid w:val="00F7428E"/>
    <w:rsid w:val="00FA1193"/>
    <w:rsid w:val="00FA31F3"/>
    <w:rsid w:val="00FB3F65"/>
    <w:rsid w:val="00FD440F"/>
    <w:rsid w:val="00FE0DAB"/>
    <w:rsid w:val="00FE22D4"/>
    <w:rsid w:val="00FE298B"/>
    <w:rsid w:val="00FF07FE"/>
    <w:rsid w:val="00FF38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5057"/>
    <o:shapelayout v:ext="edit">
      <o:idmap v:ext="edit" data="1"/>
    </o:shapelayout>
  </w:shapeDefaults>
  <w:decimalSymbol w:val=","/>
  <w:listSeparator w:val=";"/>
  <w14:docId w14:val="2B03B8B5"/>
  <w15:docId w15:val="{64DA0616-F87E-44E0-B44F-6F816AA37E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Georgia" w:eastAsia="Times New Roman" w:hAnsi="Georgia" w:cs="Times New Roman"/>
        <w:sz w:val="21"/>
        <w:szCs w:val="21"/>
        <w:lang w:val="da-DK" w:eastAsia="da-DK" w:bidi="ar-SA"/>
      </w:rPr>
    </w:rPrDefault>
    <w:pPrDefault>
      <w:pPr>
        <w:spacing w:line="280" w:lineRule="atLeast"/>
      </w:pPr>
    </w:pPrDefault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99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2" w:unhideWhenUsed="1" w:qFormat="1"/>
    <w:lsdException w:name="List Number" w:uiPriority="2" w:qFormat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semiHidden="1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9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9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99" w:qFormat="1"/>
    <w:lsdException w:name="Bibliography" w:semiHidden="1" w:uiPriority="99" w:unhideWhenUsed="1"/>
    <w:lsdException w:name="TOC Heading" w:semiHidden="1" w:uiPriority="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D07A5"/>
  </w:style>
  <w:style w:type="paragraph" w:styleId="Overskrift1">
    <w:name w:val="heading 1"/>
    <w:basedOn w:val="Normal"/>
    <w:next w:val="Normal"/>
    <w:uiPriority w:val="1"/>
    <w:qFormat/>
    <w:rsid w:val="009D6862"/>
    <w:pPr>
      <w:outlineLvl w:val="0"/>
    </w:pPr>
    <w:rPr>
      <w:rFonts w:cs="Arial"/>
      <w:b/>
      <w:bCs/>
      <w:szCs w:val="32"/>
    </w:rPr>
  </w:style>
  <w:style w:type="paragraph" w:styleId="Overskrift2">
    <w:name w:val="heading 2"/>
    <w:basedOn w:val="Normal"/>
    <w:next w:val="Normal"/>
    <w:uiPriority w:val="1"/>
    <w:qFormat/>
    <w:rsid w:val="009D6862"/>
    <w:pPr>
      <w:outlineLvl w:val="1"/>
    </w:pPr>
    <w:rPr>
      <w:rFonts w:cs="Arial"/>
      <w:b/>
      <w:bCs/>
      <w:i/>
      <w:iCs/>
      <w:szCs w:val="28"/>
    </w:rPr>
  </w:style>
  <w:style w:type="paragraph" w:styleId="Overskrift3">
    <w:name w:val="heading 3"/>
    <w:basedOn w:val="Normal"/>
    <w:next w:val="Normal"/>
    <w:uiPriority w:val="1"/>
    <w:qFormat/>
    <w:rsid w:val="009D6862"/>
    <w:pPr>
      <w:outlineLvl w:val="2"/>
    </w:pPr>
    <w:rPr>
      <w:rFonts w:cs="Arial"/>
      <w:bCs/>
      <w:i/>
      <w:szCs w:val="26"/>
    </w:rPr>
  </w:style>
  <w:style w:type="paragraph" w:styleId="Overskrift4">
    <w:name w:val="heading 4"/>
    <w:basedOn w:val="Normal"/>
    <w:next w:val="Normal"/>
    <w:uiPriority w:val="1"/>
    <w:semiHidden/>
    <w:qFormat/>
    <w:rsid w:val="00907607"/>
    <w:pPr>
      <w:keepNext/>
      <w:outlineLvl w:val="3"/>
    </w:pPr>
    <w:rPr>
      <w:bCs/>
      <w:i/>
      <w:szCs w:val="28"/>
    </w:rPr>
  </w:style>
  <w:style w:type="paragraph" w:styleId="Overskrift5">
    <w:name w:val="heading 5"/>
    <w:basedOn w:val="Normal"/>
    <w:next w:val="Normal"/>
    <w:uiPriority w:val="1"/>
    <w:semiHidden/>
    <w:qFormat/>
    <w:rsid w:val="00577E20"/>
    <w:pPr>
      <w:outlineLvl w:val="4"/>
    </w:pPr>
    <w:rPr>
      <w:bCs/>
      <w:iCs/>
      <w:szCs w:val="26"/>
    </w:rPr>
  </w:style>
  <w:style w:type="paragraph" w:styleId="Overskrift6">
    <w:name w:val="heading 6"/>
    <w:basedOn w:val="Normal"/>
    <w:next w:val="Normal"/>
    <w:uiPriority w:val="1"/>
    <w:semiHidden/>
    <w:qFormat/>
    <w:rsid w:val="00577E20"/>
    <w:pPr>
      <w:outlineLvl w:val="5"/>
    </w:pPr>
    <w:rPr>
      <w:bCs/>
      <w:szCs w:val="22"/>
    </w:rPr>
  </w:style>
  <w:style w:type="paragraph" w:styleId="Overskrift7">
    <w:name w:val="heading 7"/>
    <w:basedOn w:val="Normal"/>
    <w:next w:val="Normal"/>
    <w:uiPriority w:val="1"/>
    <w:semiHidden/>
    <w:qFormat/>
    <w:rsid w:val="00577E20"/>
    <w:pPr>
      <w:outlineLvl w:val="6"/>
    </w:pPr>
  </w:style>
  <w:style w:type="paragraph" w:styleId="Overskrift8">
    <w:name w:val="heading 8"/>
    <w:basedOn w:val="Normal"/>
    <w:next w:val="Normal"/>
    <w:uiPriority w:val="1"/>
    <w:semiHidden/>
    <w:qFormat/>
    <w:rsid w:val="00577E20"/>
    <w:pPr>
      <w:outlineLvl w:val="7"/>
    </w:pPr>
    <w:rPr>
      <w:iCs/>
    </w:rPr>
  </w:style>
  <w:style w:type="paragraph" w:styleId="Overskrift9">
    <w:name w:val="heading 9"/>
    <w:basedOn w:val="Normal"/>
    <w:next w:val="Normal"/>
    <w:uiPriority w:val="1"/>
    <w:semiHidden/>
    <w:qFormat/>
    <w:rsid w:val="00577E20"/>
    <w:pPr>
      <w:outlineLvl w:val="8"/>
    </w:pPr>
    <w:rPr>
      <w:rFonts w:cs="Arial"/>
      <w:szCs w:val="22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numbering" w:styleId="111111">
    <w:name w:val="Outline List 2"/>
    <w:basedOn w:val="Ingenoversigt"/>
    <w:semiHidden/>
    <w:rsid w:val="005802EE"/>
    <w:pPr>
      <w:numPr>
        <w:numId w:val="1"/>
      </w:numPr>
    </w:pPr>
  </w:style>
  <w:style w:type="numbering" w:styleId="1ai">
    <w:name w:val="Outline List 1"/>
    <w:basedOn w:val="Ingenoversigt"/>
    <w:semiHidden/>
    <w:rsid w:val="005802EE"/>
    <w:pPr>
      <w:numPr>
        <w:numId w:val="2"/>
      </w:numPr>
    </w:pPr>
  </w:style>
  <w:style w:type="numbering" w:styleId="ArtikelSektion">
    <w:name w:val="Outline List 3"/>
    <w:basedOn w:val="Ingenoversigt"/>
    <w:semiHidden/>
    <w:rsid w:val="005802EE"/>
    <w:pPr>
      <w:numPr>
        <w:numId w:val="3"/>
      </w:numPr>
    </w:pPr>
  </w:style>
  <w:style w:type="paragraph" w:styleId="Bloktekst">
    <w:name w:val="Block Text"/>
    <w:basedOn w:val="Normal"/>
    <w:uiPriority w:val="99"/>
    <w:semiHidden/>
    <w:rsid w:val="005802EE"/>
    <w:pPr>
      <w:spacing w:after="120"/>
      <w:ind w:left="1440" w:right="1440"/>
    </w:pPr>
  </w:style>
  <w:style w:type="paragraph" w:styleId="Brdtekst">
    <w:name w:val="Body Text"/>
    <w:basedOn w:val="Normal"/>
    <w:uiPriority w:val="99"/>
    <w:semiHidden/>
    <w:rsid w:val="005802EE"/>
    <w:pPr>
      <w:spacing w:after="120"/>
    </w:pPr>
  </w:style>
  <w:style w:type="paragraph" w:styleId="Brdtekst2">
    <w:name w:val="Body Text 2"/>
    <w:basedOn w:val="Normal"/>
    <w:uiPriority w:val="99"/>
    <w:semiHidden/>
    <w:rsid w:val="005802EE"/>
    <w:pPr>
      <w:spacing w:after="120" w:line="480" w:lineRule="auto"/>
    </w:pPr>
  </w:style>
  <w:style w:type="paragraph" w:styleId="Brdtekst3">
    <w:name w:val="Body Text 3"/>
    <w:basedOn w:val="Normal"/>
    <w:uiPriority w:val="99"/>
    <w:semiHidden/>
    <w:rsid w:val="005802EE"/>
    <w:pPr>
      <w:spacing w:after="120"/>
    </w:pPr>
    <w:rPr>
      <w:sz w:val="16"/>
      <w:szCs w:val="16"/>
    </w:rPr>
  </w:style>
  <w:style w:type="paragraph" w:styleId="Brdtekst-frstelinjeindrykning1">
    <w:name w:val="Body Text First Indent"/>
    <w:basedOn w:val="Brdtekst"/>
    <w:uiPriority w:val="99"/>
    <w:semiHidden/>
    <w:rsid w:val="005802EE"/>
    <w:pPr>
      <w:ind w:firstLine="210"/>
    </w:pPr>
  </w:style>
  <w:style w:type="paragraph" w:styleId="Brdtekstindrykning">
    <w:name w:val="Body Text Indent"/>
    <w:basedOn w:val="Normal"/>
    <w:uiPriority w:val="99"/>
    <w:semiHidden/>
    <w:rsid w:val="005802EE"/>
    <w:pPr>
      <w:spacing w:after="120"/>
      <w:ind w:left="283"/>
    </w:pPr>
  </w:style>
  <w:style w:type="paragraph" w:styleId="Brdtekst-frstelinjeindrykning2">
    <w:name w:val="Body Text First Indent 2"/>
    <w:basedOn w:val="Brdtekstindrykning"/>
    <w:uiPriority w:val="99"/>
    <w:semiHidden/>
    <w:rsid w:val="005802EE"/>
    <w:pPr>
      <w:ind w:firstLine="210"/>
    </w:pPr>
  </w:style>
  <w:style w:type="paragraph" w:styleId="Brdtekstindrykning2">
    <w:name w:val="Body Text Indent 2"/>
    <w:basedOn w:val="Normal"/>
    <w:uiPriority w:val="99"/>
    <w:semiHidden/>
    <w:rsid w:val="005802EE"/>
    <w:pPr>
      <w:spacing w:after="120" w:line="480" w:lineRule="auto"/>
      <w:ind w:left="283"/>
    </w:pPr>
  </w:style>
  <w:style w:type="paragraph" w:styleId="Brdtekstindrykning3">
    <w:name w:val="Body Text Indent 3"/>
    <w:basedOn w:val="Normal"/>
    <w:uiPriority w:val="99"/>
    <w:semiHidden/>
    <w:rsid w:val="005802EE"/>
    <w:pPr>
      <w:spacing w:after="120"/>
      <w:ind w:left="283"/>
    </w:pPr>
    <w:rPr>
      <w:sz w:val="16"/>
      <w:szCs w:val="16"/>
    </w:rPr>
  </w:style>
  <w:style w:type="paragraph" w:styleId="Billedtekst">
    <w:name w:val="caption"/>
    <w:basedOn w:val="Normal"/>
    <w:next w:val="Normal"/>
    <w:uiPriority w:val="3"/>
    <w:qFormat/>
    <w:rsid w:val="005802EE"/>
    <w:rPr>
      <w:b/>
      <w:bCs/>
      <w:sz w:val="16"/>
      <w:szCs w:val="20"/>
    </w:rPr>
  </w:style>
  <w:style w:type="paragraph" w:styleId="Sluthilsen">
    <w:name w:val="Closing"/>
    <w:basedOn w:val="Normal"/>
    <w:uiPriority w:val="99"/>
    <w:semiHidden/>
    <w:rsid w:val="005802EE"/>
    <w:pPr>
      <w:ind w:left="4252"/>
    </w:pPr>
  </w:style>
  <w:style w:type="paragraph" w:styleId="Dato">
    <w:name w:val="Date"/>
    <w:basedOn w:val="Normal"/>
    <w:next w:val="Normal"/>
    <w:uiPriority w:val="99"/>
    <w:semiHidden/>
    <w:rsid w:val="005802EE"/>
  </w:style>
  <w:style w:type="paragraph" w:styleId="Mailsignatur">
    <w:name w:val="E-mail Signature"/>
    <w:basedOn w:val="Normal"/>
    <w:uiPriority w:val="99"/>
    <w:semiHidden/>
    <w:rsid w:val="005802EE"/>
  </w:style>
  <w:style w:type="character" w:styleId="Fremhv">
    <w:name w:val="Emphasis"/>
    <w:uiPriority w:val="3"/>
    <w:qFormat/>
    <w:rsid w:val="005802EE"/>
    <w:rPr>
      <w:i/>
      <w:iCs/>
    </w:rPr>
  </w:style>
  <w:style w:type="character" w:styleId="Slutnotehenvisning">
    <w:name w:val="endnote reference"/>
    <w:uiPriority w:val="7"/>
    <w:semiHidden/>
    <w:rsid w:val="00907607"/>
    <w:rPr>
      <w:rFonts w:ascii="AU Passata" w:hAnsi="AU Passata"/>
      <w:color w:val="87888A"/>
      <w:sz w:val="14"/>
      <w:vertAlign w:val="superscript"/>
    </w:rPr>
  </w:style>
  <w:style w:type="paragraph" w:styleId="Slutnotetekst">
    <w:name w:val="endnote text"/>
    <w:basedOn w:val="Normal"/>
    <w:uiPriority w:val="7"/>
    <w:semiHidden/>
    <w:rsid w:val="00907607"/>
    <w:pPr>
      <w:spacing w:line="180" w:lineRule="atLeast"/>
    </w:pPr>
    <w:rPr>
      <w:rFonts w:ascii="AU Passata" w:hAnsi="AU Passata"/>
      <w:color w:val="87888A"/>
      <w:spacing w:val="10"/>
      <w:sz w:val="14"/>
      <w:szCs w:val="20"/>
    </w:rPr>
  </w:style>
  <w:style w:type="paragraph" w:styleId="Modtageradresse">
    <w:name w:val="envelope address"/>
    <w:basedOn w:val="Normal"/>
    <w:uiPriority w:val="99"/>
    <w:semiHidden/>
    <w:rsid w:val="005802EE"/>
    <w:pPr>
      <w:framePr w:w="7920" w:h="1980" w:hRule="exact" w:hSpace="141" w:wrap="auto" w:hAnchor="page" w:xAlign="center" w:yAlign="bottom"/>
      <w:ind w:left="2880"/>
    </w:pPr>
    <w:rPr>
      <w:rFonts w:ascii="Arial" w:hAnsi="Arial" w:cs="Arial"/>
      <w:sz w:val="24"/>
    </w:rPr>
  </w:style>
  <w:style w:type="paragraph" w:styleId="Afsenderadresse">
    <w:name w:val="envelope return"/>
    <w:basedOn w:val="Normal"/>
    <w:uiPriority w:val="99"/>
    <w:semiHidden/>
    <w:rsid w:val="005802EE"/>
    <w:rPr>
      <w:rFonts w:ascii="Arial" w:hAnsi="Arial" w:cs="Arial"/>
      <w:szCs w:val="20"/>
    </w:rPr>
  </w:style>
  <w:style w:type="character" w:styleId="Fodnotehenvisning">
    <w:name w:val="footnote reference"/>
    <w:uiPriority w:val="7"/>
    <w:semiHidden/>
    <w:rsid w:val="00907607"/>
    <w:rPr>
      <w:rFonts w:ascii="AU Passata" w:hAnsi="AU Passata"/>
      <w:color w:val="87888A"/>
      <w:sz w:val="14"/>
      <w:vertAlign w:val="superscript"/>
    </w:rPr>
  </w:style>
  <w:style w:type="paragraph" w:styleId="Fodnotetekst">
    <w:name w:val="footnote text"/>
    <w:basedOn w:val="Normal"/>
    <w:uiPriority w:val="7"/>
    <w:semiHidden/>
    <w:rsid w:val="00907607"/>
    <w:pPr>
      <w:spacing w:line="180" w:lineRule="atLeast"/>
    </w:pPr>
    <w:rPr>
      <w:rFonts w:ascii="AU Passata" w:hAnsi="AU Passata"/>
      <w:color w:val="87888A"/>
      <w:spacing w:val="10"/>
      <w:sz w:val="14"/>
      <w:szCs w:val="20"/>
    </w:rPr>
  </w:style>
  <w:style w:type="character" w:styleId="HTML-akronym">
    <w:name w:val="HTML Acronym"/>
    <w:basedOn w:val="Standardskrifttypeiafsnit"/>
    <w:uiPriority w:val="99"/>
    <w:semiHidden/>
    <w:rsid w:val="005802EE"/>
  </w:style>
  <w:style w:type="paragraph" w:styleId="HTML-adresse">
    <w:name w:val="HTML Address"/>
    <w:basedOn w:val="Normal"/>
    <w:uiPriority w:val="99"/>
    <w:semiHidden/>
    <w:rsid w:val="005802EE"/>
    <w:rPr>
      <w:i/>
      <w:iCs/>
    </w:rPr>
  </w:style>
  <w:style w:type="character" w:styleId="HTML-citat">
    <w:name w:val="HTML Cite"/>
    <w:uiPriority w:val="99"/>
    <w:semiHidden/>
    <w:rsid w:val="005802EE"/>
    <w:rPr>
      <w:i/>
      <w:iCs/>
    </w:rPr>
  </w:style>
  <w:style w:type="character" w:styleId="HTML-kode">
    <w:name w:val="HTML Code"/>
    <w:uiPriority w:val="99"/>
    <w:semiHidden/>
    <w:rsid w:val="005802EE"/>
    <w:rPr>
      <w:rFonts w:ascii="Courier New" w:hAnsi="Courier New" w:cs="Courier New"/>
      <w:sz w:val="20"/>
      <w:szCs w:val="20"/>
    </w:rPr>
  </w:style>
  <w:style w:type="character" w:styleId="HTML-definition">
    <w:name w:val="HTML Definition"/>
    <w:uiPriority w:val="99"/>
    <w:semiHidden/>
    <w:rsid w:val="005802EE"/>
    <w:rPr>
      <w:i/>
      <w:iCs/>
    </w:rPr>
  </w:style>
  <w:style w:type="character" w:styleId="HTML-tastatur">
    <w:name w:val="HTML Keyboard"/>
    <w:uiPriority w:val="99"/>
    <w:semiHidden/>
    <w:rsid w:val="005802EE"/>
    <w:rPr>
      <w:rFonts w:ascii="Courier New" w:hAnsi="Courier New" w:cs="Courier New"/>
      <w:sz w:val="20"/>
      <w:szCs w:val="20"/>
    </w:rPr>
  </w:style>
  <w:style w:type="paragraph" w:styleId="FormateretHTML">
    <w:name w:val="HTML Preformatted"/>
    <w:basedOn w:val="Normal"/>
    <w:uiPriority w:val="99"/>
    <w:semiHidden/>
    <w:rsid w:val="005802EE"/>
    <w:rPr>
      <w:rFonts w:ascii="Courier New" w:hAnsi="Courier New" w:cs="Courier New"/>
      <w:szCs w:val="20"/>
    </w:rPr>
  </w:style>
  <w:style w:type="character" w:styleId="HTML-eksempel">
    <w:name w:val="HTML Sample"/>
    <w:uiPriority w:val="99"/>
    <w:semiHidden/>
    <w:rsid w:val="005802EE"/>
    <w:rPr>
      <w:rFonts w:ascii="Courier New" w:hAnsi="Courier New" w:cs="Courier New"/>
    </w:rPr>
  </w:style>
  <w:style w:type="character" w:styleId="HTML-skrivemaskine">
    <w:name w:val="HTML Typewriter"/>
    <w:uiPriority w:val="99"/>
    <w:semiHidden/>
    <w:rsid w:val="005802EE"/>
    <w:rPr>
      <w:rFonts w:ascii="Courier New" w:hAnsi="Courier New" w:cs="Courier New"/>
      <w:sz w:val="20"/>
      <w:szCs w:val="20"/>
    </w:rPr>
  </w:style>
  <w:style w:type="character" w:styleId="HTML-variabel">
    <w:name w:val="HTML Variable"/>
    <w:uiPriority w:val="99"/>
    <w:semiHidden/>
    <w:rsid w:val="005802EE"/>
    <w:rPr>
      <w:i/>
      <w:iCs/>
    </w:rPr>
  </w:style>
  <w:style w:type="character" w:styleId="Linjenummer">
    <w:name w:val="line number"/>
    <w:basedOn w:val="Standardskrifttypeiafsnit"/>
    <w:uiPriority w:val="99"/>
    <w:semiHidden/>
    <w:rsid w:val="005802EE"/>
  </w:style>
  <w:style w:type="paragraph" w:styleId="Liste">
    <w:name w:val="List"/>
    <w:basedOn w:val="Normal"/>
    <w:uiPriority w:val="99"/>
    <w:semiHidden/>
    <w:rsid w:val="005802EE"/>
    <w:pPr>
      <w:ind w:left="283" w:hanging="283"/>
    </w:pPr>
  </w:style>
  <w:style w:type="paragraph" w:styleId="Liste2">
    <w:name w:val="List 2"/>
    <w:basedOn w:val="Normal"/>
    <w:uiPriority w:val="99"/>
    <w:semiHidden/>
    <w:rsid w:val="005802EE"/>
    <w:pPr>
      <w:ind w:left="566" w:hanging="283"/>
    </w:pPr>
  </w:style>
  <w:style w:type="paragraph" w:styleId="Liste3">
    <w:name w:val="List 3"/>
    <w:basedOn w:val="Normal"/>
    <w:uiPriority w:val="99"/>
    <w:semiHidden/>
    <w:rsid w:val="005802EE"/>
    <w:pPr>
      <w:ind w:left="849" w:hanging="283"/>
    </w:pPr>
  </w:style>
  <w:style w:type="paragraph" w:styleId="Liste4">
    <w:name w:val="List 4"/>
    <w:basedOn w:val="Normal"/>
    <w:uiPriority w:val="99"/>
    <w:semiHidden/>
    <w:rsid w:val="005802EE"/>
    <w:pPr>
      <w:ind w:left="1132" w:hanging="283"/>
    </w:pPr>
  </w:style>
  <w:style w:type="paragraph" w:styleId="Liste5">
    <w:name w:val="List 5"/>
    <w:basedOn w:val="Normal"/>
    <w:uiPriority w:val="99"/>
    <w:semiHidden/>
    <w:rsid w:val="005802EE"/>
    <w:pPr>
      <w:ind w:left="1415" w:hanging="283"/>
    </w:pPr>
  </w:style>
  <w:style w:type="paragraph" w:styleId="Opstilling-punkttegn">
    <w:name w:val="List Bullet"/>
    <w:basedOn w:val="Normal"/>
    <w:uiPriority w:val="2"/>
    <w:qFormat/>
    <w:rsid w:val="005802EE"/>
    <w:pPr>
      <w:numPr>
        <w:numId w:val="4"/>
      </w:numPr>
    </w:pPr>
  </w:style>
  <w:style w:type="paragraph" w:styleId="Opstilling-punkttegn2">
    <w:name w:val="List Bullet 2"/>
    <w:basedOn w:val="Normal"/>
    <w:uiPriority w:val="99"/>
    <w:semiHidden/>
    <w:rsid w:val="005802EE"/>
    <w:pPr>
      <w:numPr>
        <w:numId w:val="5"/>
      </w:numPr>
    </w:pPr>
  </w:style>
  <w:style w:type="paragraph" w:styleId="Opstilling-punkttegn3">
    <w:name w:val="List Bullet 3"/>
    <w:basedOn w:val="Normal"/>
    <w:uiPriority w:val="99"/>
    <w:semiHidden/>
    <w:rsid w:val="005802EE"/>
    <w:pPr>
      <w:numPr>
        <w:numId w:val="6"/>
      </w:numPr>
    </w:pPr>
  </w:style>
  <w:style w:type="paragraph" w:styleId="Opstilling-punkttegn4">
    <w:name w:val="List Bullet 4"/>
    <w:basedOn w:val="Normal"/>
    <w:uiPriority w:val="99"/>
    <w:semiHidden/>
    <w:rsid w:val="005802EE"/>
    <w:pPr>
      <w:numPr>
        <w:numId w:val="7"/>
      </w:numPr>
    </w:pPr>
  </w:style>
  <w:style w:type="paragraph" w:styleId="Opstilling-punkttegn5">
    <w:name w:val="List Bullet 5"/>
    <w:basedOn w:val="Normal"/>
    <w:uiPriority w:val="99"/>
    <w:semiHidden/>
    <w:rsid w:val="005802EE"/>
    <w:pPr>
      <w:numPr>
        <w:numId w:val="8"/>
      </w:numPr>
    </w:pPr>
  </w:style>
  <w:style w:type="paragraph" w:styleId="Opstilling-forts">
    <w:name w:val="List Continue"/>
    <w:basedOn w:val="Normal"/>
    <w:uiPriority w:val="99"/>
    <w:semiHidden/>
    <w:rsid w:val="005802EE"/>
    <w:pPr>
      <w:spacing w:after="120"/>
      <w:ind w:left="283"/>
    </w:pPr>
  </w:style>
  <w:style w:type="paragraph" w:styleId="Opstilling-forts2">
    <w:name w:val="List Continue 2"/>
    <w:basedOn w:val="Normal"/>
    <w:uiPriority w:val="99"/>
    <w:semiHidden/>
    <w:rsid w:val="005802EE"/>
    <w:pPr>
      <w:spacing w:after="120"/>
      <w:ind w:left="566"/>
    </w:pPr>
  </w:style>
  <w:style w:type="paragraph" w:styleId="Opstilling-forts3">
    <w:name w:val="List Continue 3"/>
    <w:basedOn w:val="Normal"/>
    <w:uiPriority w:val="99"/>
    <w:semiHidden/>
    <w:rsid w:val="005802EE"/>
    <w:pPr>
      <w:spacing w:after="120"/>
      <w:ind w:left="849"/>
    </w:pPr>
  </w:style>
  <w:style w:type="paragraph" w:styleId="Opstilling-forts4">
    <w:name w:val="List Continue 4"/>
    <w:basedOn w:val="Normal"/>
    <w:uiPriority w:val="99"/>
    <w:semiHidden/>
    <w:rsid w:val="005802EE"/>
    <w:pPr>
      <w:spacing w:after="120"/>
      <w:ind w:left="1132"/>
    </w:pPr>
  </w:style>
  <w:style w:type="paragraph" w:styleId="Opstilling-forts5">
    <w:name w:val="List Continue 5"/>
    <w:basedOn w:val="Normal"/>
    <w:uiPriority w:val="99"/>
    <w:semiHidden/>
    <w:rsid w:val="005802EE"/>
    <w:pPr>
      <w:spacing w:after="120"/>
      <w:ind w:left="1415"/>
    </w:pPr>
  </w:style>
  <w:style w:type="paragraph" w:styleId="Opstilling-talellerbogst">
    <w:name w:val="List Number"/>
    <w:basedOn w:val="Normal"/>
    <w:uiPriority w:val="2"/>
    <w:qFormat/>
    <w:rsid w:val="005802EE"/>
    <w:pPr>
      <w:numPr>
        <w:numId w:val="9"/>
      </w:numPr>
    </w:pPr>
  </w:style>
  <w:style w:type="paragraph" w:styleId="Opstilling-talellerbogst2">
    <w:name w:val="List Number 2"/>
    <w:basedOn w:val="Normal"/>
    <w:uiPriority w:val="99"/>
    <w:semiHidden/>
    <w:rsid w:val="005802EE"/>
    <w:pPr>
      <w:numPr>
        <w:numId w:val="10"/>
      </w:numPr>
    </w:pPr>
  </w:style>
  <w:style w:type="paragraph" w:styleId="Opstilling-talellerbogst3">
    <w:name w:val="List Number 3"/>
    <w:basedOn w:val="Normal"/>
    <w:uiPriority w:val="99"/>
    <w:semiHidden/>
    <w:rsid w:val="005802EE"/>
    <w:pPr>
      <w:numPr>
        <w:numId w:val="11"/>
      </w:numPr>
    </w:pPr>
  </w:style>
  <w:style w:type="paragraph" w:styleId="Opstilling-talellerbogst4">
    <w:name w:val="List Number 4"/>
    <w:basedOn w:val="Normal"/>
    <w:uiPriority w:val="99"/>
    <w:semiHidden/>
    <w:rsid w:val="005802EE"/>
    <w:pPr>
      <w:numPr>
        <w:numId w:val="12"/>
      </w:numPr>
    </w:pPr>
  </w:style>
  <w:style w:type="paragraph" w:styleId="Opstilling-talellerbogst5">
    <w:name w:val="List Number 5"/>
    <w:basedOn w:val="Normal"/>
    <w:uiPriority w:val="99"/>
    <w:semiHidden/>
    <w:rsid w:val="005802EE"/>
    <w:pPr>
      <w:numPr>
        <w:numId w:val="13"/>
      </w:numPr>
    </w:pPr>
  </w:style>
  <w:style w:type="paragraph" w:styleId="Brevhoved">
    <w:name w:val="Message Header"/>
    <w:basedOn w:val="Normal"/>
    <w:uiPriority w:val="99"/>
    <w:semiHidden/>
    <w:rsid w:val="005802EE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</w:rPr>
  </w:style>
  <w:style w:type="paragraph" w:styleId="NormalWeb">
    <w:name w:val="Normal (Web)"/>
    <w:basedOn w:val="Normal"/>
    <w:uiPriority w:val="99"/>
    <w:semiHidden/>
    <w:rsid w:val="005802EE"/>
    <w:rPr>
      <w:rFonts w:ascii="Times New Roman" w:hAnsi="Times New Roman"/>
      <w:sz w:val="24"/>
    </w:rPr>
  </w:style>
  <w:style w:type="paragraph" w:styleId="Normalindrykning">
    <w:name w:val="Normal Indent"/>
    <w:basedOn w:val="Normal"/>
    <w:uiPriority w:val="99"/>
    <w:semiHidden/>
    <w:rsid w:val="005802EE"/>
    <w:pPr>
      <w:ind w:left="1304"/>
    </w:pPr>
  </w:style>
  <w:style w:type="paragraph" w:styleId="Noteoverskrift">
    <w:name w:val="Note Heading"/>
    <w:basedOn w:val="Normal"/>
    <w:next w:val="Normal"/>
    <w:uiPriority w:val="99"/>
    <w:semiHidden/>
    <w:rsid w:val="005802EE"/>
  </w:style>
  <w:style w:type="paragraph" w:styleId="Almindeligtekst">
    <w:name w:val="Plain Text"/>
    <w:basedOn w:val="Normal"/>
    <w:uiPriority w:val="99"/>
    <w:semiHidden/>
    <w:rsid w:val="005802EE"/>
    <w:rPr>
      <w:rFonts w:ascii="Courier New" w:hAnsi="Courier New" w:cs="Courier New"/>
      <w:szCs w:val="20"/>
    </w:rPr>
  </w:style>
  <w:style w:type="paragraph" w:styleId="Starthilsen">
    <w:name w:val="Salutation"/>
    <w:basedOn w:val="Normal"/>
    <w:next w:val="Normal"/>
    <w:uiPriority w:val="99"/>
    <w:semiHidden/>
    <w:rsid w:val="005802EE"/>
  </w:style>
  <w:style w:type="paragraph" w:styleId="Underskrift">
    <w:name w:val="Signature"/>
    <w:basedOn w:val="Normal"/>
    <w:uiPriority w:val="99"/>
    <w:semiHidden/>
    <w:rsid w:val="005802EE"/>
    <w:pPr>
      <w:ind w:left="4252"/>
    </w:pPr>
  </w:style>
  <w:style w:type="character" w:styleId="Strk">
    <w:name w:val="Strong"/>
    <w:uiPriority w:val="99"/>
    <w:semiHidden/>
    <w:qFormat/>
    <w:rsid w:val="005802EE"/>
    <w:rPr>
      <w:b/>
      <w:bCs/>
    </w:rPr>
  </w:style>
  <w:style w:type="paragraph" w:styleId="Undertitel">
    <w:name w:val="Subtitle"/>
    <w:basedOn w:val="Normal"/>
    <w:uiPriority w:val="99"/>
    <w:semiHidden/>
    <w:qFormat/>
    <w:rsid w:val="005802EE"/>
    <w:pPr>
      <w:spacing w:after="60"/>
      <w:jc w:val="center"/>
      <w:outlineLvl w:val="1"/>
    </w:pPr>
    <w:rPr>
      <w:rFonts w:ascii="Arial" w:hAnsi="Arial" w:cs="Arial"/>
      <w:sz w:val="24"/>
    </w:rPr>
  </w:style>
  <w:style w:type="table" w:styleId="Tabel-3D-effekter1">
    <w:name w:val="Table 3D effects 1"/>
    <w:basedOn w:val="Tabel-Normal"/>
    <w:semiHidden/>
    <w:rsid w:val="005802EE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3D-effekter2">
    <w:name w:val="Table 3D effects 2"/>
    <w:basedOn w:val="Tabel-Normal"/>
    <w:semiHidden/>
    <w:rsid w:val="005802EE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3D-effekter3">
    <w:name w:val="Table 3D effects 3"/>
    <w:basedOn w:val="Tabel-Normal"/>
    <w:semiHidden/>
    <w:rsid w:val="005802EE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1">
    <w:name w:val="Table Classic 1"/>
    <w:basedOn w:val="Tabel-Normal"/>
    <w:semiHidden/>
    <w:rsid w:val="005802EE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2">
    <w:name w:val="Table Classic 2"/>
    <w:basedOn w:val="Tabel-Normal"/>
    <w:semiHidden/>
    <w:rsid w:val="005802EE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3">
    <w:name w:val="Table Classic 3"/>
    <w:basedOn w:val="Tabel-Normal"/>
    <w:semiHidden/>
    <w:rsid w:val="005802EE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4">
    <w:name w:val="Table Classic 4"/>
    <w:basedOn w:val="Tabel-Normal"/>
    <w:semiHidden/>
    <w:rsid w:val="005802EE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1">
    <w:name w:val="Table Colorful 1"/>
    <w:basedOn w:val="Tabel-Normal"/>
    <w:semiHidden/>
    <w:rsid w:val="005802EE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2">
    <w:name w:val="Table Colorful 2"/>
    <w:basedOn w:val="Tabel-Normal"/>
    <w:semiHidden/>
    <w:rsid w:val="005802EE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3">
    <w:name w:val="Table Colorful 3"/>
    <w:basedOn w:val="Tabel-Normal"/>
    <w:semiHidden/>
    <w:rsid w:val="005802EE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Spalter1">
    <w:name w:val="Table Columns 1"/>
    <w:basedOn w:val="Tabel-Normal"/>
    <w:semiHidden/>
    <w:rsid w:val="005802EE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2">
    <w:name w:val="Table Columns 2"/>
    <w:basedOn w:val="Tabel-Normal"/>
    <w:semiHidden/>
    <w:rsid w:val="005802EE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3">
    <w:name w:val="Table Columns 3"/>
    <w:basedOn w:val="Tabel-Normal"/>
    <w:semiHidden/>
    <w:rsid w:val="005802EE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4">
    <w:name w:val="Table Columns 4"/>
    <w:basedOn w:val="Tabel-Normal"/>
    <w:semiHidden/>
    <w:rsid w:val="005802EE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-Spalter5">
    <w:name w:val="Table Columns 5"/>
    <w:basedOn w:val="Tabel-Normal"/>
    <w:semiHidden/>
    <w:rsid w:val="005802EE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-Moderne">
    <w:name w:val="Table Contemporary"/>
    <w:basedOn w:val="Tabel-Normal"/>
    <w:semiHidden/>
    <w:rsid w:val="005802EE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-Elegant">
    <w:name w:val="Table Elegant"/>
    <w:basedOn w:val="Tabel-Normal"/>
    <w:semiHidden/>
    <w:rsid w:val="005802EE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1">
    <w:name w:val="Table Grid 1"/>
    <w:basedOn w:val="Tabel-Normal"/>
    <w:semiHidden/>
    <w:rsid w:val="005802EE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2">
    <w:name w:val="Table Grid 2"/>
    <w:basedOn w:val="Tabel-Normal"/>
    <w:semiHidden/>
    <w:rsid w:val="005802EE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3">
    <w:name w:val="Table Grid 3"/>
    <w:basedOn w:val="Tabel-Normal"/>
    <w:semiHidden/>
    <w:rsid w:val="005802EE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4">
    <w:name w:val="Table Grid 4"/>
    <w:basedOn w:val="Tabel-Normal"/>
    <w:semiHidden/>
    <w:rsid w:val="005802EE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5">
    <w:name w:val="Table Grid 5"/>
    <w:basedOn w:val="Tabel-Normal"/>
    <w:semiHidden/>
    <w:rsid w:val="005802EE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6">
    <w:name w:val="Table Grid 6"/>
    <w:basedOn w:val="Tabel-Normal"/>
    <w:semiHidden/>
    <w:rsid w:val="005802EE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7">
    <w:name w:val="Table Grid 7"/>
    <w:basedOn w:val="Tabel-Normal"/>
    <w:semiHidden/>
    <w:rsid w:val="005802EE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8">
    <w:name w:val="Table Grid 8"/>
    <w:basedOn w:val="Tabel-Normal"/>
    <w:semiHidden/>
    <w:rsid w:val="005802EE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1">
    <w:name w:val="Table List 1"/>
    <w:basedOn w:val="Tabel-Normal"/>
    <w:semiHidden/>
    <w:rsid w:val="005802EE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2">
    <w:name w:val="Table List 2"/>
    <w:basedOn w:val="Tabel-Normal"/>
    <w:semiHidden/>
    <w:rsid w:val="005802EE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3">
    <w:name w:val="Table List 3"/>
    <w:basedOn w:val="Tabel-Normal"/>
    <w:semiHidden/>
    <w:rsid w:val="005802EE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4">
    <w:name w:val="Table List 4"/>
    <w:basedOn w:val="Tabel-Normal"/>
    <w:semiHidden/>
    <w:rsid w:val="005802EE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-Liste5">
    <w:name w:val="Table List 5"/>
    <w:basedOn w:val="Tabel-Normal"/>
    <w:semiHidden/>
    <w:rsid w:val="005802EE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6">
    <w:name w:val="Table List 6"/>
    <w:basedOn w:val="Tabel-Normal"/>
    <w:semiHidden/>
    <w:rsid w:val="005802EE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-Liste7">
    <w:name w:val="Table List 7"/>
    <w:basedOn w:val="Tabel-Normal"/>
    <w:semiHidden/>
    <w:rsid w:val="005802EE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-Liste8">
    <w:name w:val="Table List 8"/>
    <w:basedOn w:val="Tabel-Normal"/>
    <w:semiHidden/>
    <w:rsid w:val="005802EE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-Professionel">
    <w:name w:val="Table Professional"/>
    <w:basedOn w:val="Tabel-Normal"/>
    <w:semiHidden/>
    <w:rsid w:val="005802EE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Enkelt1">
    <w:name w:val="Table Simple 1"/>
    <w:basedOn w:val="Tabel-Normal"/>
    <w:semiHidden/>
    <w:rsid w:val="005802EE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-Enkelt2">
    <w:name w:val="Table Simple 2"/>
    <w:basedOn w:val="Tabel-Normal"/>
    <w:semiHidden/>
    <w:rsid w:val="005802EE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Enkelt3">
    <w:name w:val="Table Simple 3"/>
    <w:basedOn w:val="Tabel-Normal"/>
    <w:semiHidden/>
    <w:rsid w:val="005802EE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Hrfin1">
    <w:name w:val="Table Subtle 1"/>
    <w:basedOn w:val="Tabel-Normal"/>
    <w:semiHidden/>
    <w:rsid w:val="005802EE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Hrfin2">
    <w:name w:val="Table Subtle 2"/>
    <w:basedOn w:val="Tabel-Normal"/>
    <w:semiHidden/>
    <w:rsid w:val="005802EE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Tema">
    <w:name w:val="Table Theme"/>
    <w:basedOn w:val="Tabel-Normal"/>
    <w:semiHidden/>
    <w:rsid w:val="005802E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-Web1">
    <w:name w:val="Table Web 1"/>
    <w:basedOn w:val="Tabel-Normal"/>
    <w:semiHidden/>
    <w:rsid w:val="005802EE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2">
    <w:name w:val="Table Web 2"/>
    <w:basedOn w:val="Tabel-Normal"/>
    <w:semiHidden/>
    <w:rsid w:val="005802EE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3">
    <w:name w:val="Table Web 3"/>
    <w:basedOn w:val="Tabel-Normal"/>
    <w:semiHidden/>
    <w:rsid w:val="005802EE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el">
    <w:name w:val="Title"/>
    <w:basedOn w:val="Normal"/>
    <w:uiPriority w:val="8"/>
    <w:semiHidden/>
    <w:qFormat/>
    <w:rsid w:val="005802EE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paragraph" w:styleId="Indholdsfortegnelse1">
    <w:name w:val="toc 1"/>
    <w:basedOn w:val="Normal"/>
    <w:next w:val="Normal"/>
    <w:uiPriority w:val="9"/>
    <w:semiHidden/>
    <w:rsid w:val="00863559"/>
    <w:pPr>
      <w:tabs>
        <w:tab w:val="right" w:pos="7655"/>
      </w:tabs>
      <w:spacing w:before="120"/>
      <w:ind w:right="567"/>
    </w:pPr>
    <w:rPr>
      <w:b/>
    </w:rPr>
  </w:style>
  <w:style w:type="paragraph" w:styleId="Indholdsfortegnelse2">
    <w:name w:val="toc 2"/>
    <w:basedOn w:val="Normal"/>
    <w:next w:val="Normal"/>
    <w:uiPriority w:val="9"/>
    <w:semiHidden/>
    <w:rsid w:val="00863559"/>
    <w:pPr>
      <w:tabs>
        <w:tab w:val="right" w:pos="7655"/>
      </w:tabs>
      <w:ind w:left="284" w:right="567"/>
    </w:pPr>
  </w:style>
  <w:style w:type="paragraph" w:styleId="Indholdsfortegnelse3">
    <w:name w:val="toc 3"/>
    <w:basedOn w:val="Normal"/>
    <w:next w:val="Normal"/>
    <w:uiPriority w:val="9"/>
    <w:semiHidden/>
    <w:rsid w:val="00863559"/>
    <w:pPr>
      <w:tabs>
        <w:tab w:val="right" w:pos="7655"/>
      </w:tabs>
      <w:ind w:left="567" w:right="567"/>
    </w:pPr>
  </w:style>
  <w:style w:type="paragraph" w:styleId="Indholdsfortegnelse4">
    <w:name w:val="toc 4"/>
    <w:basedOn w:val="Normal"/>
    <w:next w:val="Normal"/>
    <w:uiPriority w:val="9"/>
    <w:semiHidden/>
    <w:rsid w:val="00863559"/>
    <w:pPr>
      <w:tabs>
        <w:tab w:val="right" w:pos="7655"/>
      </w:tabs>
      <w:ind w:left="851" w:right="567"/>
    </w:pPr>
  </w:style>
  <w:style w:type="paragraph" w:styleId="Indholdsfortegnelse5">
    <w:name w:val="toc 5"/>
    <w:basedOn w:val="Normal"/>
    <w:next w:val="Normal"/>
    <w:uiPriority w:val="9"/>
    <w:semiHidden/>
    <w:rsid w:val="00863559"/>
    <w:pPr>
      <w:tabs>
        <w:tab w:val="right" w:pos="7655"/>
      </w:tabs>
      <w:ind w:left="1134" w:right="567"/>
    </w:pPr>
  </w:style>
  <w:style w:type="character" w:styleId="BesgtLink">
    <w:name w:val="FollowedHyperlink"/>
    <w:uiPriority w:val="7"/>
    <w:semiHidden/>
    <w:rsid w:val="00B0759B"/>
    <w:rPr>
      <w:rFonts w:ascii="Georgia" w:hAnsi="Georgia"/>
      <w:color w:val="87888A"/>
      <w:sz w:val="21"/>
      <w:u w:val="none"/>
    </w:rPr>
  </w:style>
  <w:style w:type="paragraph" w:styleId="Sidefod">
    <w:name w:val="footer"/>
    <w:basedOn w:val="Normal"/>
    <w:uiPriority w:val="7"/>
    <w:semiHidden/>
    <w:rsid w:val="00336DC5"/>
    <w:pPr>
      <w:tabs>
        <w:tab w:val="center" w:pos="3615"/>
        <w:tab w:val="right" w:pos="7229"/>
        <w:tab w:val="left" w:pos="10206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paragraph" w:styleId="Sidehoved">
    <w:name w:val="header"/>
    <w:basedOn w:val="Normal"/>
    <w:uiPriority w:val="7"/>
    <w:semiHidden/>
    <w:rsid w:val="00907607"/>
    <w:pPr>
      <w:tabs>
        <w:tab w:val="center" w:pos="4819"/>
        <w:tab w:val="right" w:pos="9638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character" w:styleId="Hyperlink">
    <w:name w:val="Hyperlink"/>
    <w:uiPriority w:val="8"/>
    <w:semiHidden/>
    <w:rsid w:val="00B0759B"/>
    <w:rPr>
      <w:rFonts w:ascii="Georgia" w:hAnsi="Georgia"/>
      <w:color w:val="03428E"/>
      <w:sz w:val="21"/>
      <w:u w:val="none"/>
    </w:rPr>
  </w:style>
  <w:style w:type="character" w:styleId="Sidetal">
    <w:name w:val="page number"/>
    <w:uiPriority w:val="99"/>
    <w:semiHidden/>
    <w:rsid w:val="009044C3"/>
    <w:rPr>
      <w:rFonts w:ascii="AU Passata" w:hAnsi="AU Passata"/>
      <w:sz w:val="14"/>
    </w:rPr>
  </w:style>
  <w:style w:type="paragraph" w:customStyle="1" w:styleId="Normal-Bullet">
    <w:name w:val="Normal - Bullet"/>
    <w:basedOn w:val="Normal"/>
    <w:uiPriority w:val="5"/>
    <w:semiHidden/>
    <w:rsid w:val="00907607"/>
    <w:pPr>
      <w:numPr>
        <w:numId w:val="14"/>
      </w:numPr>
    </w:pPr>
    <w:rPr>
      <w:lang w:val="en-GB"/>
    </w:rPr>
  </w:style>
  <w:style w:type="paragraph" w:styleId="Indholdsfortegnelse6">
    <w:name w:val="toc 6"/>
    <w:basedOn w:val="Normal"/>
    <w:next w:val="Normal"/>
    <w:uiPriority w:val="9"/>
    <w:semiHidden/>
    <w:rsid w:val="00863559"/>
    <w:pPr>
      <w:tabs>
        <w:tab w:val="right" w:pos="7655"/>
      </w:tabs>
      <w:ind w:left="2268" w:right="567" w:hanging="1134"/>
    </w:pPr>
  </w:style>
  <w:style w:type="paragraph" w:styleId="Indholdsfortegnelse7">
    <w:name w:val="toc 7"/>
    <w:basedOn w:val="Normal"/>
    <w:next w:val="Normal"/>
    <w:uiPriority w:val="9"/>
    <w:semiHidden/>
    <w:rsid w:val="00863559"/>
    <w:pPr>
      <w:tabs>
        <w:tab w:val="right" w:pos="7655"/>
      </w:tabs>
      <w:ind w:left="2268" w:right="567" w:hanging="1134"/>
    </w:pPr>
  </w:style>
  <w:style w:type="paragraph" w:styleId="Indholdsfortegnelse8">
    <w:name w:val="toc 8"/>
    <w:basedOn w:val="Normal"/>
    <w:next w:val="Normal"/>
    <w:uiPriority w:val="9"/>
    <w:semiHidden/>
    <w:rsid w:val="00863559"/>
    <w:pPr>
      <w:tabs>
        <w:tab w:val="right" w:pos="7655"/>
      </w:tabs>
      <w:ind w:left="2268" w:right="567" w:hanging="1134"/>
    </w:pPr>
  </w:style>
  <w:style w:type="paragraph" w:styleId="Indholdsfortegnelse9">
    <w:name w:val="toc 9"/>
    <w:basedOn w:val="Normal"/>
    <w:next w:val="Normal"/>
    <w:uiPriority w:val="9"/>
    <w:semiHidden/>
    <w:rsid w:val="00863559"/>
    <w:pPr>
      <w:tabs>
        <w:tab w:val="right" w:pos="7655"/>
      </w:tabs>
      <w:ind w:left="2268" w:right="567" w:hanging="1134"/>
    </w:pPr>
  </w:style>
  <w:style w:type="paragraph" w:customStyle="1" w:styleId="Normal-Numbering">
    <w:name w:val="Normal - Numbering"/>
    <w:basedOn w:val="Normal"/>
    <w:uiPriority w:val="5"/>
    <w:semiHidden/>
    <w:rsid w:val="00907607"/>
    <w:pPr>
      <w:numPr>
        <w:numId w:val="15"/>
      </w:numPr>
    </w:pPr>
  </w:style>
  <w:style w:type="paragraph" w:customStyle="1" w:styleId="Tabletext">
    <w:name w:val="Table text"/>
    <w:basedOn w:val="Normal"/>
    <w:uiPriority w:val="4"/>
    <w:rsid w:val="00051A09"/>
    <w:pPr>
      <w:spacing w:line="220" w:lineRule="atLeast"/>
    </w:pPr>
    <w:rPr>
      <w:sz w:val="18"/>
    </w:rPr>
  </w:style>
  <w:style w:type="paragraph" w:customStyle="1" w:styleId="TableHeading">
    <w:name w:val="Table Heading"/>
    <w:basedOn w:val="Normal"/>
    <w:uiPriority w:val="4"/>
    <w:rsid w:val="00AD4779"/>
    <w:pPr>
      <w:spacing w:line="260" w:lineRule="atLeast"/>
    </w:pPr>
    <w:rPr>
      <w:color w:val="03428E"/>
      <w:sz w:val="18"/>
    </w:rPr>
  </w:style>
  <w:style w:type="paragraph" w:customStyle="1" w:styleId="TableColomnHeading">
    <w:name w:val="Table Colomn Heading"/>
    <w:basedOn w:val="Normal"/>
    <w:uiPriority w:val="4"/>
    <w:rsid w:val="00AD4779"/>
    <w:pPr>
      <w:spacing w:line="220" w:lineRule="atLeast"/>
    </w:pPr>
    <w:rPr>
      <w:color w:val="03428E"/>
      <w:sz w:val="18"/>
    </w:rPr>
  </w:style>
  <w:style w:type="table" w:customStyle="1" w:styleId="Table-Normal">
    <w:name w:val="Table - Normal"/>
    <w:basedOn w:val="Tabel-Normal"/>
    <w:semiHidden/>
    <w:rsid w:val="00AD4779"/>
    <w:pPr>
      <w:spacing w:line="220" w:lineRule="atLeast"/>
    </w:pPr>
    <w:rPr>
      <w:sz w:val="18"/>
    </w:rPr>
    <w:tblPr>
      <w:tblCellMar>
        <w:top w:w="28" w:type="dxa"/>
        <w:left w:w="0" w:type="dxa"/>
        <w:right w:w="0" w:type="dxa"/>
      </w:tblCellMar>
    </w:tblPr>
    <w:tblStylePr w:type="firstRow">
      <w:pPr>
        <w:wordWrap/>
        <w:spacing w:beforeLines="0" w:before="0" w:beforeAutospacing="0" w:afterLines="0" w:after="0" w:afterAutospacing="0" w:line="260" w:lineRule="atLeast"/>
        <w:ind w:leftChars="0" w:left="0" w:rightChars="0" w:right="0" w:firstLineChars="0" w:firstLine="0"/>
        <w:contextualSpacing w:val="0"/>
        <w:jc w:val="left"/>
        <w:outlineLvl w:val="9"/>
      </w:pPr>
      <w:rPr>
        <w:rFonts w:ascii="Helv" w:hAnsi="Helv"/>
        <w:b/>
        <w:color w:val="03428E"/>
        <w:sz w:val="18"/>
      </w:rPr>
      <w:tblPr/>
      <w:tcPr>
        <w:tcBorders>
          <w:bottom w:val="single" w:sz="4" w:space="0" w:color="auto"/>
          <w:insideH w:val="nil"/>
        </w:tcBorders>
      </w:tcPr>
    </w:tblStylePr>
    <w:tblStylePr w:type="lastRow">
      <w:tblPr/>
      <w:tcPr>
        <w:tcBorders>
          <w:bottom w:val="single" w:sz="4" w:space="0" w:color="auto"/>
        </w:tcBorders>
      </w:tcPr>
    </w:tblStylePr>
    <w:tblStylePr w:type="firstCol">
      <w:pPr>
        <w:wordWrap/>
        <w:spacing w:line="220" w:lineRule="atLeast"/>
      </w:pPr>
      <w:rPr>
        <w:rFonts w:ascii="Helv" w:hAnsi="Helv"/>
        <w:b/>
        <w:color w:val="03428E"/>
        <w:sz w:val="18"/>
      </w:rPr>
    </w:tblStylePr>
  </w:style>
  <w:style w:type="paragraph" w:customStyle="1" w:styleId="TableNumbers">
    <w:name w:val="Table Numbers"/>
    <w:basedOn w:val="Tabletext"/>
    <w:uiPriority w:val="4"/>
    <w:rsid w:val="003E6170"/>
    <w:pPr>
      <w:jc w:val="right"/>
    </w:pPr>
  </w:style>
  <w:style w:type="paragraph" w:customStyle="1" w:styleId="TableNumbersTotal">
    <w:name w:val="Table Numbers Total"/>
    <w:basedOn w:val="TableNumbers"/>
    <w:uiPriority w:val="4"/>
    <w:rsid w:val="003E6170"/>
    <w:rPr>
      <w:b/>
    </w:rPr>
  </w:style>
  <w:style w:type="paragraph" w:customStyle="1" w:styleId="Template">
    <w:name w:val="Template"/>
    <w:uiPriority w:val="8"/>
    <w:semiHidden/>
    <w:rsid w:val="00905114"/>
    <w:pPr>
      <w:spacing w:line="180" w:lineRule="atLeast"/>
    </w:pPr>
    <w:rPr>
      <w:rFonts w:ascii="AU Passata" w:hAnsi="AU Passata"/>
      <w:noProof/>
      <w:spacing w:val="10"/>
      <w:sz w:val="14"/>
      <w:szCs w:val="24"/>
      <w:lang w:eastAsia="en-US"/>
    </w:rPr>
  </w:style>
  <w:style w:type="paragraph" w:customStyle="1" w:styleId="Template-Companyname">
    <w:name w:val="Template - Company name"/>
    <w:basedOn w:val="Template"/>
    <w:next w:val="Template-Address"/>
    <w:uiPriority w:val="8"/>
    <w:semiHidden/>
    <w:rsid w:val="00AA0EF9"/>
    <w:rPr>
      <w:b/>
    </w:rPr>
  </w:style>
  <w:style w:type="paragraph" w:customStyle="1" w:styleId="Template-Address">
    <w:name w:val="Template - Address"/>
    <w:basedOn w:val="Template"/>
    <w:uiPriority w:val="8"/>
    <w:semiHidden/>
    <w:rsid w:val="002171DE"/>
  </w:style>
  <w:style w:type="paragraph" w:customStyle="1" w:styleId="Template-Date">
    <w:name w:val="Template - Date"/>
    <w:basedOn w:val="Template-Address"/>
    <w:uiPriority w:val="8"/>
    <w:semiHidden/>
    <w:rsid w:val="002171DE"/>
  </w:style>
  <w:style w:type="table" w:styleId="Tabel-Gitter">
    <w:name w:val="Table Grid"/>
    <w:basedOn w:val="Tabel-Normal"/>
    <w:semiHidden/>
    <w:rsid w:val="002171DE"/>
    <w:pPr>
      <w:spacing w:line="24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okumentheading">
    <w:name w:val="Dokument heading"/>
    <w:basedOn w:val="Normal"/>
    <w:uiPriority w:val="5"/>
    <w:semiHidden/>
    <w:rsid w:val="00FE0DAB"/>
    <w:rPr>
      <w:b/>
    </w:rPr>
  </w:style>
  <w:style w:type="paragraph" w:customStyle="1" w:styleId="Template-Afdeling">
    <w:name w:val="Template - Afdeling"/>
    <w:basedOn w:val="Template"/>
    <w:uiPriority w:val="8"/>
    <w:semiHidden/>
    <w:rsid w:val="00905114"/>
    <w:rPr>
      <w:b/>
    </w:rPr>
  </w:style>
  <w:style w:type="paragraph" w:styleId="Listeoverfigurer">
    <w:name w:val="table of figures"/>
    <w:basedOn w:val="Normal"/>
    <w:next w:val="Normal"/>
    <w:uiPriority w:val="99"/>
    <w:semiHidden/>
    <w:rsid w:val="00BE7FBE"/>
  </w:style>
  <w:style w:type="paragraph" w:customStyle="1" w:styleId="Template-NavnMellemnavn">
    <w:name w:val="Template - Navn/Mellemnavn"/>
    <w:basedOn w:val="Template"/>
    <w:uiPriority w:val="8"/>
    <w:semiHidden/>
    <w:rsid w:val="003F33BA"/>
    <w:rPr>
      <w:b/>
    </w:rPr>
  </w:style>
  <w:style w:type="paragraph" w:customStyle="1" w:styleId="Template-Brugerinfo">
    <w:name w:val="Template - Bruger info"/>
    <w:basedOn w:val="Template"/>
    <w:uiPriority w:val="8"/>
    <w:semiHidden/>
    <w:rsid w:val="003F33BA"/>
  </w:style>
  <w:style w:type="paragraph" w:customStyle="1" w:styleId="Template-Informationsoverskrift">
    <w:name w:val="Template - Informations overskrift"/>
    <w:basedOn w:val="Template"/>
    <w:next w:val="Template-Informationstekst"/>
    <w:uiPriority w:val="8"/>
    <w:semiHidden/>
    <w:rsid w:val="00907607"/>
    <w:rPr>
      <w:b/>
    </w:rPr>
  </w:style>
  <w:style w:type="paragraph" w:customStyle="1" w:styleId="Template-Informationstekst">
    <w:name w:val="Template - Informations tekst"/>
    <w:basedOn w:val="Template"/>
    <w:uiPriority w:val="8"/>
    <w:semiHidden/>
    <w:rsid w:val="00907607"/>
  </w:style>
  <w:style w:type="paragraph" w:customStyle="1" w:styleId="Template-Parentlogoname">
    <w:name w:val="Template - Parent logoname"/>
    <w:basedOn w:val="Template"/>
    <w:uiPriority w:val="8"/>
    <w:semiHidden/>
    <w:rsid w:val="00EC06F0"/>
    <w:pPr>
      <w:spacing w:line="240" w:lineRule="atLeast"/>
    </w:pPr>
    <w:rPr>
      <w:caps/>
      <w:color w:val="03428E"/>
      <w:sz w:val="22"/>
    </w:rPr>
  </w:style>
  <w:style w:type="paragraph" w:customStyle="1" w:styleId="Template-Unitnamelogoname">
    <w:name w:val="Template - Unitname logoname"/>
    <w:basedOn w:val="Template-Parentlogoname"/>
    <w:uiPriority w:val="8"/>
    <w:semiHidden/>
    <w:rsid w:val="00C723B1"/>
    <w:pPr>
      <w:spacing w:before="66" w:line="160" w:lineRule="atLeast"/>
      <w:contextualSpacing/>
    </w:pPr>
    <w:rPr>
      <w:sz w:val="14"/>
    </w:rPr>
  </w:style>
  <w:style w:type="paragraph" w:styleId="Markeringsbobletekst">
    <w:name w:val="Balloon Text"/>
    <w:basedOn w:val="Normal"/>
    <w:uiPriority w:val="99"/>
    <w:semiHidden/>
    <w:rsid w:val="00331A73"/>
    <w:rPr>
      <w:rFonts w:ascii="Tahoma" w:hAnsi="Tahoma" w:cs="Tahoma"/>
      <w:sz w:val="16"/>
      <w:szCs w:val="16"/>
    </w:rPr>
  </w:style>
  <w:style w:type="character" w:styleId="Kommentarhenvisning">
    <w:name w:val="annotation reference"/>
    <w:uiPriority w:val="99"/>
    <w:semiHidden/>
    <w:rsid w:val="00331A73"/>
    <w:rPr>
      <w:sz w:val="16"/>
      <w:szCs w:val="16"/>
    </w:rPr>
  </w:style>
  <w:style w:type="paragraph" w:styleId="Kommentartekst">
    <w:name w:val="annotation text"/>
    <w:basedOn w:val="Normal"/>
    <w:uiPriority w:val="99"/>
    <w:semiHidden/>
    <w:rsid w:val="00331A73"/>
    <w:rPr>
      <w:sz w:val="20"/>
      <w:szCs w:val="20"/>
    </w:rPr>
  </w:style>
  <w:style w:type="paragraph" w:styleId="Kommentaremne">
    <w:name w:val="annotation subject"/>
    <w:basedOn w:val="Kommentartekst"/>
    <w:next w:val="Kommentartekst"/>
    <w:uiPriority w:val="99"/>
    <w:semiHidden/>
    <w:rsid w:val="00331A73"/>
    <w:rPr>
      <w:b/>
      <w:bCs/>
    </w:rPr>
  </w:style>
  <w:style w:type="paragraph" w:styleId="Dokumentoversigt">
    <w:name w:val="Document Map"/>
    <w:basedOn w:val="Normal"/>
    <w:uiPriority w:val="99"/>
    <w:semiHidden/>
    <w:rsid w:val="00331A73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Indeks1">
    <w:name w:val="index 1"/>
    <w:basedOn w:val="Normal"/>
    <w:next w:val="Normal"/>
    <w:autoRedefine/>
    <w:uiPriority w:val="99"/>
    <w:semiHidden/>
    <w:rsid w:val="00331A73"/>
    <w:pPr>
      <w:ind w:left="210" w:hanging="210"/>
    </w:pPr>
  </w:style>
  <w:style w:type="paragraph" w:styleId="Indeks2">
    <w:name w:val="index 2"/>
    <w:basedOn w:val="Normal"/>
    <w:next w:val="Normal"/>
    <w:autoRedefine/>
    <w:uiPriority w:val="99"/>
    <w:semiHidden/>
    <w:rsid w:val="00331A73"/>
    <w:pPr>
      <w:ind w:left="420" w:hanging="210"/>
    </w:pPr>
  </w:style>
  <w:style w:type="paragraph" w:styleId="Indeks3">
    <w:name w:val="index 3"/>
    <w:basedOn w:val="Normal"/>
    <w:next w:val="Normal"/>
    <w:autoRedefine/>
    <w:uiPriority w:val="99"/>
    <w:semiHidden/>
    <w:rsid w:val="00331A73"/>
    <w:pPr>
      <w:ind w:left="630" w:hanging="210"/>
    </w:pPr>
  </w:style>
  <w:style w:type="paragraph" w:styleId="Indeks4">
    <w:name w:val="index 4"/>
    <w:basedOn w:val="Normal"/>
    <w:next w:val="Normal"/>
    <w:autoRedefine/>
    <w:uiPriority w:val="99"/>
    <w:semiHidden/>
    <w:rsid w:val="00331A73"/>
    <w:pPr>
      <w:ind w:left="840" w:hanging="210"/>
    </w:pPr>
  </w:style>
  <w:style w:type="paragraph" w:styleId="Indeks5">
    <w:name w:val="index 5"/>
    <w:basedOn w:val="Normal"/>
    <w:next w:val="Normal"/>
    <w:autoRedefine/>
    <w:uiPriority w:val="99"/>
    <w:semiHidden/>
    <w:rsid w:val="00331A73"/>
    <w:pPr>
      <w:ind w:left="1050" w:hanging="210"/>
    </w:pPr>
  </w:style>
  <w:style w:type="paragraph" w:styleId="Indeks6">
    <w:name w:val="index 6"/>
    <w:basedOn w:val="Normal"/>
    <w:next w:val="Normal"/>
    <w:autoRedefine/>
    <w:uiPriority w:val="99"/>
    <w:semiHidden/>
    <w:rsid w:val="00331A73"/>
    <w:pPr>
      <w:ind w:left="1260" w:hanging="210"/>
    </w:pPr>
  </w:style>
  <w:style w:type="paragraph" w:styleId="Indeks7">
    <w:name w:val="index 7"/>
    <w:basedOn w:val="Normal"/>
    <w:next w:val="Normal"/>
    <w:autoRedefine/>
    <w:uiPriority w:val="99"/>
    <w:semiHidden/>
    <w:rsid w:val="00331A73"/>
    <w:pPr>
      <w:ind w:left="1470" w:hanging="210"/>
    </w:pPr>
  </w:style>
  <w:style w:type="paragraph" w:styleId="Indeks8">
    <w:name w:val="index 8"/>
    <w:basedOn w:val="Normal"/>
    <w:next w:val="Normal"/>
    <w:autoRedefine/>
    <w:uiPriority w:val="99"/>
    <w:semiHidden/>
    <w:rsid w:val="00331A73"/>
    <w:pPr>
      <w:ind w:left="1680" w:hanging="210"/>
    </w:pPr>
  </w:style>
  <w:style w:type="paragraph" w:styleId="Indeks9">
    <w:name w:val="index 9"/>
    <w:basedOn w:val="Normal"/>
    <w:next w:val="Normal"/>
    <w:autoRedefine/>
    <w:uiPriority w:val="99"/>
    <w:semiHidden/>
    <w:rsid w:val="00331A73"/>
    <w:pPr>
      <w:ind w:left="1890" w:hanging="210"/>
    </w:pPr>
  </w:style>
  <w:style w:type="paragraph" w:styleId="Indeksoverskrift">
    <w:name w:val="index heading"/>
    <w:basedOn w:val="Normal"/>
    <w:next w:val="Indeks1"/>
    <w:uiPriority w:val="99"/>
    <w:semiHidden/>
    <w:rsid w:val="00331A73"/>
    <w:rPr>
      <w:rFonts w:ascii="Arial" w:hAnsi="Arial" w:cs="Arial"/>
      <w:b/>
      <w:bCs/>
    </w:rPr>
  </w:style>
  <w:style w:type="paragraph" w:styleId="Makrotekst">
    <w:name w:val="macro"/>
    <w:uiPriority w:val="99"/>
    <w:semiHidden/>
    <w:rsid w:val="00331A73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  <w:lang w:eastAsia="en-US"/>
    </w:rPr>
  </w:style>
  <w:style w:type="paragraph" w:styleId="Citatsamling">
    <w:name w:val="table of authorities"/>
    <w:basedOn w:val="Normal"/>
    <w:next w:val="Normal"/>
    <w:uiPriority w:val="99"/>
    <w:semiHidden/>
    <w:rsid w:val="00331A73"/>
    <w:pPr>
      <w:ind w:left="210" w:hanging="210"/>
    </w:pPr>
  </w:style>
  <w:style w:type="paragraph" w:styleId="Citatoverskrift">
    <w:name w:val="toa heading"/>
    <w:basedOn w:val="Normal"/>
    <w:next w:val="Normal"/>
    <w:uiPriority w:val="9"/>
    <w:semiHidden/>
    <w:rsid w:val="00331A73"/>
    <w:pPr>
      <w:spacing w:before="120"/>
    </w:pPr>
    <w:rPr>
      <w:rFonts w:ascii="Arial" w:hAnsi="Arial" w:cs="Arial"/>
      <w:b/>
      <w:bCs/>
      <w:sz w:val="24"/>
    </w:rPr>
  </w:style>
  <w:style w:type="character" w:styleId="Kraftigfremhvning">
    <w:name w:val="Intense Emphasis"/>
    <w:basedOn w:val="Standardskrifttypeiafsnit"/>
    <w:uiPriority w:val="99"/>
    <w:semiHidden/>
    <w:qFormat/>
    <w:rsid w:val="004E3778"/>
    <w:rPr>
      <w:b/>
      <w:bCs/>
      <w:i/>
      <w:iCs/>
      <w:color w:val="auto"/>
    </w:rPr>
  </w:style>
  <w:style w:type="paragraph" w:styleId="Strktcitat">
    <w:name w:val="Intense Quote"/>
    <w:basedOn w:val="Normal"/>
    <w:next w:val="Normal"/>
    <w:link w:val="StrktcitatTegn"/>
    <w:uiPriority w:val="99"/>
    <w:semiHidden/>
    <w:qFormat/>
    <w:rsid w:val="004E3778"/>
    <w:pPr>
      <w:pBdr>
        <w:bottom w:val="single" w:sz="4" w:space="4" w:color="0A1439" w:themeColor="accent1"/>
      </w:pBdr>
      <w:spacing w:before="200" w:after="280"/>
      <w:ind w:left="936" w:right="936"/>
    </w:pPr>
    <w:rPr>
      <w:b/>
      <w:bCs/>
      <w:i/>
      <w:iCs/>
    </w:rPr>
  </w:style>
  <w:style w:type="character" w:customStyle="1" w:styleId="StrktcitatTegn">
    <w:name w:val="Stærkt citat Tegn"/>
    <w:basedOn w:val="Standardskrifttypeiafsnit"/>
    <w:link w:val="Strktcitat"/>
    <w:uiPriority w:val="99"/>
    <w:semiHidden/>
    <w:rsid w:val="00AD07A5"/>
    <w:rPr>
      <w:b/>
      <w:bCs/>
      <w:i/>
      <w:iCs/>
    </w:rPr>
  </w:style>
  <w:style w:type="character" w:styleId="Svaghenvisning">
    <w:name w:val="Subtle Reference"/>
    <w:basedOn w:val="Standardskrifttypeiafsnit"/>
    <w:uiPriority w:val="99"/>
    <w:semiHidden/>
    <w:qFormat/>
    <w:rsid w:val="004E3778"/>
    <w:rPr>
      <w:smallCaps/>
      <w:color w:val="auto"/>
      <w:u w:val="single"/>
    </w:rPr>
  </w:style>
  <w:style w:type="character" w:styleId="Kraftighenvisning">
    <w:name w:val="Intense Reference"/>
    <w:basedOn w:val="Standardskrifttypeiafsnit"/>
    <w:uiPriority w:val="99"/>
    <w:semiHidden/>
    <w:qFormat/>
    <w:rsid w:val="004E3778"/>
    <w:rPr>
      <w:b/>
      <w:bCs/>
      <w:smallCaps/>
      <w:color w:val="auto"/>
      <w:spacing w:val="5"/>
      <w:u w:val="single"/>
    </w:rPr>
  </w:style>
  <w:style w:type="character" w:customStyle="1" w:styleId="tekst">
    <w:name w:val="tekst"/>
    <w:basedOn w:val="Standardskrifttypeiafsnit"/>
    <w:rsid w:val="00890112"/>
    <w:rPr>
      <w:rFonts w:ascii="Arial" w:hAnsi="Arial" w:cs="Arial" w:hint="default"/>
      <w:color w:val="000000"/>
      <w:sz w:val="18"/>
      <w:szCs w:val="18"/>
    </w:rPr>
  </w:style>
  <w:style w:type="paragraph" w:customStyle="1" w:styleId="Template-kolofonstreg">
    <w:name w:val="Template - kolofon streg"/>
    <w:basedOn w:val="Normal"/>
    <w:qFormat/>
    <w:rsid w:val="00C14EE9"/>
    <w:pPr>
      <w:spacing w:after="120" w:line="270" w:lineRule="exact"/>
      <w:contextualSpacing/>
    </w:pPr>
    <w:rPr>
      <w:sz w:val="20"/>
      <w:szCs w:val="20"/>
    </w:rPr>
  </w:style>
  <w:style w:type="paragraph" w:customStyle="1" w:styleId="Heading1nonumbering">
    <w:name w:val="Heading 1 no numbering"/>
    <w:basedOn w:val="Overskrift1"/>
    <w:uiPriority w:val="2"/>
    <w:qFormat/>
    <w:rsid w:val="00374555"/>
    <w:rPr>
      <w:sz w:val="20"/>
    </w:rPr>
  </w:style>
  <w:style w:type="table" w:customStyle="1" w:styleId="TableGrid">
    <w:name w:val="TableGrid"/>
    <w:rsid w:val="00374555"/>
    <w:pPr>
      <w:spacing w:line="240" w:lineRule="auto"/>
    </w:pPr>
    <w:rPr>
      <w:rFonts w:asciiTheme="minorHAnsi" w:eastAsiaTheme="minorEastAsia" w:hAnsiTheme="minorHAnsi" w:cstheme="minorBid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Listeafsnit">
    <w:name w:val="List Paragraph"/>
    <w:basedOn w:val="Normal"/>
    <w:uiPriority w:val="99"/>
    <w:qFormat/>
    <w:rsid w:val="000C47D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Data\SkabelonDesign\Shared\Templates\Brev.dotm" TargetMode="External"/></Relationships>
</file>

<file path=word/theme/theme1.xml><?xml version="1.0" encoding="utf-8"?>
<a:theme xmlns:a="http://schemas.openxmlformats.org/drawingml/2006/main" name="Office Theme">
  <a:themeElements>
    <a:clrScheme name="03 AU Lightblue">
      <a:dk1>
        <a:srgbClr val="000000"/>
      </a:dk1>
      <a:lt1>
        <a:srgbClr val="FFFFFF"/>
      </a:lt1>
      <a:dk2>
        <a:srgbClr val="003E41"/>
      </a:dk2>
      <a:lt2>
        <a:srgbClr val="009EE0"/>
      </a:lt2>
      <a:accent1>
        <a:srgbClr val="0A1439"/>
      </a:accent1>
      <a:accent2>
        <a:srgbClr val="183D83"/>
      </a:accent2>
      <a:accent3>
        <a:srgbClr val="87D1F4"/>
      </a:accent3>
      <a:accent4>
        <a:srgbClr val="33525F"/>
      </a:accent4>
      <a:accent5>
        <a:srgbClr val="548195"/>
      </a:accent5>
      <a:accent6>
        <a:srgbClr val="C6C6C6"/>
      </a:accent6>
      <a:hlink>
        <a:srgbClr val="03428E"/>
      </a:hlink>
      <a:folHlink>
        <a:srgbClr val="03428E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Brev</Template>
  <TotalTime>17</TotalTime>
  <Pages>1</Pages>
  <Words>200</Words>
  <Characters>1450</Characters>
  <Application>Microsoft Office Word</Application>
  <DocSecurity>0</DocSecurity>
  <Lines>12</Lines>
  <Paragraphs>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Brev</vt:lpstr>
      <vt:lpstr/>
    </vt:vector>
  </TitlesOfParts>
  <Company>Århus Universitet</Company>
  <LinksUpToDate>false</LinksUpToDate>
  <CharactersWithSpaces>1647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Brev</dc:title>
  <dc:creator>Anne Bjørn</dc:creator>
  <cp:lastModifiedBy>Birgitte Svenstrup Klostergaard</cp:lastModifiedBy>
  <cp:revision>4</cp:revision>
  <cp:lastPrinted>2018-08-16T08:14:00Z</cp:lastPrinted>
  <dcterms:created xsi:type="dcterms:W3CDTF">2019-05-28T09:30:00Z</dcterms:created>
  <dcterms:modified xsi:type="dcterms:W3CDTF">2020-02-10T14:01:00Z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esignVersion">
    <vt:lpwstr>3</vt:lpwstr>
  </property>
  <property fmtid="{D5CDD505-2E9C-101B-9397-08002B2CF9AE}" pid="3" name="SD_ShowDocumentInfo">
    <vt:lpwstr>True</vt:lpwstr>
  </property>
  <property fmtid="{D5CDD505-2E9C-101B-9397-08002B2CF9AE}" pid="4" name="SD_DocumentLanguage">
    <vt:lpwstr>da-DK</vt:lpwstr>
  </property>
  <property fmtid="{D5CDD505-2E9C-101B-9397-08002B2CF9AE}" pid="5" name="sdDocumentDate">
    <vt:lpwstr>42464</vt:lpwstr>
  </property>
  <property fmtid="{D5CDD505-2E9C-101B-9397-08002B2CF9AE}" pid="6" name="sdDocumentDateFormat">
    <vt:lpwstr>da-DK:d. MMMM yyyy</vt:lpwstr>
  </property>
  <property fmtid="{D5CDD505-2E9C-101B-9397-08002B2CF9AE}" pid="7" name="SD_DocumentLanguageString">
    <vt:lpwstr>Dansk</vt:lpwstr>
  </property>
  <property fmtid="{D5CDD505-2E9C-101B-9397-08002B2CF9AE}" pid="8" name="SD_CtlText_Usersettings_Userprofile">
    <vt:lpwstr>Standardprofil</vt:lpwstr>
  </property>
  <property fmtid="{D5CDD505-2E9C-101B-9397-08002B2CF9AE}" pid="9" name="SD_CtlText_Generelt_JournalNr">
    <vt:lpwstr/>
  </property>
  <property fmtid="{D5CDD505-2E9C-101B-9397-08002B2CF9AE}" pid="10" name="SD_CtlText_Generelt_ModtagerÅrskortNr">
    <vt:lpwstr/>
  </property>
  <property fmtid="{D5CDD505-2E9C-101B-9397-08002B2CF9AE}" pid="11" name="SD_CtlText_Generelt_ModtagerCprNr">
    <vt:lpwstr/>
  </property>
  <property fmtid="{D5CDD505-2E9C-101B-9397-08002B2CF9AE}" pid="12" name="SD_CtlText_Generelt_ModtagerCvrNr">
    <vt:lpwstr/>
  </property>
  <property fmtid="{D5CDD505-2E9C-101B-9397-08002B2CF9AE}" pid="13" name="SD_CtlText_Generelt_Reference">
    <vt:lpwstr/>
  </property>
  <property fmtid="{D5CDD505-2E9C-101B-9397-08002B2CF9AE}" pid="14" name="SD_UserprofileName">
    <vt:lpwstr>Standardprofil</vt:lpwstr>
  </property>
  <property fmtid="{D5CDD505-2E9C-101B-9397-08002B2CF9AE}" pid="15" name="SD_USR_Enhedsnummer">
    <vt:lpwstr>1659</vt:lpwstr>
  </property>
  <property fmtid="{D5CDD505-2E9C-101B-9397-08002B2CF9AE}" pid="16" name="SD_RedigerEnhedsinfo">
    <vt:lpwstr>Nej</vt:lpwstr>
  </property>
  <property fmtid="{D5CDD505-2E9C-101B-9397-08002B2CF9AE}" pid="17" name="SD_USR_RetursvarEmneId">
    <vt:lpwstr/>
  </property>
  <property fmtid="{D5CDD505-2E9C-101B-9397-08002B2CF9AE}" pid="18" name="SD_USR_Name">
    <vt:lpwstr>Anne Bjørn</vt:lpwstr>
  </property>
  <property fmtid="{D5CDD505-2E9C-101B-9397-08002B2CF9AE}" pid="19" name="SD_USR_Title">
    <vt:lpwstr>AC-fuldmægtig</vt:lpwstr>
  </property>
  <property fmtid="{D5CDD505-2E9C-101B-9397-08002B2CF9AE}" pid="20" name="SD_USR_DirectPhone">
    <vt:lpwstr>8715 3428</vt:lpwstr>
  </property>
  <property fmtid="{D5CDD505-2E9C-101B-9397-08002B2CF9AE}" pid="21" name="SD_USR_Personsøger">
    <vt:lpwstr/>
  </property>
  <property fmtid="{D5CDD505-2E9C-101B-9397-08002B2CF9AE}" pid="22" name="SD_USR_PrivatePhone">
    <vt:lpwstr/>
  </property>
  <property fmtid="{D5CDD505-2E9C-101B-9397-08002B2CF9AE}" pid="23" name="SD_USR_Mobile">
    <vt:lpwstr/>
  </property>
  <property fmtid="{D5CDD505-2E9C-101B-9397-08002B2CF9AE}" pid="24" name="SD_USR_DirectFax">
    <vt:lpwstr/>
  </property>
  <property fmtid="{D5CDD505-2E9C-101B-9397-08002B2CF9AE}" pid="25" name="SD_USR_Email">
    <vt:lpwstr>anneb@au.dk</vt:lpwstr>
  </property>
  <property fmtid="{D5CDD505-2E9C-101B-9397-08002B2CF9AE}" pid="26" name="SD_USR_www">
    <vt:lpwstr/>
  </property>
  <property fmtid="{D5CDD505-2E9C-101B-9397-08002B2CF9AE}" pid="27" name="SD_USR_Department">
    <vt:lpwstr>ARTS AU STUDIER Studienævnsbetjening og uddannelseskvalitetssikring</vt:lpwstr>
  </property>
  <property fmtid="{D5CDD505-2E9C-101B-9397-08002B2CF9AE}" pid="28" name="SD_Logofarve">
    <vt:lpwstr>Blåt</vt:lpwstr>
  </property>
  <property fmtid="{D5CDD505-2E9C-101B-9397-08002B2CF9AE}" pid="29" name="SD_OFF_Name">
    <vt:lpwstr>Arts Studier</vt:lpwstr>
  </property>
  <property fmtid="{D5CDD505-2E9C-101B-9397-08002B2CF9AE}" pid="30" name="SD_OFF_OfficeID">
    <vt:lpwstr>Tåsingegade 3_x000d_
8000 Aarhus C</vt:lpwstr>
  </property>
  <property fmtid="{D5CDD505-2E9C-101B-9397-08002B2CF9AE}" pid="31" name="SD_OFF_Phone">
    <vt:lpwstr>8715 </vt:lpwstr>
  </property>
  <property fmtid="{D5CDD505-2E9C-101B-9397-08002B2CF9AE}" pid="32" name="SD_OFF_Fax">
    <vt:lpwstr>87150201</vt:lpwstr>
  </property>
  <property fmtid="{D5CDD505-2E9C-101B-9397-08002B2CF9AE}" pid="33" name="SD_OFF_Email">
    <vt:lpwstr>hum@au.dk</vt:lpwstr>
  </property>
  <property fmtid="{D5CDD505-2E9C-101B-9397-08002B2CF9AE}" pid="34" name="SD_OFF_OfficeWww">
    <vt:lpwstr>medarbejdere.au.dk/administration/studieadministration/om-au-studier/ledelse-og-medarbejdere-i-au-studier/au-studier-ar/</vt:lpwstr>
  </property>
  <property fmtid="{D5CDD505-2E9C-101B-9397-08002B2CF9AE}" pid="35" name="SD_USR_EAN">
    <vt:lpwstr>5798000418271</vt:lpwstr>
  </property>
  <property fmtid="{D5CDD505-2E9C-101B-9397-08002B2CF9AE}" pid="36" name="SD_OFF_Sted">
    <vt:lpwstr/>
  </property>
  <property fmtid="{D5CDD505-2E9C-101B-9397-08002B2CF9AE}" pid="37" name="SD_OFF_CvrNr">
    <vt:lpwstr>31119103</vt:lpwstr>
  </property>
  <property fmtid="{D5CDD505-2E9C-101B-9397-08002B2CF9AE}" pid="38" name="SD_USR_Pnr">
    <vt:lpwstr>1011543142</vt:lpwstr>
  </property>
  <property fmtid="{D5CDD505-2E9C-101B-9397-08002B2CF9AE}" pid="39" name="DocumentInfoFinished">
    <vt:lpwstr>True</vt:lpwstr>
  </property>
</Properties>
</file>