
<file path=[Content_Types].xml><?xml version="1.0" encoding="utf-8"?>
<Types xmlns="http://schemas.openxmlformats.org/package/2006/content-types">
  <Default Extension="bin"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73969E" w14:textId="77777777" w:rsidR="004E03A6" w:rsidRPr="00475DD4" w:rsidRDefault="004E03A6" w:rsidP="008F47F2">
      <w:pPr>
        <w:spacing w:line="14" w:lineRule="exact"/>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44"/>
      </w:tblGrid>
      <w:tr w:rsidR="00AA6882" w:rsidRPr="00475DD4" w14:paraId="20394BCD" w14:textId="77777777" w:rsidTr="00AA6882">
        <w:trPr>
          <w:trHeight w:hRule="exact" w:val="2261"/>
        </w:trPr>
        <w:tc>
          <w:tcPr>
            <w:tcW w:w="7644" w:type="dxa"/>
            <w:shd w:val="clear" w:color="auto" w:fill="auto"/>
            <w:vAlign w:val="bottom"/>
          </w:tcPr>
          <w:p w14:paraId="0265EA44" w14:textId="77777777" w:rsidR="00AA6882" w:rsidRPr="00475DD4" w:rsidRDefault="00AA6882" w:rsidP="00AA6882">
            <w:pPr>
              <w:rPr>
                <w:b/>
              </w:rPr>
            </w:pPr>
            <w:r w:rsidRPr="00475DD4">
              <w:rPr>
                <w:b/>
                <w:lang w:bidi="en-GB"/>
              </w:rPr>
              <w:t>Report by the head of school</w:t>
            </w:r>
          </w:p>
          <w:p w14:paraId="1AD8F564" w14:textId="77777777" w:rsidR="00AA6882" w:rsidRPr="00475DD4" w:rsidRDefault="00090E6B" w:rsidP="00AA6882">
            <w:pPr>
              <w:rPr>
                <w:b/>
              </w:rPr>
            </w:pPr>
            <w:r w:rsidRPr="00475DD4">
              <w:rPr>
                <w:b/>
                <w:highlight w:val="yellow"/>
                <w:lang w:bidi="en-GB"/>
              </w:rPr>
              <w:t>Name of the degree programme(s) (Bachelor’s, Master’s and professional Master’s)</w:t>
            </w:r>
          </w:p>
          <w:p w14:paraId="104ACA23" w14:textId="77777777" w:rsidR="00AA6882" w:rsidRPr="00475DD4" w:rsidRDefault="00AA6882" w:rsidP="00AA6882">
            <w:pPr>
              <w:pStyle w:val="Heading1nonumbering"/>
            </w:pPr>
          </w:p>
        </w:tc>
      </w:tr>
      <w:tr w:rsidR="00AA6882" w:rsidRPr="00475DD4" w14:paraId="7CC08097" w14:textId="77777777" w:rsidTr="00AA6882">
        <w:trPr>
          <w:trHeight w:hRule="exact" w:val="80"/>
        </w:trPr>
        <w:tc>
          <w:tcPr>
            <w:tcW w:w="7644" w:type="dxa"/>
            <w:shd w:val="clear" w:color="auto" w:fill="auto"/>
            <w:vAlign w:val="bottom"/>
          </w:tcPr>
          <w:p w14:paraId="511DBBF5" w14:textId="77777777" w:rsidR="00AA6882" w:rsidRPr="00475DD4" w:rsidRDefault="00AA6882" w:rsidP="00AA6882">
            <w:pPr>
              <w:pStyle w:val="Heading1nonumbering"/>
            </w:pPr>
          </w:p>
        </w:tc>
      </w:tr>
    </w:tbl>
    <w:p w14:paraId="001211DA" w14:textId="77777777" w:rsidR="00D1724B" w:rsidRPr="00475DD4" w:rsidRDefault="00D1724B" w:rsidP="00D1724B"/>
    <w:p w14:paraId="50438860" w14:textId="77777777" w:rsidR="00D1724B" w:rsidRPr="00475DD4" w:rsidRDefault="00D1724B" w:rsidP="00D1724B"/>
    <w:p w14:paraId="49D39CD9" w14:textId="77777777" w:rsidR="00AA6882" w:rsidRPr="00475DD4" w:rsidRDefault="00AA6882" w:rsidP="00B9491B">
      <w:pPr>
        <w:spacing w:line="276" w:lineRule="auto"/>
        <w:rPr>
          <w:b/>
        </w:rPr>
      </w:pPr>
      <w:commentRangeStart w:id="0"/>
      <w:r w:rsidRPr="00475DD4">
        <w:rPr>
          <w:b/>
          <w:lang w:bidi="en-GB"/>
        </w:rPr>
        <w:t>Proportion of teaching done by researchers and hours planned</w:t>
      </w:r>
      <w:commentRangeEnd w:id="0"/>
      <w:r w:rsidR="00AB115E" w:rsidRPr="00475DD4">
        <w:rPr>
          <w:rStyle w:val="Kommentarhenvisning"/>
          <w:lang w:val="en-GB" w:bidi="en-GB"/>
        </w:rPr>
        <w:commentReference w:id="0"/>
      </w:r>
    </w:p>
    <w:p w14:paraId="56350D5E" w14:textId="77777777" w:rsidR="00247212" w:rsidRPr="00475DD4" w:rsidRDefault="00247212" w:rsidP="00B9491B">
      <w:pPr>
        <w:spacing w:line="276" w:lineRule="auto"/>
        <w:rPr>
          <w:b/>
        </w:rPr>
      </w:pPr>
    </w:p>
    <w:p w14:paraId="4C4EB580" w14:textId="77777777" w:rsidR="00AA6882" w:rsidRPr="00475DD4" w:rsidRDefault="00AA6882" w:rsidP="00B9491B">
      <w:pPr>
        <w:spacing w:line="276" w:lineRule="auto"/>
        <w:rPr>
          <w:b/>
        </w:rPr>
      </w:pPr>
      <w:commentRangeStart w:id="1"/>
      <w:r w:rsidRPr="00475DD4">
        <w:rPr>
          <w:b/>
          <w:lang w:bidi="en-GB"/>
        </w:rPr>
        <w:t>Connection between research area and course elements</w:t>
      </w:r>
      <w:commentRangeEnd w:id="1"/>
      <w:r w:rsidR="00AB115E" w:rsidRPr="00475DD4">
        <w:rPr>
          <w:rStyle w:val="Kommentarhenvisning"/>
          <w:lang w:val="en-GB" w:bidi="en-GB"/>
        </w:rPr>
        <w:commentReference w:id="1"/>
      </w:r>
    </w:p>
    <w:p w14:paraId="0295CDFD" w14:textId="77777777" w:rsidR="00AA6882" w:rsidRPr="00475DD4" w:rsidRDefault="00AA6882" w:rsidP="00AA6882"/>
    <w:p w14:paraId="480C1842" w14:textId="77777777" w:rsidR="00AA6882" w:rsidRPr="00475DD4" w:rsidRDefault="00AA6882" w:rsidP="00AA6882">
      <w:pPr>
        <w:rPr>
          <w:b/>
        </w:rPr>
      </w:pPr>
      <w:commentRangeStart w:id="2"/>
      <w:r w:rsidRPr="00475DD4">
        <w:rPr>
          <w:b/>
          <w:lang w:bidi="en-GB"/>
        </w:rPr>
        <w:t>External research projects and their interaction with the teaching</w:t>
      </w:r>
      <w:commentRangeEnd w:id="2"/>
      <w:r w:rsidR="00271563" w:rsidRPr="00475DD4">
        <w:rPr>
          <w:rStyle w:val="Kommentarhenvisning"/>
          <w:lang w:val="en-GB" w:bidi="en-GB"/>
        </w:rPr>
        <w:commentReference w:id="2"/>
      </w:r>
    </w:p>
    <w:p w14:paraId="130B8269" w14:textId="77777777" w:rsidR="0070455F" w:rsidRPr="00475DD4" w:rsidRDefault="0070455F" w:rsidP="00AA6882">
      <w:pPr>
        <w:tabs>
          <w:tab w:val="left" w:pos="6660"/>
        </w:tabs>
      </w:pPr>
    </w:p>
    <w:p w14:paraId="3B96A5E0" w14:textId="77777777" w:rsidR="000A6790" w:rsidRPr="00475DD4" w:rsidRDefault="000A6790" w:rsidP="002F5643">
      <w:pPr>
        <w:keepNext/>
        <w:spacing w:line="276" w:lineRule="auto"/>
        <w:rPr>
          <w:b/>
        </w:rPr>
      </w:pPr>
      <w:r w:rsidRPr="00475DD4">
        <w:rPr>
          <w:b/>
          <w:lang w:bidi="en-GB"/>
        </w:rPr>
        <w:t>Staff changes and plans for the future, focusing on the impact on teaching</w:t>
      </w:r>
    </w:p>
    <w:p w14:paraId="1D6650E7" w14:textId="77777777" w:rsidR="00AB115E" w:rsidRPr="00475DD4" w:rsidRDefault="00AB115E" w:rsidP="002F5643">
      <w:pPr>
        <w:keepNext/>
        <w:spacing w:line="276" w:lineRule="auto"/>
        <w:rPr>
          <w:b/>
        </w:rPr>
      </w:pPr>
    </w:p>
    <w:p w14:paraId="793A6F2D" w14:textId="77777777" w:rsidR="0028384C" w:rsidRPr="00475DD4" w:rsidRDefault="0028384C" w:rsidP="002F5643">
      <w:pPr>
        <w:keepNext/>
        <w:spacing w:line="276" w:lineRule="auto"/>
        <w:rPr>
          <w:b/>
        </w:rPr>
      </w:pPr>
      <w:commentRangeStart w:id="3"/>
      <w:r w:rsidRPr="00475DD4">
        <w:rPr>
          <w:b/>
          <w:lang w:bidi="en-GB"/>
        </w:rPr>
        <w:t>Regular upgrading of pedagogical competences among staff</w:t>
      </w:r>
      <w:commentRangeEnd w:id="3"/>
      <w:r w:rsidRPr="00475DD4">
        <w:rPr>
          <w:rStyle w:val="Kommentarhenvisning"/>
          <w:lang w:val="en-GB" w:bidi="en-GB"/>
        </w:rPr>
        <w:commentReference w:id="3"/>
      </w:r>
    </w:p>
    <w:p w14:paraId="51C81991" w14:textId="77777777" w:rsidR="0028384C" w:rsidRPr="00475DD4" w:rsidRDefault="0028384C" w:rsidP="0028384C">
      <w:pPr>
        <w:pStyle w:val="Listeafsnit"/>
        <w:keepNext/>
        <w:numPr>
          <w:ilvl w:val="0"/>
          <w:numId w:val="20"/>
        </w:numPr>
        <w:rPr>
          <w:sz w:val="18"/>
          <w:szCs w:val="18"/>
          <w:lang w:val="en-GB"/>
        </w:rPr>
      </w:pPr>
      <w:commentRangeStart w:id="4"/>
      <w:r w:rsidRPr="00475DD4">
        <w:rPr>
          <w:sz w:val="18"/>
          <w:szCs w:val="18"/>
          <w:lang w:val="en-GB" w:bidi="en-GB"/>
        </w:rPr>
        <w:t xml:space="preserve">How are pedagogical competences emphasised when recruiting academic staff? </w:t>
      </w:r>
    </w:p>
    <w:p w14:paraId="0489B236" w14:textId="77777777" w:rsidR="0028384C" w:rsidRPr="00475DD4" w:rsidRDefault="00EF38F6" w:rsidP="0028384C">
      <w:pPr>
        <w:pStyle w:val="Listeafsnit"/>
        <w:keepNext/>
        <w:numPr>
          <w:ilvl w:val="0"/>
          <w:numId w:val="20"/>
        </w:numPr>
        <w:rPr>
          <w:sz w:val="18"/>
          <w:szCs w:val="18"/>
          <w:lang w:val="en-GB"/>
        </w:rPr>
      </w:pPr>
      <w:r w:rsidRPr="00475DD4">
        <w:rPr>
          <w:sz w:val="18"/>
          <w:szCs w:val="18"/>
          <w:lang w:val="en-GB" w:bidi="en-GB"/>
        </w:rPr>
        <w:t xml:space="preserve">How </w:t>
      </w:r>
      <w:proofErr w:type="gramStart"/>
      <w:r w:rsidRPr="00475DD4">
        <w:rPr>
          <w:sz w:val="18"/>
          <w:szCs w:val="18"/>
          <w:lang w:val="en-GB" w:bidi="en-GB"/>
        </w:rPr>
        <w:t>is it ensured</w:t>
      </w:r>
      <w:proofErr w:type="gramEnd"/>
      <w:r w:rsidRPr="00475DD4">
        <w:rPr>
          <w:sz w:val="18"/>
          <w:szCs w:val="18"/>
          <w:lang w:val="en-GB" w:bidi="en-GB"/>
        </w:rPr>
        <w:t xml:space="preserve"> that support is provided for the pedagogical-didactic development of all members of the teaching staff? </w:t>
      </w:r>
    </w:p>
    <w:p w14:paraId="31866FA0" w14:textId="77777777" w:rsidR="00AB115E" w:rsidRPr="00475DD4" w:rsidRDefault="0028384C" w:rsidP="0028384C">
      <w:pPr>
        <w:pStyle w:val="Listeafsnit"/>
        <w:keepNext/>
        <w:numPr>
          <w:ilvl w:val="0"/>
          <w:numId w:val="20"/>
        </w:numPr>
        <w:rPr>
          <w:sz w:val="18"/>
          <w:szCs w:val="18"/>
          <w:lang w:val="en-GB"/>
        </w:rPr>
      </w:pPr>
      <w:r w:rsidRPr="00475DD4">
        <w:rPr>
          <w:sz w:val="18"/>
          <w:szCs w:val="18"/>
          <w:lang w:val="en-GB" w:bidi="en-GB"/>
        </w:rPr>
        <w:t xml:space="preserve">How </w:t>
      </w:r>
      <w:proofErr w:type="gramStart"/>
      <w:r w:rsidRPr="00475DD4">
        <w:rPr>
          <w:sz w:val="18"/>
          <w:szCs w:val="18"/>
          <w:lang w:val="en-GB" w:bidi="en-GB"/>
        </w:rPr>
        <w:t>are teaching qualifications recognised</w:t>
      </w:r>
      <w:proofErr w:type="gramEnd"/>
      <w:r w:rsidRPr="00475DD4">
        <w:rPr>
          <w:sz w:val="18"/>
          <w:szCs w:val="18"/>
          <w:lang w:val="en-GB" w:bidi="en-GB"/>
        </w:rPr>
        <w:t>?</w:t>
      </w:r>
      <w:commentRangeEnd w:id="4"/>
      <w:r w:rsidRPr="00475DD4">
        <w:rPr>
          <w:rStyle w:val="Kommentarhenvisning"/>
          <w:rFonts w:ascii="Georgia" w:eastAsia="Times New Roman" w:hAnsi="Georgia" w:cs="Times New Roman"/>
          <w:lang w:val="en-GB" w:bidi="en-GB"/>
        </w:rPr>
        <w:commentReference w:id="4"/>
      </w:r>
    </w:p>
    <w:p w14:paraId="5FAD02B3" w14:textId="342D5219" w:rsidR="00123CC7" w:rsidRPr="00475DD4" w:rsidRDefault="00794339" w:rsidP="002F5643">
      <w:pPr>
        <w:keepNext/>
        <w:spacing w:line="276" w:lineRule="auto"/>
        <w:rPr>
          <w:b/>
        </w:rPr>
      </w:pPr>
      <w:r>
        <w:rPr>
          <w:b/>
          <w:lang w:bidi="en-GB"/>
        </w:rPr>
        <w:t>P</w:t>
      </w:r>
      <w:commentRangeStart w:id="5"/>
      <w:r w:rsidR="009C2432" w:rsidRPr="00475DD4">
        <w:rPr>
          <w:b/>
          <w:lang w:bidi="en-GB"/>
        </w:rPr>
        <w:t xml:space="preserve">rimary </w:t>
      </w:r>
      <w:r w:rsidR="00123CC7" w:rsidRPr="00475DD4">
        <w:rPr>
          <w:b/>
          <w:lang w:bidi="en-GB"/>
        </w:rPr>
        <w:t xml:space="preserve">language of </w:t>
      </w:r>
      <w:r w:rsidR="009C2432" w:rsidRPr="00475DD4">
        <w:rPr>
          <w:b/>
          <w:lang w:bidi="en-GB"/>
        </w:rPr>
        <w:t xml:space="preserve">teaching on </w:t>
      </w:r>
      <w:r w:rsidR="00123CC7" w:rsidRPr="00475DD4">
        <w:rPr>
          <w:b/>
          <w:lang w:bidi="en-GB"/>
        </w:rPr>
        <w:t>the degree programme</w:t>
      </w:r>
      <w:commentRangeEnd w:id="5"/>
      <w:r w:rsidR="00123CC7" w:rsidRPr="00475DD4">
        <w:rPr>
          <w:rStyle w:val="Kommentarhenvisning"/>
          <w:lang w:val="en-GB" w:bidi="en-GB"/>
        </w:rPr>
        <w:commentReference w:id="5"/>
      </w:r>
    </w:p>
    <w:p w14:paraId="0B4D6645" w14:textId="77777777" w:rsidR="00AA6882" w:rsidRPr="00475DD4" w:rsidRDefault="00AA6882" w:rsidP="00AA6882">
      <w:pPr>
        <w:rPr>
          <w:b/>
        </w:rPr>
      </w:pPr>
      <w:r w:rsidRPr="00475DD4">
        <w:rPr>
          <w:b/>
          <w:lang w:bidi="en-GB"/>
        </w:rPr>
        <w:br/>
        <w:t>Conclusion</w:t>
      </w:r>
    </w:p>
    <w:p w14:paraId="3359255B" w14:textId="77777777" w:rsidR="00AA6882" w:rsidRPr="00475DD4" w:rsidRDefault="00AA6882" w:rsidP="00AA6882">
      <w:pPr>
        <w:rPr>
          <w:b/>
        </w:rPr>
      </w:pPr>
    </w:p>
    <w:p w14:paraId="7DFAE80D" w14:textId="77777777" w:rsidR="002F5643" w:rsidRPr="00475DD4" w:rsidRDefault="00090E6B" w:rsidP="00AA6882">
      <w:pPr>
        <w:rPr>
          <w:b/>
        </w:rPr>
      </w:pPr>
      <w:r w:rsidRPr="00475DD4">
        <w:rPr>
          <w:b/>
          <w:lang w:bidi="en-GB"/>
        </w:rPr>
        <w:t>A</w:t>
      </w:r>
      <w:bookmarkStart w:id="6" w:name="_GoBack"/>
      <w:bookmarkEnd w:id="6"/>
      <w:r w:rsidRPr="00475DD4">
        <w:rPr>
          <w:b/>
          <w:lang w:bidi="en-GB"/>
        </w:rPr>
        <w:t>ppendices</w:t>
      </w:r>
    </w:p>
    <w:tbl>
      <w:tblPr>
        <w:tblpPr w:leftFromText="141" w:rightFromText="141" w:vertAnchor="text" w:horzAnchor="margin" w:tblpY="517"/>
        <w:tblW w:w="10429" w:type="dxa"/>
        <w:tblCellMar>
          <w:left w:w="70" w:type="dxa"/>
          <w:right w:w="70" w:type="dxa"/>
        </w:tblCellMar>
        <w:tblLook w:val="04A0" w:firstRow="1" w:lastRow="0" w:firstColumn="1" w:lastColumn="0" w:noHBand="0" w:noVBand="1"/>
      </w:tblPr>
      <w:tblGrid>
        <w:gridCol w:w="7078"/>
        <w:gridCol w:w="499"/>
        <w:gridCol w:w="499"/>
        <w:gridCol w:w="681"/>
        <w:gridCol w:w="1984"/>
      </w:tblGrid>
      <w:tr w:rsidR="00B101DD" w:rsidRPr="00475DD4" w14:paraId="3ACA97A9" w14:textId="77777777" w:rsidTr="00EA7DF7">
        <w:trPr>
          <w:trHeight w:val="315"/>
        </w:trPr>
        <w:tc>
          <w:tcPr>
            <w:tcW w:w="7078" w:type="dxa"/>
            <w:tcBorders>
              <w:top w:val="single" w:sz="8" w:space="0" w:color="auto"/>
              <w:left w:val="single" w:sz="8" w:space="0" w:color="auto"/>
              <w:bottom w:val="single" w:sz="8" w:space="0" w:color="auto"/>
              <w:right w:val="single" w:sz="8" w:space="0" w:color="auto"/>
            </w:tcBorders>
            <w:shd w:val="clear" w:color="5B9BD5" w:fill="FFFFFF"/>
            <w:noWrap/>
            <w:hideMark/>
          </w:tcPr>
          <w:p w14:paraId="1DA52C51" w14:textId="13D466FC" w:rsidR="006F6FDC" w:rsidRPr="00475DD4" w:rsidRDefault="00FC7472" w:rsidP="00B101DD">
            <w:pPr>
              <w:spacing w:line="240" w:lineRule="auto"/>
              <w:rPr>
                <w:rFonts w:ascii="Calibri" w:hAnsi="Calibri"/>
                <w:b/>
                <w:bCs/>
                <w:color w:val="FFFFFF"/>
                <w:sz w:val="22"/>
                <w:szCs w:val="22"/>
              </w:rPr>
            </w:pPr>
            <w:r w:rsidRPr="00475DD4">
              <w:rPr>
                <w:b/>
                <w:i/>
                <w:lang w:bidi="en-GB"/>
              </w:rPr>
              <w:t>Overview of l</w:t>
            </w:r>
            <w:r w:rsidR="0048360D" w:rsidRPr="00475DD4">
              <w:rPr>
                <w:b/>
                <w:i/>
                <w:lang w:bidi="en-GB"/>
              </w:rPr>
              <w:t>essons, proportion covered by academic staff/part-time academic staff and threshold value for this</w:t>
            </w:r>
            <w:r w:rsidR="006F6FDC" w:rsidRPr="00475DD4">
              <w:rPr>
                <w:rFonts w:ascii="Calibri" w:eastAsia="Calibri" w:hAnsi="Calibri" w:cs="Calibri"/>
                <w:b/>
                <w:color w:val="FFFFFF"/>
                <w:sz w:val="22"/>
                <w:szCs w:val="22"/>
                <w:lang w:bidi="en-GB"/>
              </w:rPr>
              <w:t> </w:t>
            </w:r>
          </w:p>
        </w:tc>
        <w:tc>
          <w:tcPr>
            <w:tcW w:w="425" w:type="dxa"/>
            <w:tcBorders>
              <w:top w:val="single" w:sz="8" w:space="0" w:color="auto"/>
              <w:left w:val="single" w:sz="4" w:space="0" w:color="auto"/>
              <w:bottom w:val="single" w:sz="8" w:space="0" w:color="auto"/>
              <w:right w:val="single" w:sz="4" w:space="0" w:color="auto"/>
            </w:tcBorders>
            <w:shd w:val="clear" w:color="000000" w:fill="FFFFFF"/>
            <w:noWrap/>
            <w:hideMark/>
          </w:tcPr>
          <w:p w14:paraId="64A1E0FC" w14:textId="77777777" w:rsidR="006F6FDC" w:rsidRPr="00475DD4" w:rsidRDefault="006F6FDC" w:rsidP="00B101DD">
            <w:pPr>
              <w:spacing w:line="240" w:lineRule="auto"/>
              <w:rPr>
                <w:rFonts w:ascii="Calibri" w:hAnsi="Calibri"/>
                <w:b/>
                <w:bCs/>
                <w:color w:val="000000"/>
                <w:sz w:val="22"/>
                <w:szCs w:val="22"/>
              </w:rPr>
            </w:pPr>
            <w:r w:rsidRPr="00475DD4">
              <w:rPr>
                <w:rFonts w:ascii="Calibri" w:eastAsia="Calibri" w:hAnsi="Calibri" w:cs="Calibri"/>
                <w:b/>
                <w:color w:val="000000"/>
                <w:sz w:val="22"/>
                <w:szCs w:val="22"/>
                <w:lang w:bidi="en-GB"/>
              </w:rPr>
              <w:t>BA</w:t>
            </w:r>
          </w:p>
        </w:tc>
        <w:tc>
          <w:tcPr>
            <w:tcW w:w="425" w:type="dxa"/>
            <w:tcBorders>
              <w:top w:val="single" w:sz="8" w:space="0" w:color="auto"/>
              <w:left w:val="nil"/>
              <w:bottom w:val="single" w:sz="8" w:space="0" w:color="auto"/>
              <w:right w:val="single" w:sz="4" w:space="0" w:color="auto"/>
            </w:tcBorders>
            <w:shd w:val="clear" w:color="DDEBF7" w:fill="FFFFFF"/>
            <w:noWrap/>
            <w:hideMark/>
          </w:tcPr>
          <w:p w14:paraId="31412147" w14:textId="77777777" w:rsidR="006F6FDC" w:rsidRPr="00475DD4" w:rsidRDefault="006F6FDC" w:rsidP="00B101DD">
            <w:pPr>
              <w:spacing w:line="240" w:lineRule="auto"/>
              <w:rPr>
                <w:rFonts w:ascii="Calibri" w:hAnsi="Calibri"/>
                <w:b/>
                <w:bCs/>
                <w:color w:val="000000"/>
                <w:sz w:val="22"/>
                <w:szCs w:val="22"/>
              </w:rPr>
            </w:pPr>
            <w:r w:rsidRPr="00475DD4">
              <w:rPr>
                <w:rFonts w:ascii="Calibri" w:eastAsia="Calibri" w:hAnsi="Calibri" w:cs="Calibri"/>
                <w:b/>
                <w:color w:val="000000"/>
                <w:sz w:val="22"/>
                <w:szCs w:val="22"/>
                <w:lang w:bidi="en-GB"/>
              </w:rPr>
              <w:t>MA</w:t>
            </w:r>
          </w:p>
        </w:tc>
        <w:tc>
          <w:tcPr>
            <w:tcW w:w="517" w:type="dxa"/>
            <w:tcBorders>
              <w:top w:val="single" w:sz="8" w:space="0" w:color="auto"/>
              <w:left w:val="nil"/>
              <w:bottom w:val="single" w:sz="8" w:space="0" w:color="auto"/>
              <w:right w:val="nil"/>
            </w:tcBorders>
            <w:shd w:val="clear" w:color="000000" w:fill="FFFFFF"/>
            <w:noWrap/>
            <w:hideMark/>
          </w:tcPr>
          <w:p w14:paraId="2AA672B1" w14:textId="10C0B3F7" w:rsidR="006F6FDC" w:rsidRPr="00475DD4" w:rsidRDefault="00011A46" w:rsidP="00B101DD">
            <w:pPr>
              <w:spacing w:line="240" w:lineRule="auto"/>
              <w:rPr>
                <w:rFonts w:ascii="Calibri" w:hAnsi="Calibri"/>
                <w:b/>
                <w:bCs/>
                <w:color w:val="000000"/>
                <w:sz w:val="22"/>
                <w:szCs w:val="22"/>
              </w:rPr>
            </w:pPr>
            <w:r w:rsidRPr="00475DD4">
              <w:rPr>
                <w:rFonts w:ascii="Calibri" w:eastAsia="Calibri" w:hAnsi="Calibri" w:cs="Calibri"/>
                <w:b/>
                <w:color w:val="000000"/>
                <w:sz w:val="22"/>
                <w:szCs w:val="22"/>
                <w:lang w:bidi="en-GB"/>
              </w:rPr>
              <w:t>Professional MA</w:t>
            </w:r>
          </w:p>
        </w:tc>
        <w:tc>
          <w:tcPr>
            <w:tcW w:w="1984" w:type="dxa"/>
            <w:tcBorders>
              <w:top w:val="single" w:sz="8" w:space="0" w:color="auto"/>
              <w:left w:val="single" w:sz="4" w:space="0" w:color="auto"/>
              <w:bottom w:val="single" w:sz="8" w:space="0" w:color="auto"/>
              <w:right w:val="single" w:sz="8" w:space="0" w:color="auto"/>
            </w:tcBorders>
            <w:shd w:val="clear" w:color="DDEBF7" w:fill="FFFFFF"/>
            <w:noWrap/>
            <w:hideMark/>
          </w:tcPr>
          <w:p w14:paraId="4E8AB83B" w14:textId="77777777" w:rsidR="006F6FDC" w:rsidRPr="00475DD4" w:rsidRDefault="006F6FDC" w:rsidP="00B101DD">
            <w:pPr>
              <w:spacing w:line="240" w:lineRule="auto"/>
              <w:rPr>
                <w:rFonts w:ascii="Calibri" w:hAnsi="Calibri"/>
                <w:b/>
                <w:bCs/>
                <w:color w:val="000000"/>
                <w:sz w:val="22"/>
                <w:szCs w:val="22"/>
              </w:rPr>
            </w:pPr>
            <w:r w:rsidRPr="00475DD4">
              <w:rPr>
                <w:rFonts w:ascii="Calibri" w:eastAsia="Calibri" w:hAnsi="Calibri" w:cs="Calibri"/>
                <w:b/>
                <w:color w:val="000000"/>
                <w:sz w:val="22"/>
                <w:szCs w:val="22"/>
                <w:lang w:bidi="en-GB"/>
              </w:rPr>
              <w:t>Threshold value</w:t>
            </w:r>
          </w:p>
        </w:tc>
      </w:tr>
      <w:tr w:rsidR="006F6FDC" w:rsidRPr="00475DD4" w14:paraId="0078E78B" w14:textId="77777777" w:rsidTr="00EA7DF7">
        <w:trPr>
          <w:trHeight w:val="1738"/>
        </w:trPr>
        <w:tc>
          <w:tcPr>
            <w:tcW w:w="7078" w:type="dxa"/>
            <w:tcBorders>
              <w:top w:val="nil"/>
              <w:left w:val="single" w:sz="8" w:space="0" w:color="auto"/>
              <w:bottom w:val="single" w:sz="4" w:space="0" w:color="auto"/>
              <w:right w:val="single" w:sz="8" w:space="0" w:color="auto"/>
            </w:tcBorders>
            <w:shd w:val="clear" w:color="5B9BD5" w:fill="FFFFFF"/>
            <w:hideMark/>
          </w:tcPr>
          <w:p w14:paraId="0928FB46" w14:textId="77777777" w:rsidR="006F6FDC" w:rsidRPr="00475DD4" w:rsidRDefault="00EA7DF7" w:rsidP="00B101DD">
            <w:pPr>
              <w:spacing w:line="240" w:lineRule="auto"/>
              <w:rPr>
                <w:rFonts w:ascii="Calibri" w:hAnsi="Calibri"/>
                <w:i/>
                <w:iCs/>
                <w:sz w:val="18"/>
                <w:szCs w:val="18"/>
              </w:rPr>
            </w:pPr>
            <w:r w:rsidRPr="00475DD4">
              <w:rPr>
                <w:rFonts w:ascii="Calibri" w:eastAsia="Calibri" w:hAnsi="Calibri" w:cs="Calibri"/>
                <w:b/>
                <w:sz w:val="22"/>
                <w:szCs w:val="22"/>
                <w:lang w:bidi="en-GB"/>
              </w:rPr>
              <w:t>BA/MA, Indicator 3: Hours planned</w:t>
            </w:r>
            <w:r w:rsidRPr="00475DD4">
              <w:rPr>
                <w:rFonts w:ascii="Calibri" w:eastAsia="Calibri" w:hAnsi="Calibri" w:cs="Calibri"/>
                <w:b/>
                <w:sz w:val="22"/>
                <w:szCs w:val="22"/>
                <w:lang w:bidi="en-GB"/>
              </w:rPr>
              <w:br/>
            </w:r>
            <w:r w:rsidR="006F6FDC" w:rsidRPr="00475DD4">
              <w:rPr>
                <w:rFonts w:ascii="Calibri" w:eastAsia="Calibri" w:hAnsi="Calibri" w:cs="Calibri"/>
                <w:i/>
                <w:sz w:val="18"/>
                <w:szCs w:val="18"/>
                <w:lang w:bidi="en-GB"/>
              </w:rPr>
              <w:t xml:space="preserve">Indicates the number of lessons offered </w:t>
            </w:r>
            <w:proofErr w:type="gramStart"/>
            <w:r w:rsidR="006F6FDC" w:rsidRPr="00475DD4">
              <w:rPr>
                <w:rFonts w:ascii="Calibri" w:eastAsia="Calibri" w:hAnsi="Calibri" w:cs="Calibri"/>
                <w:i/>
                <w:sz w:val="18"/>
                <w:szCs w:val="18"/>
                <w:lang w:bidi="en-GB"/>
              </w:rPr>
              <w:t>to the students on average per semester with a full course programme</w:t>
            </w:r>
            <w:proofErr w:type="gramEnd"/>
            <w:r w:rsidR="006F6FDC" w:rsidRPr="00475DD4">
              <w:rPr>
                <w:rFonts w:ascii="Calibri" w:eastAsia="Calibri" w:hAnsi="Calibri" w:cs="Calibri"/>
                <w:i/>
                <w:sz w:val="18"/>
                <w:szCs w:val="18"/>
                <w:lang w:bidi="en-GB"/>
              </w:rPr>
              <w:t xml:space="preserve">. </w:t>
            </w:r>
          </w:p>
          <w:p w14:paraId="043C6DD9" w14:textId="77777777" w:rsidR="00EA7DF7" w:rsidRPr="00475DD4" w:rsidRDefault="00EA7DF7" w:rsidP="00B101DD">
            <w:pPr>
              <w:spacing w:line="240" w:lineRule="auto"/>
              <w:rPr>
                <w:rFonts w:ascii="Calibri" w:hAnsi="Calibri"/>
                <w:b/>
                <w:bCs/>
                <w:sz w:val="22"/>
                <w:szCs w:val="22"/>
              </w:rPr>
            </w:pPr>
          </w:p>
          <w:p w14:paraId="1D4EC0E7" w14:textId="50BC2CD3" w:rsidR="00EA7DF7" w:rsidRPr="00475DD4" w:rsidRDefault="00EA7DF7" w:rsidP="00EA7DF7">
            <w:pPr>
              <w:spacing w:line="240" w:lineRule="auto"/>
              <w:rPr>
                <w:rFonts w:ascii="Calibri" w:hAnsi="Calibri"/>
                <w:i/>
                <w:iCs/>
                <w:sz w:val="18"/>
                <w:szCs w:val="18"/>
              </w:rPr>
            </w:pPr>
            <w:r w:rsidRPr="00475DD4">
              <w:rPr>
                <w:rFonts w:ascii="Calibri" w:eastAsia="Calibri" w:hAnsi="Calibri" w:cs="Calibri"/>
                <w:b/>
                <w:sz w:val="22"/>
                <w:szCs w:val="22"/>
                <w:lang w:bidi="en-GB"/>
              </w:rPr>
              <w:t>Professional MA, Indicator 1: No. of hours planned per ECTS</w:t>
            </w:r>
            <w:r w:rsidRPr="00475DD4">
              <w:rPr>
                <w:rFonts w:ascii="Calibri" w:eastAsia="Calibri" w:hAnsi="Calibri" w:cs="Calibri"/>
                <w:b/>
                <w:sz w:val="22"/>
                <w:szCs w:val="22"/>
                <w:lang w:bidi="en-GB"/>
              </w:rPr>
              <w:br/>
            </w:r>
            <w:r w:rsidRPr="00475DD4">
              <w:rPr>
                <w:rFonts w:ascii="Calibri" w:eastAsia="Calibri" w:hAnsi="Calibri" w:cs="Calibri"/>
                <w:i/>
                <w:sz w:val="18"/>
                <w:szCs w:val="18"/>
                <w:lang w:bidi="en-GB"/>
              </w:rPr>
              <w:t xml:space="preserve">Indicates the number of lessons planned per ECTS (ECTS excluding final projects, </w:t>
            </w:r>
            <w:r w:rsidR="0078656B" w:rsidRPr="00475DD4">
              <w:rPr>
                <w:rFonts w:ascii="Calibri" w:eastAsia="Calibri" w:hAnsi="Calibri" w:cs="Calibri"/>
                <w:i/>
                <w:sz w:val="18"/>
                <w:szCs w:val="18"/>
                <w:lang w:bidi="en-GB"/>
              </w:rPr>
              <w:t>e.g. professional Master’s these</w:t>
            </w:r>
            <w:r w:rsidRPr="00475DD4">
              <w:rPr>
                <w:rFonts w:ascii="Calibri" w:eastAsia="Calibri" w:hAnsi="Calibri" w:cs="Calibri"/>
                <w:i/>
                <w:sz w:val="18"/>
                <w:szCs w:val="18"/>
                <w:lang w:bidi="en-GB"/>
              </w:rPr>
              <w:t>s).</w:t>
            </w:r>
          </w:p>
          <w:p w14:paraId="714B11B1" w14:textId="77777777" w:rsidR="00EA7DF7" w:rsidRPr="00475DD4" w:rsidRDefault="00EA7DF7" w:rsidP="00B101DD">
            <w:pPr>
              <w:spacing w:line="240" w:lineRule="auto"/>
              <w:rPr>
                <w:rFonts w:ascii="Calibri" w:hAnsi="Calibri"/>
                <w:b/>
                <w:bCs/>
                <w:sz w:val="22"/>
                <w:szCs w:val="22"/>
              </w:rPr>
            </w:pPr>
          </w:p>
        </w:tc>
        <w:tc>
          <w:tcPr>
            <w:tcW w:w="425" w:type="dxa"/>
            <w:tcBorders>
              <w:top w:val="nil"/>
              <w:left w:val="single" w:sz="4" w:space="0" w:color="auto"/>
              <w:bottom w:val="single" w:sz="4" w:space="0" w:color="auto"/>
              <w:right w:val="single" w:sz="4" w:space="0" w:color="auto"/>
            </w:tcBorders>
            <w:shd w:val="clear" w:color="auto" w:fill="auto"/>
            <w:noWrap/>
            <w:hideMark/>
          </w:tcPr>
          <w:p w14:paraId="67F2A0D8" w14:textId="77777777" w:rsidR="006F6FDC" w:rsidRPr="00475DD4" w:rsidRDefault="006F6FDC" w:rsidP="00B101DD">
            <w:pPr>
              <w:spacing w:line="240" w:lineRule="auto"/>
              <w:rPr>
                <w:rFonts w:ascii="Calibri" w:hAnsi="Calibri"/>
                <w:color w:val="000000"/>
              </w:rPr>
            </w:pPr>
          </w:p>
        </w:tc>
        <w:tc>
          <w:tcPr>
            <w:tcW w:w="425" w:type="dxa"/>
            <w:tcBorders>
              <w:top w:val="nil"/>
              <w:left w:val="nil"/>
              <w:bottom w:val="single" w:sz="4" w:space="0" w:color="auto"/>
              <w:right w:val="single" w:sz="4" w:space="0" w:color="auto"/>
            </w:tcBorders>
            <w:shd w:val="clear" w:color="auto" w:fill="auto"/>
            <w:noWrap/>
            <w:hideMark/>
          </w:tcPr>
          <w:p w14:paraId="62116DE3" w14:textId="77777777" w:rsidR="006F6FDC" w:rsidRPr="00475DD4" w:rsidRDefault="006F6FDC" w:rsidP="00B101DD">
            <w:pPr>
              <w:spacing w:line="240" w:lineRule="auto"/>
              <w:rPr>
                <w:rFonts w:ascii="Calibri" w:hAnsi="Calibri"/>
                <w:color w:val="000000"/>
              </w:rPr>
            </w:pPr>
          </w:p>
        </w:tc>
        <w:tc>
          <w:tcPr>
            <w:tcW w:w="517" w:type="dxa"/>
            <w:tcBorders>
              <w:top w:val="nil"/>
              <w:left w:val="nil"/>
              <w:bottom w:val="single" w:sz="4" w:space="0" w:color="auto"/>
              <w:right w:val="nil"/>
            </w:tcBorders>
            <w:shd w:val="clear" w:color="000000" w:fill="FFFFFF"/>
            <w:noWrap/>
            <w:hideMark/>
          </w:tcPr>
          <w:p w14:paraId="51B17B20" w14:textId="77777777" w:rsidR="006F6FDC" w:rsidRPr="00475DD4" w:rsidRDefault="006F6FDC" w:rsidP="00B101DD">
            <w:pPr>
              <w:spacing w:line="240" w:lineRule="auto"/>
              <w:rPr>
                <w:rFonts w:ascii="Calibri" w:hAnsi="Calibri"/>
                <w:color w:val="000000"/>
              </w:rPr>
            </w:pPr>
            <w:r w:rsidRPr="00475DD4">
              <w:rPr>
                <w:rFonts w:ascii="Calibri" w:eastAsia="Calibri" w:hAnsi="Calibri" w:cs="Calibri"/>
                <w:color w:val="000000"/>
                <w:lang w:bidi="en-GB"/>
              </w:rPr>
              <w:t> </w:t>
            </w:r>
          </w:p>
        </w:tc>
        <w:tc>
          <w:tcPr>
            <w:tcW w:w="1984" w:type="dxa"/>
            <w:tcBorders>
              <w:top w:val="nil"/>
              <w:left w:val="single" w:sz="4" w:space="0" w:color="auto"/>
              <w:bottom w:val="single" w:sz="4" w:space="0" w:color="auto"/>
              <w:right w:val="single" w:sz="8" w:space="0" w:color="auto"/>
            </w:tcBorders>
            <w:shd w:val="clear" w:color="auto" w:fill="auto"/>
            <w:hideMark/>
          </w:tcPr>
          <w:p w14:paraId="20CD566A" w14:textId="30C76369" w:rsidR="006F6FDC" w:rsidRPr="00475DD4" w:rsidRDefault="006F6FDC" w:rsidP="00B101DD">
            <w:pPr>
              <w:spacing w:line="240" w:lineRule="auto"/>
              <w:rPr>
                <w:rFonts w:ascii="Calibri" w:hAnsi="Calibri"/>
                <w:color w:val="000000"/>
              </w:rPr>
            </w:pPr>
            <w:r w:rsidRPr="00475DD4">
              <w:rPr>
                <w:rFonts w:ascii="Calibri" w:eastAsia="Calibri" w:hAnsi="Calibri" w:cs="Calibri"/>
                <w:color w:val="000000"/>
                <w:lang w:bidi="en-GB"/>
              </w:rPr>
              <w:t>BA: 168 per semester</w:t>
            </w:r>
            <w:r w:rsidRPr="00475DD4">
              <w:rPr>
                <w:rFonts w:ascii="Calibri" w:eastAsia="Calibri" w:hAnsi="Calibri" w:cs="Calibri"/>
                <w:color w:val="000000"/>
                <w:lang w:bidi="en-GB"/>
              </w:rPr>
              <w:br/>
              <w:t>MA</w:t>
            </w:r>
            <w:r w:rsidR="00FE7A92" w:rsidRPr="00475DD4">
              <w:rPr>
                <w:rFonts w:ascii="Calibri" w:eastAsia="Calibri" w:hAnsi="Calibri" w:cs="Calibri"/>
                <w:color w:val="000000"/>
                <w:lang w:bidi="en-GB"/>
              </w:rPr>
              <w:t>:</w:t>
            </w:r>
            <w:r w:rsidRPr="00475DD4">
              <w:rPr>
                <w:rFonts w:ascii="Calibri" w:eastAsia="Calibri" w:hAnsi="Calibri" w:cs="Calibri"/>
                <w:color w:val="000000"/>
                <w:lang w:bidi="en-GB"/>
              </w:rPr>
              <w:t xml:space="preserve"> 112 per semester</w:t>
            </w:r>
            <w:r w:rsidRPr="00475DD4">
              <w:rPr>
                <w:rFonts w:ascii="Calibri" w:eastAsia="Calibri" w:hAnsi="Calibri" w:cs="Calibri"/>
                <w:color w:val="000000"/>
                <w:lang w:bidi="en-GB"/>
              </w:rPr>
              <w:br/>
              <w:t>Professional MA: 4.5 hours per ECTS</w:t>
            </w:r>
          </w:p>
        </w:tc>
      </w:tr>
      <w:tr w:rsidR="006F6FDC" w:rsidRPr="00475DD4" w14:paraId="0AF90556" w14:textId="77777777" w:rsidTr="00452449">
        <w:trPr>
          <w:trHeight w:val="613"/>
        </w:trPr>
        <w:tc>
          <w:tcPr>
            <w:tcW w:w="7078" w:type="dxa"/>
            <w:tcBorders>
              <w:top w:val="nil"/>
              <w:left w:val="single" w:sz="8" w:space="0" w:color="auto"/>
              <w:bottom w:val="single" w:sz="4" w:space="0" w:color="auto"/>
              <w:right w:val="single" w:sz="8" w:space="0" w:color="auto"/>
            </w:tcBorders>
            <w:shd w:val="clear" w:color="5B9BD5" w:fill="FFFFFF"/>
            <w:hideMark/>
          </w:tcPr>
          <w:p w14:paraId="39577A77" w14:textId="77777777" w:rsidR="00452449" w:rsidRPr="00475DD4" w:rsidRDefault="00452449" w:rsidP="00452449">
            <w:pPr>
              <w:spacing w:line="240" w:lineRule="auto"/>
              <w:rPr>
                <w:rFonts w:ascii="Calibri" w:hAnsi="Calibri"/>
                <w:i/>
                <w:iCs/>
                <w:sz w:val="18"/>
                <w:szCs w:val="18"/>
              </w:rPr>
            </w:pPr>
            <w:r w:rsidRPr="00475DD4">
              <w:rPr>
                <w:rFonts w:ascii="Calibri" w:eastAsia="Calibri" w:hAnsi="Calibri" w:cs="Calibri"/>
                <w:b/>
                <w:sz w:val="22"/>
                <w:szCs w:val="22"/>
                <w:lang w:bidi="en-GB"/>
              </w:rPr>
              <w:t>Professional MA, Indicator 2a: Proportion of teaching done by researchers</w:t>
            </w:r>
            <w:r w:rsidRPr="00475DD4">
              <w:rPr>
                <w:rFonts w:ascii="Calibri" w:eastAsia="Calibri" w:hAnsi="Calibri" w:cs="Calibri"/>
                <w:b/>
                <w:sz w:val="22"/>
                <w:szCs w:val="22"/>
                <w:lang w:bidi="en-GB"/>
              </w:rPr>
              <w:br/>
            </w:r>
            <w:r w:rsidRPr="00475DD4">
              <w:rPr>
                <w:rFonts w:ascii="Calibri" w:eastAsia="Calibri" w:hAnsi="Calibri" w:cs="Calibri"/>
                <w:i/>
                <w:sz w:val="18"/>
                <w:szCs w:val="18"/>
                <w:lang w:bidi="en-GB"/>
              </w:rPr>
              <w:t>Indicates the number of full-time academic staff hours/part-time academic staff hours</w:t>
            </w:r>
          </w:p>
          <w:p w14:paraId="6C01FF32" w14:textId="47B465F8" w:rsidR="006F6FDC" w:rsidRPr="00475DD4" w:rsidRDefault="006F6FDC" w:rsidP="00FE7A92">
            <w:pPr>
              <w:spacing w:line="240" w:lineRule="auto"/>
              <w:rPr>
                <w:rFonts w:ascii="Calibri" w:hAnsi="Calibri"/>
                <w:b/>
                <w:bCs/>
                <w:sz w:val="22"/>
                <w:szCs w:val="22"/>
              </w:rPr>
            </w:pPr>
            <w:r w:rsidRPr="00475DD4">
              <w:rPr>
                <w:rFonts w:ascii="Calibri" w:eastAsia="Calibri" w:hAnsi="Calibri" w:cs="Calibri"/>
                <w:i/>
                <w:sz w:val="18"/>
                <w:szCs w:val="18"/>
                <w:lang w:bidi="en-GB"/>
              </w:rPr>
              <w:t xml:space="preserve">Academic staff: </w:t>
            </w:r>
            <w:r w:rsidR="00FE7A92" w:rsidRPr="00475DD4">
              <w:rPr>
                <w:rFonts w:ascii="Calibri" w:eastAsia="Calibri" w:hAnsi="Calibri" w:cs="Calibri"/>
                <w:i/>
                <w:sz w:val="18"/>
                <w:szCs w:val="18"/>
                <w:lang w:bidi="en-GB"/>
              </w:rPr>
              <w:t>p</w:t>
            </w:r>
            <w:r w:rsidRPr="00475DD4">
              <w:rPr>
                <w:rFonts w:ascii="Calibri" w:eastAsia="Calibri" w:hAnsi="Calibri" w:cs="Calibri"/>
                <w:i/>
                <w:sz w:val="18"/>
                <w:szCs w:val="18"/>
                <w:lang w:bidi="en-GB"/>
              </w:rPr>
              <w:t>rofessors, associate professors, assistant professors, teaching associate professors, teaching assistant professors, research assistants, PhD students, postdocs</w:t>
            </w:r>
            <w:r w:rsidR="00FE7A92" w:rsidRPr="00475DD4">
              <w:rPr>
                <w:rFonts w:ascii="Calibri" w:eastAsia="Calibri" w:hAnsi="Calibri" w:cs="Calibri"/>
                <w:i/>
                <w:sz w:val="18"/>
                <w:szCs w:val="18"/>
                <w:lang w:bidi="en-GB"/>
              </w:rPr>
              <w:t>.</w:t>
            </w:r>
            <w:r w:rsidRPr="00475DD4">
              <w:rPr>
                <w:rFonts w:ascii="Calibri" w:eastAsia="Calibri" w:hAnsi="Calibri" w:cs="Calibri"/>
                <w:i/>
                <w:sz w:val="18"/>
                <w:szCs w:val="18"/>
                <w:lang w:bidi="en-GB"/>
              </w:rPr>
              <w:t xml:space="preserve"> Part-time academic staff: part-time lecturers, teaching assistants</w:t>
            </w:r>
          </w:p>
        </w:tc>
        <w:tc>
          <w:tcPr>
            <w:tcW w:w="425" w:type="dxa"/>
            <w:tcBorders>
              <w:top w:val="nil"/>
              <w:left w:val="single" w:sz="4" w:space="0" w:color="auto"/>
              <w:bottom w:val="single" w:sz="4" w:space="0" w:color="auto"/>
              <w:right w:val="single" w:sz="4" w:space="0" w:color="auto"/>
            </w:tcBorders>
            <w:shd w:val="clear" w:color="auto" w:fill="C6C6C6" w:themeFill="accent6"/>
            <w:noWrap/>
            <w:hideMark/>
          </w:tcPr>
          <w:p w14:paraId="23A80FE9" w14:textId="77777777" w:rsidR="006F6FDC" w:rsidRPr="00475DD4" w:rsidRDefault="00452449" w:rsidP="00B101DD">
            <w:pPr>
              <w:spacing w:line="240" w:lineRule="auto"/>
              <w:rPr>
                <w:rFonts w:ascii="Calibri" w:hAnsi="Calibri"/>
                <w:color w:val="000000"/>
              </w:rPr>
            </w:pPr>
            <w:r w:rsidRPr="00475DD4">
              <w:rPr>
                <w:rFonts w:ascii="Calibri" w:eastAsia="Calibri" w:hAnsi="Calibri" w:cs="Calibri"/>
                <w:color w:val="000000"/>
                <w:lang w:bidi="en-GB"/>
              </w:rPr>
              <w:t>Not relevant</w:t>
            </w:r>
          </w:p>
        </w:tc>
        <w:tc>
          <w:tcPr>
            <w:tcW w:w="425" w:type="dxa"/>
            <w:tcBorders>
              <w:top w:val="nil"/>
              <w:left w:val="nil"/>
              <w:bottom w:val="single" w:sz="4" w:space="0" w:color="auto"/>
              <w:right w:val="single" w:sz="4" w:space="0" w:color="auto"/>
            </w:tcBorders>
            <w:shd w:val="clear" w:color="auto" w:fill="C6C6C6" w:themeFill="accent6"/>
            <w:noWrap/>
            <w:hideMark/>
          </w:tcPr>
          <w:p w14:paraId="0177231B" w14:textId="77777777" w:rsidR="006F6FDC" w:rsidRPr="00475DD4" w:rsidRDefault="00452449" w:rsidP="00B101DD">
            <w:pPr>
              <w:spacing w:line="240" w:lineRule="auto"/>
              <w:rPr>
                <w:rFonts w:ascii="Calibri" w:hAnsi="Calibri"/>
                <w:color w:val="000000"/>
              </w:rPr>
            </w:pPr>
            <w:r w:rsidRPr="00475DD4">
              <w:rPr>
                <w:rFonts w:ascii="Calibri" w:eastAsia="Calibri" w:hAnsi="Calibri" w:cs="Calibri"/>
                <w:color w:val="000000"/>
                <w:lang w:bidi="en-GB"/>
              </w:rPr>
              <w:t>Not relevant</w:t>
            </w:r>
          </w:p>
        </w:tc>
        <w:tc>
          <w:tcPr>
            <w:tcW w:w="517" w:type="dxa"/>
            <w:tcBorders>
              <w:top w:val="nil"/>
              <w:left w:val="nil"/>
              <w:bottom w:val="single" w:sz="4" w:space="0" w:color="auto"/>
              <w:right w:val="nil"/>
            </w:tcBorders>
            <w:shd w:val="clear" w:color="000000" w:fill="FFFFFF"/>
            <w:noWrap/>
            <w:hideMark/>
          </w:tcPr>
          <w:p w14:paraId="528A84E5" w14:textId="77777777" w:rsidR="006F6FDC" w:rsidRPr="00475DD4" w:rsidRDefault="006F6FDC" w:rsidP="00B101DD">
            <w:pPr>
              <w:spacing w:line="240" w:lineRule="auto"/>
              <w:rPr>
                <w:rFonts w:ascii="Calibri" w:hAnsi="Calibri"/>
                <w:color w:val="000000"/>
              </w:rPr>
            </w:pPr>
            <w:r w:rsidRPr="00475DD4">
              <w:rPr>
                <w:rFonts w:ascii="Calibri" w:eastAsia="Calibri" w:hAnsi="Calibri" w:cs="Calibri"/>
                <w:color w:val="000000"/>
                <w:lang w:bidi="en-GB"/>
              </w:rPr>
              <w:t> </w:t>
            </w:r>
          </w:p>
        </w:tc>
        <w:tc>
          <w:tcPr>
            <w:tcW w:w="1984" w:type="dxa"/>
            <w:tcBorders>
              <w:top w:val="nil"/>
              <w:left w:val="single" w:sz="4" w:space="0" w:color="auto"/>
              <w:bottom w:val="single" w:sz="4" w:space="0" w:color="auto"/>
              <w:right w:val="single" w:sz="8" w:space="0" w:color="auto"/>
            </w:tcBorders>
            <w:shd w:val="clear" w:color="auto" w:fill="auto"/>
            <w:hideMark/>
          </w:tcPr>
          <w:p w14:paraId="271926FA" w14:textId="77777777" w:rsidR="006F6FDC" w:rsidRPr="00475DD4" w:rsidRDefault="00117E9A" w:rsidP="00B101DD">
            <w:pPr>
              <w:spacing w:line="240" w:lineRule="auto"/>
              <w:rPr>
                <w:rFonts w:ascii="Calibri" w:hAnsi="Calibri"/>
                <w:color w:val="000000"/>
              </w:rPr>
            </w:pPr>
            <w:r w:rsidRPr="00475DD4">
              <w:rPr>
                <w:rFonts w:ascii="Calibri" w:eastAsia="Calibri" w:hAnsi="Calibri" w:cs="Calibri"/>
                <w:color w:val="000000"/>
                <w:lang w:bidi="en-GB"/>
              </w:rPr>
              <w:br/>
              <w:t>Professional MA: 3</w:t>
            </w:r>
          </w:p>
        </w:tc>
      </w:tr>
      <w:tr w:rsidR="00B101DD" w:rsidRPr="00475DD4" w14:paraId="1C047654" w14:textId="77777777" w:rsidTr="00452449">
        <w:trPr>
          <w:trHeight w:val="795"/>
        </w:trPr>
        <w:tc>
          <w:tcPr>
            <w:tcW w:w="7078" w:type="dxa"/>
            <w:tcBorders>
              <w:top w:val="nil"/>
              <w:left w:val="single" w:sz="8" w:space="0" w:color="auto"/>
              <w:bottom w:val="single" w:sz="8" w:space="0" w:color="auto"/>
              <w:right w:val="single" w:sz="8" w:space="0" w:color="auto"/>
            </w:tcBorders>
            <w:shd w:val="clear" w:color="5B9BD5" w:fill="FFFFFF"/>
            <w:hideMark/>
          </w:tcPr>
          <w:p w14:paraId="0E4E76C8" w14:textId="77777777" w:rsidR="006F6FDC" w:rsidRPr="00475DD4" w:rsidRDefault="006F6FDC" w:rsidP="00B101DD">
            <w:pPr>
              <w:spacing w:line="240" w:lineRule="auto"/>
              <w:rPr>
                <w:rFonts w:ascii="Calibri" w:hAnsi="Calibri"/>
                <w:b/>
                <w:bCs/>
                <w:sz w:val="22"/>
                <w:szCs w:val="22"/>
              </w:rPr>
            </w:pPr>
            <w:r w:rsidRPr="00475DD4">
              <w:rPr>
                <w:rFonts w:ascii="Calibri" w:eastAsia="Calibri" w:hAnsi="Calibri" w:cs="Calibri"/>
                <w:b/>
                <w:sz w:val="22"/>
                <w:szCs w:val="22"/>
                <w:lang w:bidi="en-GB"/>
              </w:rPr>
              <w:t>Indicator 6c: Proportion of teaching done by academic staff</w:t>
            </w:r>
            <w:r w:rsidRPr="00475DD4">
              <w:rPr>
                <w:rFonts w:ascii="Calibri" w:eastAsia="Calibri" w:hAnsi="Calibri" w:cs="Calibri"/>
                <w:b/>
                <w:sz w:val="22"/>
                <w:szCs w:val="22"/>
                <w:lang w:bidi="en-GB"/>
              </w:rPr>
              <w:br/>
            </w:r>
            <w:r w:rsidRPr="00475DD4">
              <w:rPr>
                <w:rFonts w:ascii="Calibri" w:eastAsia="Calibri" w:hAnsi="Calibri" w:cs="Calibri"/>
                <w:i/>
                <w:sz w:val="18"/>
                <w:szCs w:val="18"/>
                <w:lang w:bidi="en-GB"/>
              </w:rPr>
              <w:t>Indicates the proportion of academic staff hours in relation to the minimum number of hours at the level in question.</w:t>
            </w:r>
          </w:p>
        </w:tc>
        <w:tc>
          <w:tcPr>
            <w:tcW w:w="425" w:type="dxa"/>
            <w:tcBorders>
              <w:top w:val="nil"/>
              <w:left w:val="single" w:sz="4" w:space="0" w:color="auto"/>
              <w:bottom w:val="single" w:sz="8" w:space="0" w:color="auto"/>
              <w:right w:val="single" w:sz="4" w:space="0" w:color="auto"/>
            </w:tcBorders>
            <w:shd w:val="clear" w:color="auto" w:fill="auto"/>
            <w:noWrap/>
            <w:hideMark/>
          </w:tcPr>
          <w:p w14:paraId="732F9585" w14:textId="77777777" w:rsidR="006F6FDC" w:rsidRPr="00475DD4" w:rsidRDefault="006F6FDC" w:rsidP="00B101DD">
            <w:pPr>
              <w:spacing w:line="240" w:lineRule="auto"/>
              <w:rPr>
                <w:rFonts w:ascii="Calibri" w:hAnsi="Calibri"/>
                <w:color w:val="000000"/>
              </w:rPr>
            </w:pPr>
          </w:p>
        </w:tc>
        <w:tc>
          <w:tcPr>
            <w:tcW w:w="425" w:type="dxa"/>
            <w:tcBorders>
              <w:top w:val="nil"/>
              <w:left w:val="nil"/>
              <w:bottom w:val="single" w:sz="8" w:space="0" w:color="auto"/>
              <w:right w:val="single" w:sz="4" w:space="0" w:color="auto"/>
            </w:tcBorders>
            <w:shd w:val="clear" w:color="auto" w:fill="auto"/>
            <w:noWrap/>
            <w:hideMark/>
          </w:tcPr>
          <w:p w14:paraId="0387F85F" w14:textId="77777777" w:rsidR="006F6FDC" w:rsidRPr="00475DD4" w:rsidRDefault="006F6FDC" w:rsidP="00B101DD">
            <w:pPr>
              <w:spacing w:line="240" w:lineRule="auto"/>
              <w:rPr>
                <w:rFonts w:ascii="Calibri" w:hAnsi="Calibri"/>
                <w:color w:val="000000"/>
              </w:rPr>
            </w:pPr>
          </w:p>
        </w:tc>
        <w:tc>
          <w:tcPr>
            <w:tcW w:w="517" w:type="dxa"/>
            <w:tcBorders>
              <w:top w:val="nil"/>
              <w:left w:val="nil"/>
              <w:bottom w:val="single" w:sz="8" w:space="0" w:color="auto"/>
              <w:right w:val="nil"/>
            </w:tcBorders>
            <w:shd w:val="clear" w:color="auto" w:fill="C6C6C6" w:themeFill="accent6"/>
            <w:noWrap/>
            <w:hideMark/>
          </w:tcPr>
          <w:p w14:paraId="124FFB1A" w14:textId="6F4BB706" w:rsidR="006F6FDC" w:rsidRPr="00475DD4" w:rsidRDefault="00011A46" w:rsidP="00B101DD">
            <w:pPr>
              <w:spacing w:line="240" w:lineRule="auto"/>
              <w:rPr>
                <w:rFonts w:ascii="Calibri" w:hAnsi="Calibri"/>
                <w:color w:val="000000"/>
              </w:rPr>
            </w:pPr>
            <w:r w:rsidRPr="00475DD4">
              <w:rPr>
                <w:rFonts w:ascii="Calibri" w:eastAsia="Calibri" w:hAnsi="Calibri" w:cs="Calibri"/>
                <w:color w:val="000000"/>
                <w:lang w:bidi="en-GB"/>
              </w:rPr>
              <w:t>Not relevant</w:t>
            </w:r>
          </w:p>
        </w:tc>
        <w:tc>
          <w:tcPr>
            <w:tcW w:w="1984" w:type="dxa"/>
            <w:tcBorders>
              <w:top w:val="nil"/>
              <w:left w:val="single" w:sz="4" w:space="0" w:color="auto"/>
              <w:bottom w:val="single" w:sz="8" w:space="0" w:color="auto"/>
              <w:right w:val="single" w:sz="8" w:space="0" w:color="auto"/>
            </w:tcBorders>
            <w:shd w:val="clear" w:color="auto" w:fill="auto"/>
            <w:hideMark/>
          </w:tcPr>
          <w:p w14:paraId="2160DCD4" w14:textId="12AA55E3" w:rsidR="006F6FDC" w:rsidRPr="00475DD4" w:rsidRDefault="006F6FDC" w:rsidP="00452449">
            <w:pPr>
              <w:spacing w:line="240" w:lineRule="auto"/>
              <w:rPr>
                <w:rFonts w:ascii="Calibri" w:hAnsi="Calibri"/>
                <w:color w:val="000000"/>
              </w:rPr>
            </w:pPr>
            <w:r w:rsidRPr="00475DD4">
              <w:rPr>
                <w:rFonts w:ascii="Calibri" w:eastAsia="Calibri" w:hAnsi="Calibri" w:cs="Calibri"/>
                <w:color w:val="000000"/>
                <w:lang w:bidi="en-GB"/>
              </w:rPr>
              <w:t>BA: 75%</w:t>
            </w:r>
            <w:r w:rsidRPr="00475DD4">
              <w:rPr>
                <w:rFonts w:ascii="Calibri" w:eastAsia="Calibri" w:hAnsi="Calibri" w:cs="Calibri"/>
                <w:color w:val="000000"/>
                <w:lang w:bidi="en-GB"/>
              </w:rPr>
              <w:br/>
              <w:t>MA</w:t>
            </w:r>
            <w:r w:rsidR="00FE7A92" w:rsidRPr="00475DD4">
              <w:rPr>
                <w:rFonts w:ascii="Calibri" w:eastAsia="Calibri" w:hAnsi="Calibri" w:cs="Calibri"/>
                <w:color w:val="000000"/>
                <w:lang w:bidi="en-GB"/>
              </w:rPr>
              <w:t>:</w:t>
            </w:r>
            <w:r w:rsidRPr="00475DD4">
              <w:rPr>
                <w:rFonts w:ascii="Calibri" w:eastAsia="Calibri" w:hAnsi="Calibri" w:cs="Calibri"/>
                <w:color w:val="000000"/>
                <w:lang w:bidi="en-GB"/>
              </w:rPr>
              <w:t xml:space="preserve"> 80%</w:t>
            </w:r>
          </w:p>
        </w:tc>
      </w:tr>
    </w:tbl>
    <w:p w14:paraId="723C28AA" w14:textId="77777777" w:rsidR="00D1724B" w:rsidRPr="00475DD4" w:rsidRDefault="00D1724B" w:rsidP="00D1724B"/>
    <w:sectPr w:rsidR="00D1724B" w:rsidRPr="00475DD4" w:rsidSect="000F15D3">
      <w:headerReference w:type="default" r:id="rId9"/>
      <w:headerReference w:type="first" r:id="rId10"/>
      <w:footerReference w:type="first" r:id="rId11"/>
      <w:endnotePr>
        <w:numFmt w:val="decimal"/>
      </w:endnotePr>
      <w:pgSz w:w="11907" w:h="16840" w:code="9"/>
      <w:pgMar w:top="2552" w:right="2409" w:bottom="2041" w:left="1134" w:header="567" w:footer="32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Lykke Kjerrumgaard Schelde" w:date="2022-01-12T11:44:00Z" w:initials="LKS">
    <w:p w14:paraId="1D923266" w14:textId="77777777" w:rsidR="006C687C" w:rsidRPr="00721C51" w:rsidRDefault="00AB115E">
      <w:pPr>
        <w:pStyle w:val="Kommentartekst"/>
        <w:rPr>
          <w:lang w:val="da-DK"/>
        </w:rPr>
      </w:pPr>
      <w:r>
        <w:rPr>
          <w:rStyle w:val="Kommentarhenvisning"/>
        </w:rPr>
        <w:annotationRef/>
      </w:r>
      <w:r w:rsidR="006C687C" w:rsidRPr="00721C51">
        <w:rPr>
          <w:lang w:val="da-DK"/>
        </w:rPr>
        <w:t xml:space="preserve">Opmærksomhed på, at kvalitetspolitikken eksplicit tilsiger, at de studerende skal opleve at deres uddannelse er solidt forankret i et aktivt forskningsmiljø, samt at det skal sikres at uddannelserne er udviklet, tilrettelagt og afviklet i tæt samspil med aktive forskere og undervisere med indsigt i den nyeste forskning </w:t>
      </w:r>
    </w:p>
    <w:p w14:paraId="0CA42543" w14:textId="77777777" w:rsidR="00247212" w:rsidRPr="00721C51" w:rsidRDefault="00247212">
      <w:pPr>
        <w:pStyle w:val="Kommentartekst"/>
        <w:rPr>
          <w:lang w:val="da-DK"/>
        </w:rPr>
      </w:pPr>
    </w:p>
    <w:p w14:paraId="10362348" w14:textId="77777777" w:rsidR="00247212" w:rsidRPr="00721C51" w:rsidRDefault="00EF38F6">
      <w:pPr>
        <w:pStyle w:val="Kommentartekst"/>
        <w:rPr>
          <w:lang w:val="da-DK"/>
        </w:rPr>
      </w:pPr>
      <w:r w:rsidRPr="00721C51">
        <w:rPr>
          <w:lang w:val="da-DK"/>
        </w:rPr>
        <w:t>Under dette punkt skal I adressere de relevante indikatorer og deres værdi, samt forholde jer til</w:t>
      </w:r>
      <w:r w:rsidR="00247212" w:rsidRPr="00721C51">
        <w:rPr>
          <w:lang w:val="da-DK"/>
        </w:rPr>
        <w:t xml:space="preserve"> brug af deltidsundervisere</w:t>
      </w:r>
      <w:r w:rsidRPr="00721C51">
        <w:rPr>
          <w:lang w:val="da-DK"/>
        </w:rPr>
        <w:t xml:space="preserve"> på uddannelsen.</w:t>
      </w:r>
    </w:p>
    <w:p w14:paraId="07F42D84" w14:textId="77777777" w:rsidR="00AB115E" w:rsidRPr="00721C51" w:rsidRDefault="00AB115E">
      <w:pPr>
        <w:pStyle w:val="Kommentartekst"/>
        <w:rPr>
          <w:lang w:val="da-DK"/>
        </w:rPr>
      </w:pPr>
    </w:p>
    <w:p w14:paraId="3D82E8CF" w14:textId="77777777" w:rsidR="00271563" w:rsidRPr="00721C51" w:rsidRDefault="00271563">
      <w:pPr>
        <w:pStyle w:val="Kommentartekst"/>
        <w:rPr>
          <w:lang w:val="da-DK"/>
        </w:rPr>
      </w:pPr>
      <w:r w:rsidRPr="00721C51">
        <w:rPr>
          <w:lang w:val="da-DK"/>
        </w:rPr>
        <w:t>BA og KA:</w:t>
      </w:r>
    </w:p>
    <w:p w14:paraId="622A2E74" w14:textId="77777777" w:rsidR="00AB115E" w:rsidRPr="00721C51" w:rsidRDefault="00AB115E" w:rsidP="00AB115E">
      <w:pPr>
        <w:pStyle w:val="Kommentartekst"/>
        <w:rPr>
          <w:lang w:val="da-DK"/>
        </w:rPr>
      </w:pPr>
      <w:r w:rsidRPr="00721C51">
        <w:rPr>
          <w:lang w:val="da-DK"/>
        </w:rPr>
        <w:t>Indikator 3 Planlagt</w:t>
      </w:r>
      <w:r w:rsidR="00247212" w:rsidRPr="00721C51">
        <w:rPr>
          <w:lang w:val="da-DK"/>
        </w:rPr>
        <w:t>e</w:t>
      </w:r>
      <w:r w:rsidRPr="00721C51">
        <w:rPr>
          <w:lang w:val="da-DK"/>
        </w:rPr>
        <w:t xml:space="preserve"> </w:t>
      </w:r>
      <w:r w:rsidR="00452449" w:rsidRPr="00721C51">
        <w:rPr>
          <w:lang w:val="da-DK"/>
        </w:rPr>
        <w:t>t</w:t>
      </w:r>
      <w:r w:rsidRPr="00721C51">
        <w:rPr>
          <w:lang w:val="da-DK"/>
        </w:rPr>
        <w:t>imer</w:t>
      </w:r>
    </w:p>
    <w:p w14:paraId="07450F81" w14:textId="77777777" w:rsidR="00AB115E" w:rsidRPr="00721C51" w:rsidRDefault="00AB115E" w:rsidP="00AB115E">
      <w:pPr>
        <w:pStyle w:val="Kommentartekst"/>
        <w:rPr>
          <w:lang w:val="da-DK"/>
        </w:rPr>
      </w:pPr>
      <w:r w:rsidRPr="00721C51">
        <w:rPr>
          <w:lang w:val="da-DK"/>
        </w:rPr>
        <w:t>Indikator 6c VIP-dækningsgrad af minimumstimer</w:t>
      </w:r>
    </w:p>
    <w:p w14:paraId="7F7088E6" w14:textId="77777777" w:rsidR="006C687C" w:rsidRPr="00721C51" w:rsidRDefault="006C687C" w:rsidP="00AB115E">
      <w:pPr>
        <w:pStyle w:val="Kommentartekst"/>
        <w:rPr>
          <w:lang w:val="da-DK"/>
        </w:rPr>
      </w:pPr>
      <w:r w:rsidRPr="00721C51">
        <w:rPr>
          <w:lang w:val="da-DK"/>
        </w:rPr>
        <w:t>Bemandingsplaner</w:t>
      </w:r>
    </w:p>
    <w:p w14:paraId="1B40D2DF" w14:textId="77777777" w:rsidR="00271563" w:rsidRPr="00721C51" w:rsidRDefault="00271563" w:rsidP="00AB115E">
      <w:pPr>
        <w:pStyle w:val="Kommentartekst"/>
        <w:rPr>
          <w:lang w:val="da-DK"/>
        </w:rPr>
      </w:pPr>
    </w:p>
    <w:p w14:paraId="20E67D78" w14:textId="77777777" w:rsidR="00271563" w:rsidRPr="00721C51" w:rsidRDefault="00271563" w:rsidP="00AB115E">
      <w:pPr>
        <w:pStyle w:val="Kommentartekst"/>
        <w:rPr>
          <w:lang w:val="da-DK"/>
        </w:rPr>
      </w:pPr>
      <w:r w:rsidRPr="00721C51">
        <w:rPr>
          <w:lang w:val="da-DK"/>
        </w:rPr>
        <w:t>MA:</w:t>
      </w:r>
    </w:p>
    <w:p w14:paraId="456830DF" w14:textId="77777777" w:rsidR="00271563" w:rsidRDefault="00271563" w:rsidP="00AB115E">
      <w:pPr>
        <w:pStyle w:val="Kommentartekst"/>
      </w:pPr>
      <w:r w:rsidRPr="00721C51">
        <w:rPr>
          <w:lang w:val="da-DK"/>
        </w:rPr>
        <w:t xml:space="preserve">Indikator 1 planlagte timer pr. </w:t>
      </w:r>
      <w:r>
        <w:t>ECTS</w:t>
      </w:r>
    </w:p>
    <w:p w14:paraId="4927B167" w14:textId="77777777" w:rsidR="00271563" w:rsidRPr="00721C51" w:rsidRDefault="00271563" w:rsidP="00AB115E">
      <w:pPr>
        <w:pStyle w:val="Kommentartekst"/>
        <w:rPr>
          <w:lang w:val="da-DK"/>
        </w:rPr>
      </w:pPr>
      <w:r w:rsidRPr="00721C51">
        <w:rPr>
          <w:lang w:val="da-DK"/>
        </w:rPr>
        <w:t>Indikator 2a Forskningsdækning</w:t>
      </w:r>
    </w:p>
    <w:p w14:paraId="12CDA6D2" w14:textId="77777777" w:rsidR="00EF38F6" w:rsidRPr="00721C51" w:rsidRDefault="00EF38F6" w:rsidP="00AB115E">
      <w:pPr>
        <w:pStyle w:val="Kommentartekst"/>
        <w:rPr>
          <w:lang w:val="da-DK"/>
        </w:rPr>
      </w:pPr>
      <w:r w:rsidRPr="00721C51">
        <w:rPr>
          <w:lang w:val="da-DK"/>
        </w:rPr>
        <w:t>Bemandingsplaner</w:t>
      </w:r>
    </w:p>
  </w:comment>
  <w:comment w:id="1" w:author="Lykke Kjerrumgaard Schelde" w:date="2022-01-12T11:45:00Z" w:initials="LKS">
    <w:p w14:paraId="76857710" w14:textId="77777777" w:rsidR="00AB115E" w:rsidRPr="00721C51" w:rsidRDefault="00AB115E">
      <w:pPr>
        <w:pStyle w:val="Kommentartekst"/>
        <w:rPr>
          <w:lang w:val="da-DK"/>
        </w:rPr>
      </w:pPr>
      <w:r>
        <w:rPr>
          <w:rStyle w:val="Kommentarhenvisning"/>
        </w:rPr>
        <w:annotationRef/>
      </w:r>
      <w:r w:rsidRPr="00721C51">
        <w:rPr>
          <w:lang w:val="da-DK"/>
        </w:rPr>
        <w:t>Evt.</w:t>
      </w:r>
    </w:p>
    <w:p w14:paraId="7935AA87" w14:textId="77777777" w:rsidR="00AB115E" w:rsidRPr="00721C51" w:rsidRDefault="00AB115E">
      <w:pPr>
        <w:pStyle w:val="Kommentartekst"/>
        <w:rPr>
          <w:lang w:val="da-DK"/>
        </w:rPr>
      </w:pPr>
      <w:r w:rsidRPr="00721C51">
        <w:rPr>
          <w:lang w:val="da-DK"/>
        </w:rPr>
        <w:t xml:space="preserve">Bemandingsplaner </w:t>
      </w:r>
    </w:p>
    <w:p w14:paraId="1ADBF7DA" w14:textId="77777777" w:rsidR="00AB115E" w:rsidRPr="00721C51" w:rsidRDefault="00AB115E">
      <w:pPr>
        <w:pStyle w:val="Kommentartekst"/>
        <w:rPr>
          <w:lang w:val="da-DK"/>
        </w:rPr>
      </w:pPr>
      <w:r w:rsidRPr="00721C51">
        <w:rPr>
          <w:lang w:val="da-DK"/>
        </w:rPr>
        <w:t>Forskningstilsyn</w:t>
      </w:r>
    </w:p>
  </w:comment>
  <w:comment w:id="2" w:author="Lykke Kjerrumgaard Schelde" w:date="2022-02-15T08:36:00Z" w:initials="LKS">
    <w:p w14:paraId="03C034F3" w14:textId="77777777" w:rsidR="00271563" w:rsidRPr="00721C51" w:rsidRDefault="00271563">
      <w:pPr>
        <w:pStyle w:val="Kommentartekst"/>
        <w:rPr>
          <w:lang w:val="da-DK"/>
        </w:rPr>
      </w:pPr>
      <w:r>
        <w:rPr>
          <w:rStyle w:val="Kommentarhenvisning"/>
        </w:rPr>
        <w:annotationRef/>
      </w:r>
      <w:r w:rsidRPr="00721C51">
        <w:rPr>
          <w:lang w:val="da-DK"/>
        </w:rPr>
        <w:t>Ikke relevant i forhold masterområdet</w:t>
      </w:r>
    </w:p>
  </w:comment>
  <w:comment w:id="3" w:author="Lykke Kjerrumgaard Schelde" w:date="2022-01-12T11:49:00Z" w:initials="LKS">
    <w:p w14:paraId="7FBBFE14" w14:textId="77777777" w:rsidR="0028384C" w:rsidRPr="00721C51" w:rsidRDefault="0028384C">
      <w:pPr>
        <w:pStyle w:val="Kommentartekst"/>
        <w:rPr>
          <w:lang w:val="da-DK"/>
        </w:rPr>
      </w:pPr>
      <w:r>
        <w:rPr>
          <w:rStyle w:val="Kommentarhenvisning"/>
        </w:rPr>
        <w:annotationRef/>
      </w:r>
      <w:r w:rsidRPr="00721C51">
        <w:rPr>
          <w:lang w:val="da-DK"/>
        </w:rPr>
        <w:t>Ny overskrift på baggrund af den reviderede kvalitetspolitik delpolitik 3</w:t>
      </w:r>
    </w:p>
    <w:p w14:paraId="6A0F411F" w14:textId="77777777" w:rsidR="0028384C" w:rsidRPr="00721C51" w:rsidRDefault="0028384C">
      <w:pPr>
        <w:pStyle w:val="Kommentartekst"/>
        <w:rPr>
          <w:lang w:val="da-DK"/>
        </w:rPr>
      </w:pPr>
    </w:p>
    <w:p w14:paraId="664225D7" w14:textId="52E16CE4" w:rsidR="0028384C" w:rsidRPr="00721C51" w:rsidRDefault="00721C51">
      <w:pPr>
        <w:pStyle w:val="Kommentartekst"/>
        <w:rPr>
          <w:lang w:val="da-DK"/>
        </w:rPr>
      </w:pPr>
      <w:proofErr w:type="spellStart"/>
      <w:r>
        <w:t>Læs</w:t>
      </w:r>
      <w:proofErr w:type="spellEnd"/>
      <w:r>
        <w:t xml:space="preserve"> mere i </w:t>
      </w:r>
      <w:hyperlink r:id="rId1" w:history="1">
        <w:r w:rsidRPr="00F97441">
          <w:rPr>
            <w:rStyle w:val="Hyperlink"/>
            <w:sz w:val="20"/>
          </w:rPr>
          <w:t>kvalitetspolitikken</w:t>
        </w:r>
      </w:hyperlink>
    </w:p>
    <w:p w14:paraId="12B2924F" w14:textId="77777777" w:rsidR="0028384C" w:rsidRPr="00721C51" w:rsidRDefault="0028384C">
      <w:pPr>
        <w:pStyle w:val="Kommentartekst"/>
        <w:rPr>
          <w:lang w:val="da-DK"/>
        </w:rPr>
      </w:pPr>
    </w:p>
    <w:p w14:paraId="67A39512" w14:textId="77777777" w:rsidR="0028384C" w:rsidRPr="00721C51" w:rsidRDefault="0028384C">
      <w:pPr>
        <w:pStyle w:val="Kommentartekst"/>
        <w:rPr>
          <w:lang w:val="da-DK"/>
        </w:rPr>
      </w:pPr>
      <w:r w:rsidRPr="00721C51">
        <w:rPr>
          <w:lang w:val="da-DK"/>
        </w:rPr>
        <w:t>Hvis det er beskrevet på instituttets hjemmeside så kan der indsættes et link hertil og det kan udfoldes på uddannelsesniveau.</w:t>
      </w:r>
    </w:p>
  </w:comment>
  <w:comment w:id="4" w:author="Lykke Kjerrumgaard Schelde" w:date="2022-01-12T11:50:00Z" w:initials="LKS">
    <w:p w14:paraId="099AD279" w14:textId="77777777" w:rsidR="0028384C" w:rsidRPr="00721C51" w:rsidRDefault="0028384C">
      <w:pPr>
        <w:pStyle w:val="Kommentartekst"/>
        <w:rPr>
          <w:lang w:val="da-DK"/>
        </w:rPr>
      </w:pPr>
      <w:r>
        <w:rPr>
          <w:rStyle w:val="Kommentarhenvisning"/>
        </w:rPr>
        <w:annotationRef/>
      </w:r>
      <w:r w:rsidRPr="00721C51">
        <w:rPr>
          <w:lang w:val="da-DK"/>
        </w:rPr>
        <w:t>Mulige spørgsmål, der kan besvares under denne overskrift</w:t>
      </w:r>
    </w:p>
  </w:comment>
  <w:comment w:id="5" w:author="Lykke Kjerrumgaard Schelde" w:date="2019-11-25T14:09:00Z" w:initials="LKS">
    <w:p w14:paraId="138913E6" w14:textId="77777777" w:rsidR="00123CC7" w:rsidRPr="00721C51" w:rsidRDefault="00123CC7">
      <w:pPr>
        <w:pStyle w:val="Kommentartekst"/>
        <w:rPr>
          <w:lang w:val="da-DK"/>
        </w:rPr>
      </w:pPr>
      <w:r>
        <w:rPr>
          <w:rStyle w:val="Kommentarhenvisning"/>
        </w:rPr>
        <w:annotationRef/>
      </w:r>
      <w:r w:rsidRPr="00721C51">
        <w:rPr>
          <w:lang w:val="da-DK"/>
        </w:rPr>
        <w:t>Her skal uddannelsens sproglige identitet adresseres. Eksempel fra Nordisk sprog og litteratur:</w:t>
      </w:r>
    </w:p>
    <w:p w14:paraId="0CCD0AEA" w14:textId="77777777" w:rsidR="00123CC7" w:rsidRPr="00721C51" w:rsidRDefault="00123CC7">
      <w:pPr>
        <w:pStyle w:val="Kommentartekst"/>
        <w:rPr>
          <w:i/>
          <w:lang w:val="da-DK"/>
        </w:rPr>
      </w:pPr>
      <w:r w:rsidRPr="00721C51">
        <w:rPr>
          <w:i/>
          <w:lang w:val="da-DK"/>
        </w:rPr>
        <w:t>”Uddannelsens sproglige identitet er dansk, hvilket er i tråd med det godkendte udbudssprog. Langt hovedparten af uddannelsens tilknyttede VIP’er har dansk som førstesprog og der opleves ingen udfordringer i forhold til den sproglige identitet”</w:t>
      </w:r>
    </w:p>
    <w:p w14:paraId="31287ADE" w14:textId="77777777" w:rsidR="00123CC7" w:rsidRPr="00721C51" w:rsidRDefault="00123CC7">
      <w:pPr>
        <w:pStyle w:val="Kommentartekst"/>
        <w:rPr>
          <w:lang w:val="da-DK"/>
        </w:rPr>
      </w:pPr>
    </w:p>
    <w:p w14:paraId="78FE518A" w14:textId="77777777" w:rsidR="00123CC7" w:rsidRPr="00721C51" w:rsidRDefault="00123CC7">
      <w:pPr>
        <w:pStyle w:val="Kommentartekst"/>
        <w:rPr>
          <w:lang w:val="da-DK"/>
        </w:rPr>
      </w:pPr>
      <w:r w:rsidRPr="00721C51">
        <w:rPr>
          <w:lang w:val="da-DK"/>
        </w:rPr>
        <w:t>Eksempel fra Internationale studier:</w:t>
      </w:r>
    </w:p>
    <w:p w14:paraId="4F8B127E" w14:textId="77777777" w:rsidR="00477496" w:rsidRPr="00721C51" w:rsidRDefault="00477496" w:rsidP="00477496">
      <w:pPr>
        <w:pStyle w:val="NormalWeb"/>
        <w:rPr>
          <w:rFonts w:ascii="Georgia" w:hAnsi="Georgia" w:cs="Calibri"/>
          <w:color w:val="000000"/>
          <w:sz w:val="20"/>
          <w:lang w:val="da-DK"/>
        </w:rPr>
      </w:pPr>
      <w:r w:rsidRPr="00721C51">
        <w:rPr>
          <w:rFonts w:ascii="Georgia" w:hAnsi="Georgia" w:cs="Calibri"/>
          <w:i/>
          <w:iCs/>
          <w:color w:val="000000"/>
          <w:sz w:val="20"/>
          <w:lang w:val="da-DK"/>
        </w:rPr>
        <w:t>”Uddannelsens sproglige identitet er dansk, idet den engelsksproget undervisning udgør mindre end halvdelen af den udbudte undervisning på uddannelsen.</w:t>
      </w:r>
    </w:p>
    <w:p w14:paraId="25515340" w14:textId="77777777" w:rsidR="00477496" w:rsidRPr="00721C51" w:rsidRDefault="00477496" w:rsidP="00477496">
      <w:pPr>
        <w:pStyle w:val="Kommentartekst"/>
        <w:rPr>
          <w:i/>
          <w:lang w:val="da-DK"/>
        </w:rPr>
      </w:pPr>
      <w:r w:rsidRPr="00721C51">
        <w:rPr>
          <w:i/>
          <w:iCs/>
          <w:color w:val="000000"/>
          <w:lang w:val="da-DK"/>
        </w:rPr>
        <w:t>De fleste af uddannelsens tilknyttede VIP’er har ikke dansk som førstesprog, og en andel af de tilknyttede VIP har alene meget begrænsede danskkundskaber og vil over de kommende år blive tildelt efteruddannelse i form af danskundervisning medblik på af bestå danskprøve 3 inden for to til tre år.”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2CDA6D2" w15:done="0"/>
  <w15:commentEx w15:paraId="1ADBF7DA" w15:done="0"/>
  <w15:commentEx w15:paraId="03C034F3" w15:done="0"/>
  <w15:commentEx w15:paraId="67A39512" w15:done="0"/>
  <w15:commentEx w15:paraId="099AD279" w15:done="0"/>
  <w15:commentEx w15:paraId="25515340"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A400B1" w14:textId="77777777" w:rsidR="00B53C7E" w:rsidRDefault="00B53C7E">
      <w:r>
        <w:separator/>
      </w:r>
    </w:p>
  </w:endnote>
  <w:endnote w:type="continuationSeparator" w:id="0">
    <w:p w14:paraId="0184635F" w14:textId="77777777" w:rsidR="00B53C7E" w:rsidRDefault="00B53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
    <w:panose1 w:val="02040502050405020303"/>
    <w:charset w:val="00"/>
    <w:family w:val="roman"/>
    <w:pitch w:val="variable"/>
    <w:sig w:usb0="00000287" w:usb1="00000000" w:usb2="00000000" w:usb3="00000000" w:csb0="0000009F" w:csb1="00000000"/>
    <w:embedRegular r:id="rId1" w:fontKey="{6D21A441-D034-461A-BB54-CE288D6C987A}"/>
    <w:embedBold r:id="rId2" w:fontKey="{36A9C870-6B41-4FA0-8CCA-510937D2920A}"/>
    <w:embedItalic r:id="rId3" w:fontKey="{C5842E14-8433-49A2-A641-C74B8D196A49}"/>
    <w:embedBoldItalic r:id="rId4" w:fontKey="{FD17599A-E75F-4377-9117-125AE3A3F8DF}"/>
  </w:font>
  <w:font w:name="Arial">
    <w:panose1 w:val="020B0604020202020204"/>
    <w:charset w:val="00"/>
    <w:family w:val="swiss"/>
    <w:pitch w:val="variable"/>
    <w:sig w:usb0="E0002EFF" w:usb1="C000785B" w:usb2="00000009" w:usb3="00000000" w:csb0="000001FF" w:csb1="00000000"/>
  </w:font>
  <w:font w:name="AU Passata">
    <w:altName w:val="Calibri"/>
    <w:panose1 w:val="020B0503030502030804"/>
    <w:charset w:val="00"/>
    <w:family w:val="swiss"/>
    <w:pitch w:val="variable"/>
    <w:sig w:usb0="A00000AF" w:usb1="5000204A" w:usb2="00000000" w:usb3="00000000" w:csb0="0000009B" w:csb1="00000000"/>
    <w:embedRegular r:id="rId5" w:fontKey="{9B6524AB-1475-421B-9CD7-993FD6202D2F}"/>
    <w:embedBold r:id="rId6" w:fontKey="{5A1185AC-54D2-4736-9C79-984FA70F3193}"/>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CCCDFFA7-C441-4664-A7DC-ACBFD8EFC4AF}"/>
  </w:font>
  <w:font w:name="Calibri">
    <w:panose1 w:val="020F0502020204030204"/>
    <w:charset w:val="00"/>
    <w:family w:val="swiss"/>
    <w:pitch w:val="variable"/>
    <w:sig w:usb0="E4002EFF" w:usb1="C000247B" w:usb2="00000009" w:usb3="00000000" w:csb0="000001FF" w:csb1="00000000"/>
    <w:embedRegular r:id="rId8" w:fontKey="{2579D502-8B21-4789-8EF5-755506B44119}"/>
    <w:embedBold r:id="rId9" w:fontKey="{55EF265E-D328-4CF4-98E3-E2E99336B47A}"/>
    <w:embedItalic r:id="rId10" w:fontKey="{7D9A4CA4-E5FF-4BE1-B7A1-254FDBCA2DB5}"/>
  </w:font>
  <w:font w:name="Verdana">
    <w:panose1 w:val="020B0604030504040204"/>
    <w:charset w:val="00"/>
    <w:family w:val="swiss"/>
    <w:pitch w:val="variable"/>
    <w:sig w:usb0="A00006FF" w:usb1="4000205B" w:usb2="00000010" w:usb3="00000000" w:csb0="0000019F" w:csb1="00000000"/>
    <w:embedRegular r:id="rId11" w:fontKey="{DC20236C-9ACC-45BD-8D51-2B9706A81196}"/>
  </w:font>
  <w:font w:name="Cambria">
    <w:panose1 w:val="02040503050406030204"/>
    <w:charset w:val="00"/>
    <w:family w:val="roman"/>
    <w:pitch w:val="variable"/>
    <w:sig w:usb0="E00006FF" w:usb1="420024FF" w:usb2="02000000" w:usb3="00000000" w:csb0="0000019F" w:csb1="00000000"/>
    <w:embedRegular r:id="rId12" w:fontKey="{405C5A96-B22E-4C67-8C20-0B30C35F2C2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512ED" w14:textId="77777777" w:rsidR="00D1724B" w:rsidRDefault="00D1724B" w:rsidP="00EC0BB0"/>
  <w:p w14:paraId="1053CA45" w14:textId="77777777" w:rsidR="00D1724B" w:rsidRPr="006C3A1B" w:rsidRDefault="00D1724B" w:rsidP="00EC0BB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3B663F" w14:textId="77777777" w:rsidR="00B53C7E" w:rsidRDefault="00B53C7E">
      <w:r>
        <w:separator/>
      </w:r>
    </w:p>
  </w:footnote>
  <w:footnote w:type="continuationSeparator" w:id="0">
    <w:p w14:paraId="3B296C08" w14:textId="77777777" w:rsidR="00B53C7E" w:rsidRDefault="00B53C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6265A" w14:textId="77777777" w:rsidR="00D1724B" w:rsidRDefault="00D1724B" w:rsidP="002F51EF">
    <w:pPr>
      <w:pStyle w:val="Sidehoved"/>
    </w:pPr>
    <w:r>
      <w:rPr>
        <w:noProof/>
        <w:lang w:val="da-DK"/>
      </w:rPr>
      <mc:AlternateContent>
        <mc:Choice Requires="wps">
          <w:drawing>
            <wp:anchor distT="0" distB="0" distL="114300" distR="114300" simplePos="0" relativeHeight="251673600" behindDoc="0" locked="0" layoutInCell="1" allowOverlap="1" wp14:anchorId="05C83312" wp14:editId="6C5BF362">
              <wp:simplePos x="0" y="0"/>
              <wp:positionH relativeFrom="page">
                <wp:posOffset>1468755</wp:posOffset>
              </wp:positionH>
              <wp:positionV relativeFrom="page">
                <wp:posOffset>363220</wp:posOffset>
              </wp:positionV>
              <wp:extent cx="5400040" cy="739140"/>
              <wp:effectExtent l="1905" t="1270" r="0" b="2540"/>
              <wp:wrapNone/>
              <wp:docPr id="4"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14FB7" w14:textId="77777777" w:rsidR="00D1724B" w:rsidRPr="006803D7" w:rsidRDefault="00EA7DF7" w:rsidP="00CD66FF">
                          <w:pPr>
                            <w:pStyle w:val="Template-Parentlogoname"/>
                            <w:rPr>
                              <w:color w:val="003D73" w:themeColor="text2"/>
                            </w:rPr>
                          </w:pPr>
                          <w:bookmarkStart w:id="7" w:name="OFF_Logo1AComputed_2"/>
                          <w:bookmarkStart w:id="8" w:name="OFF_Logo1AComputed_2_HIF"/>
                          <w:r>
                            <w:rPr>
                              <w:color w:val="003D73" w:themeColor="text2"/>
                              <w:lang w:bidi="en-GB"/>
                            </w:rPr>
                            <w:t>ARTS</w:t>
                          </w:r>
                          <w:r>
                            <w:rPr>
                              <w:color w:val="003D73" w:themeColor="text2"/>
                              <w:lang w:bidi="en-GB"/>
                            </w:rPr>
                            <w:br/>
                            <w:t>Aarhus university</w:t>
                          </w:r>
                          <w:bookmarkEnd w:id="7"/>
                        </w:p>
                        <w:bookmarkEnd w:id="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C83312"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6ktAIAALI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" filled="f" stroked="f">
              <v:textbox inset="0,0,0,0">
                <w:txbxContent>
                  <w:p w14:paraId="14014FB7" w14:textId="77777777" w:rsidR="00D1724B" w:rsidRPr="006803D7" w:rsidRDefault="00EA7DF7" w:rsidP="00CD66FF">
                    <w:pPr>
                      <w:pStyle w:val="Template-Parentlogoname"/>
                      <w:rPr>
                        <w:color w:val="003D73" w:themeColor="text2"/>
                      </w:rPr>
                    </w:pPr>
                    <w:bookmarkStart w:id="9" w:name="OFF_Logo1AComputed_2"/>
                    <w:bookmarkStart w:id="10" w:name="OFF_Logo1AComputed_2_HIF"/>
                    <w:r>
                      <w:rPr>
                        <w:color w:val="003D73" w:themeColor="text2"/>
                        <w:lang w:bidi="en-GB"/>
                      </w:rPr>
                      <w:t>ARTS</w:t>
                    </w:r>
                    <w:r>
                      <w:rPr>
                        <w:color w:val="003D73" w:themeColor="text2"/>
                        <w:lang w:bidi="en-GB"/>
                      </w:rPr>
                      <w:br/>
                      <w:t>Aarhus university</w:t>
                    </w:r>
                    <w:bookmarkEnd w:id="9"/>
                  </w:p>
                  <w:bookmarkEnd w:id="10"/>
                </w:txbxContent>
              </v:textbox>
              <w10:wrap anchorx="page" anchory="page"/>
            </v:shape>
          </w:pict>
        </mc:Fallback>
      </mc:AlternateContent>
    </w:r>
    <w:r>
      <w:rPr>
        <w:noProof/>
        <w:lang w:val="da-DK"/>
      </w:rPr>
      <mc:AlternateContent>
        <mc:Choice Requires="wpc">
          <w:drawing>
            <wp:anchor distT="0" distB="0" distL="114300" distR="114300" simplePos="0" relativeHeight="251681792" behindDoc="0" locked="0" layoutInCell="1" allowOverlap="1" wp14:anchorId="1E94D922" wp14:editId="4F5AC1CC">
              <wp:simplePos x="0" y="0"/>
              <wp:positionH relativeFrom="page">
                <wp:posOffset>720090</wp:posOffset>
              </wp:positionH>
              <wp:positionV relativeFrom="page">
                <wp:posOffset>360045</wp:posOffset>
              </wp:positionV>
              <wp:extent cx="609600" cy="304800"/>
              <wp:effectExtent l="0" t="0" r="0" b="0"/>
              <wp:wrapNone/>
              <wp:docPr id="25"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a:extLst/>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F4A5CE9" id="LogoCanvasHide01" o:spid="_x0000_s1026" editas="canvas"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52BA1540" w14:textId="77777777" w:rsidR="00D1724B" w:rsidRDefault="00D1724B">
    <w:pPr>
      <w:pStyle w:val="Sidehoved"/>
    </w:pPr>
    <w:r>
      <w:rPr>
        <w:noProof/>
        <w:lang w:val="da-DK"/>
      </w:rPr>
      <mc:AlternateContent>
        <mc:Choice Requires="wps">
          <w:drawing>
            <wp:anchor distT="0" distB="0" distL="114300" distR="114300" simplePos="0" relativeHeight="251675648" behindDoc="0" locked="0" layoutInCell="1" allowOverlap="1" wp14:anchorId="67C97DC8" wp14:editId="37EB5738">
              <wp:simplePos x="0" y="0"/>
              <wp:positionH relativeFrom="margin">
                <wp:posOffset>0</wp:posOffset>
              </wp:positionH>
              <wp:positionV relativeFrom="topMargin">
                <wp:posOffset>812165</wp:posOffset>
              </wp:positionV>
              <wp:extent cx="5400040" cy="353051"/>
              <wp:effectExtent l="0" t="0" r="10160" b="9525"/>
              <wp:wrapNone/>
              <wp:docPr id="7"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E5C82" w14:textId="77777777" w:rsidR="00D1724B" w:rsidRPr="006803D7" w:rsidRDefault="00D1724B" w:rsidP="00CD66FF">
                          <w:pPr>
                            <w:pStyle w:val="Template-Parentlogoname"/>
                            <w:rPr>
                              <w:vanish/>
                              <w:color w:val="003D73" w:themeColor="text2"/>
                            </w:rPr>
                          </w:pPr>
                          <w:bookmarkStart w:id="9" w:name="OFF_Logo3AComputed_2"/>
                          <w:bookmarkStart w:id="10" w:name="OFF_Logo3AComputed_2_HIF"/>
                          <w:bookmarkEnd w:id="9"/>
                          <w:bookmarkEnd w:id="1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97DC8" id="_x0000_s1027"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" filled="f" stroked="f">
              <v:textbox inset="0,0,0,0">
                <w:txbxContent>
                  <w:p w14:paraId="09DE5C82" w14:textId="77777777" w:rsidR="00D1724B" w:rsidRPr="006803D7" w:rsidRDefault="00D1724B" w:rsidP="00CD66FF">
                    <w:pPr>
                      <w:pStyle w:val="Template-Parentlogoname"/>
                      <w:rPr>
                        <w:vanish/>
                        <w:color w:val="003D73" w:themeColor="text2"/>
                      </w:rPr>
                    </w:pPr>
                    <w:bookmarkStart w:id="13" w:name="OFF_Logo3AComputed_2"/>
                    <w:bookmarkStart w:id="14" w:name="OFF_Logo3AComputed_2_HIF"/>
                    <w:bookmarkEnd w:id="13"/>
                    <w:bookmarkEnd w:id="14"/>
                  </w:p>
                </w:txbxContent>
              </v:textbox>
              <w10:wrap anchorx="margin" anchory="margin"/>
            </v:shape>
          </w:pict>
        </mc:Fallback>
      </mc:AlternateContent>
    </w:r>
    <w:r>
      <w:rPr>
        <w:noProof/>
        <w:lang w:val="da-DK"/>
      </w:rPr>
      <w:drawing>
        <wp:anchor distT="0" distB="0" distL="114300" distR="114300" simplePos="0" relativeHeight="251657216" behindDoc="1" locked="0" layoutInCell="1" allowOverlap="1" wp14:anchorId="5A7DD8F5" wp14:editId="28F91223">
          <wp:simplePos x="0" y="0"/>
          <wp:positionH relativeFrom="page">
            <wp:posOffset>180340</wp:posOffset>
          </wp:positionH>
          <wp:positionV relativeFrom="page">
            <wp:posOffset>3600450</wp:posOffset>
          </wp:positionV>
          <wp:extent cx="356870" cy="3798570"/>
          <wp:effectExtent l="0" t="0" r="0" b="0"/>
          <wp:wrapNone/>
          <wp:docPr id="26"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Pr>
        <w:noProof/>
        <w:lang w:val="da-DK"/>
      </w:rPr>
      <mc:AlternateContent>
        <mc:Choice Requires="wps">
          <w:drawing>
            <wp:anchor distT="0" distB="0" distL="114300" distR="114300" simplePos="0" relativeHeight="251677696" behindDoc="0" locked="0" layoutInCell="1" allowOverlap="1" wp14:anchorId="7639881A" wp14:editId="182740EA">
              <wp:simplePos x="0" y="0"/>
              <wp:positionH relativeFrom="page">
                <wp:posOffset>5939790</wp:posOffset>
              </wp:positionH>
              <wp:positionV relativeFrom="page">
                <wp:posOffset>360045</wp:posOffset>
              </wp:positionV>
              <wp:extent cx="1260000" cy="4230000"/>
              <wp:effectExtent l="0" t="0" r="16510" b="18415"/>
              <wp:wrapSquare wrapText="bothSides"/>
              <wp:docPr id="11"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EF2FA" w14:textId="77777777" w:rsidR="00D1724B" w:rsidRDefault="00D1724B" w:rsidP="00C22DE2">
                          <w:pPr>
                            <w:pStyle w:val="Emne"/>
                          </w:pPr>
                          <w:bookmarkStart w:id="11" w:name="CUS_DocumentName_1"/>
                          <w:r>
                            <w:rPr>
                              <w:lang w:bidi="en-GB"/>
                            </w:rPr>
                            <w:t>Memo</w:t>
                          </w:r>
                          <w:bookmarkEnd w:id="11"/>
                        </w:p>
                        <w:p w14:paraId="178C2BAD" w14:textId="77777777" w:rsidR="00D1724B" w:rsidRDefault="00D1724B" w:rsidP="00C22DE2">
                          <w:pPr>
                            <w:pStyle w:val="Template"/>
                          </w:pPr>
                        </w:p>
                        <w:p w14:paraId="777450EE" w14:textId="77777777" w:rsidR="00D1724B" w:rsidRDefault="00D1724B" w:rsidP="00D67AB8">
                          <w:pPr>
                            <w:pStyle w:val="Template-Afdeling"/>
                          </w:pPr>
                          <w:bookmarkStart w:id="12" w:name="USR_Name_2_HIF"/>
                        </w:p>
                        <w:bookmarkEnd w:id="12"/>
                        <w:p w14:paraId="4451A66F" w14:textId="77777777" w:rsidR="00D1724B" w:rsidRDefault="00D1724B" w:rsidP="00D67AB8">
                          <w:pPr>
                            <w:pStyle w:val="Template"/>
                          </w:pPr>
                        </w:p>
                        <w:p w14:paraId="0B6AC06D" w14:textId="77777777" w:rsidR="00D1724B" w:rsidRPr="00307E90" w:rsidRDefault="00D1724B" w:rsidP="00D67AB8">
                          <w:pPr>
                            <w:pStyle w:val="Template"/>
                          </w:pPr>
                          <w:bookmarkStart w:id="13" w:name="LAN_Date_1"/>
                          <w:r>
                            <w:rPr>
                              <w:lang w:bidi="en-GB"/>
                            </w:rPr>
                            <w:t>Date</w:t>
                          </w:r>
                          <w:bookmarkEnd w:id="13"/>
                          <w:r>
                            <w:rPr>
                              <w:lang w:bidi="en-GB"/>
                            </w:rPr>
                            <w:t xml:space="preserve">: </w:t>
                          </w:r>
                        </w:p>
                        <w:p w14:paraId="1964CFBF" w14:textId="77777777" w:rsidR="00D1724B" w:rsidRDefault="00D1724B" w:rsidP="00D67AB8">
                          <w:pPr>
                            <w:pStyle w:val="Template"/>
                            <w:rPr>
                              <w:vanish/>
                            </w:rPr>
                          </w:pPr>
                          <w:bookmarkStart w:id="14" w:name="LAN_Sagsnr_1"/>
                          <w:bookmarkStart w:id="15" w:name="FLD_Sagsnummer_1_HIF"/>
                          <w:r>
                            <w:rPr>
                              <w:vanish/>
                            </w:rPr>
                            <w:t>Sags nr</w:t>
                          </w:r>
                          <w:bookmarkEnd w:id="14"/>
                          <w:r>
                            <w:rPr>
                              <w:vanish/>
                            </w:rPr>
                            <w:t xml:space="preserve">.: </w:t>
                          </w:r>
                          <w:bookmarkStart w:id="16" w:name="FLD_Sagsnummer_1"/>
                          <w:bookmarkEnd w:id="16"/>
                        </w:p>
                        <w:p w14:paraId="4B828410" w14:textId="77777777" w:rsidR="00D1724B" w:rsidRDefault="00D1724B" w:rsidP="00D67AB8">
                          <w:pPr>
                            <w:pStyle w:val="Template"/>
                            <w:rPr>
                              <w:vanish/>
                            </w:rPr>
                          </w:pPr>
                          <w:bookmarkStart w:id="17" w:name="LAN_Ref_1"/>
                          <w:bookmarkStart w:id="18" w:name="FLD_Reference_1_HIF"/>
                          <w:bookmarkEnd w:id="15"/>
                          <w:r>
                            <w:rPr>
                              <w:vanish/>
                            </w:rPr>
                            <w:t>Ref</w:t>
                          </w:r>
                          <w:bookmarkEnd w:id="17"/>
                          <w:r>
                            <w:rPr>
                              <w:vanish/>
                            </w:rPr>
                            <w:t xml:space="preserve">: </w:t>
                          </w:r>
                          <w:bookmarkStart w:id="19" w:name="FLD_Reference_1"/>
                          <w:bookmarkEnd w:id="19"/>
                        </w:p>
                        <w:bookmarkEnd w:id="18"/>
                        <w:p w14:paraId="6911440F" w14:textId="77777777" w:rsidR="00D1724B" w:rsidRDefault="00D1724B" w:rsidP="00D67AB8">
                          <w:pPr>
                            <w:pStyle w:val="Template-kolofonstreg"/>
                          </w:pPr>
                          <w:r>
                            <w:rPr>
                              <w:noProof/>
                              <w:lang w:val="da-DK"/>
                            </w:rPr>
                            <w:drawing>
                              <wp:inline distT="0" distB="0" distL="0" distR="0" wp14:anchorId="0FE7A6B8" wp14:editId="44F3A5DA">
                                <wp:extent cx="347980" cy="102235"/>
                                <wp:effectExtent l="0" t="0" r="0" b="0"/>
                                <wp:docPr id="30"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566CE304" w14:textId="622B8689" w:rsidR="00D1724B" w:rsidRPr="00641B24" w:rsidRDefault="00D1724B" w:rsidP="00D67AB8">
                          <w:pPr>
                            <w:pStyle w:val="Template-Date"/>
                            <w:rPr>
                              <w:rFonts w:ascii="Verdana" w:hAnsi="Verdana"/>
                              <w:noProof w:val="0"/>
                            </w:rPr>
                          </w:pPr>
                          <w:bookmarkStart w:id="20" w:name="LAN_Page_1"/>
                          <w:r>
                            <w:rPr>
                              <w:lang w:bidi="en-GB"/>
                            </w:rPr>
                            <w:t>Page</w:t>
                          </w:r>
                          <w:bookmarkEnd w:id="20"/>
                          <w:r>
                            <w:rPr>
                              <w:lang w:bidi="en-GB"/>
                            </w:rPr>
                            <w:t xml:space="preserve"> </w:t>
                          </w:r>
                          <w:r>
                            <w:rPr>
                              <w:rStyle w:val="Sidetal"/>
                              <w:noProof w:val="0"/>
                              <w:lang w:val="en-GB" w:bidi="en-GB"/>
                            </w:rPr>
                            <w:fldChar w:fldCharType="begin"/>
                          </w:r>
                          <w:r>
                            <w:rPr>
                              <w:rStyle w:val="Sidetal"/>
                              <w:noProof w:val="0"/>
                              <w:lang w:val="en-GB" w:bidi="en-GB"/>
                            </w:rPr>
                            <w:instrText xml:space="preserve"> PAGE </w:instrText>
                          </w:r>
                          <w:r>
                            <w:rPr>
                              <w:rStyle w:val="Sidetal"/>
                              <w:noProof w:val="0"/>
                              <w:lang w:val="en-GB" w:bidi="en-GB"/>
                            </w:rPr>
                            <w:fldChar w:fldCharType="separate"/>
                          </w:r>
                          <w:r w:rsidR="00721C51">
                            <w:rPr>
                              <w:rStyle w:val="Sidetal"/>
                              <w:lang w:val="en-GB" w:bidi="en-GB"/>
                            </w:rPr>
                            <w:t>2</w:t>
                          </w:r>
                          <w:r>
                            <w:rPr>
                              <w:rStyle w:val="Sidetal"/>
                              <w:noProof w:val="0"/>
                              <w:lang w:val="en-GB" w:bidi="en-GB"/>
                            </w:rPr>
                            <w:fldChar w:fldCharType="end"/>
                          </w:r>
                          <w:r>
                            <w:rPr>
                              <w:rStyle w:val="Sidetal"/>
                              <w:noProof w:val="0"/>
                              <w:lang w:val="en-GB" w:bidi="en-GB"/>
                            </w:rPr>
                            <w:t>/</w:t>
                          </w:r>
                          <w:r>
                            <w:rPr>
                              <w:rStyle w:val="Sidetal"/>
                              <w:noProof w:val="0"/>
                              <w:lang w:val="en-GB" w:bidi="en-GB"/>
                            </w:rPr>
                            <w:fldChar w:fldCharType="begin"/>
                          </w:r>
                          <w:r>
                            <w:rPr>
                              <w:rStyle w:val="Sidetal"/>
                              <w:noProof w:val="0"/>
                              <w:lang w:val="en-GB" w:bidi="en-GB"/>
                            </w:rPr>
                            <w:instrText xml:space="preserve"> NUMPAGES </w:instrText>
                          </w:r>
                          <w:r>
                            <w:rPr>
                              <w:rStyle w:val="Sidetal"/>
                              <w:noProof w:val="0"/>
                              <w:lang w:val="en-GB" w:bidi="en-GB"/>
                            </w:rPr>
                            <w:fldChar w:fldCharType="separate"/>
                          </w:r>
                          <w:r w:rsidR="00721C51">
                            <w:rPr>
                              <w:rStyle w:val="Sidetal"/>
                              <w:lang w:val="en-GB" w:bidi="en-GB"/>
                            </w:rPr>
                            <w:t>2</w:t>
                          </w:r>
                          <w:r>
                            <w:rPr>
                              <w:rStyle w:val="Sidetal"/>
                              <w:noProof w:val="0"/>
                              <w:lang w:val="en-GB" w:bidi="en-G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39881A" id="_x0000_t202" coordsize="21600,21600" o:spt="202" path="m,l,21600r21600,l21600,xe">
              <v:stroke joinstyle="miter"/>
              <v:path gradientshapeok="t" o:connecttype="rect"/>
            </v:shapetype>
            <v:shape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9U/egLMCAACv&#10;BQAADgAAAAAAAAAAAAAAAAAuAgAAZHJzL2Uyb0RvYy54bWxQSwECLQAUAAYACAAAACEAhy/M4OEA&#10;AAALAQAADwAAAAAAAAAAAAAAAAANBQAAZHJzL2Rvd25yZXYueG1sUEsFBgAAAAAEAAQA8wAAABsG&#10;AAAAAA==&#10;" filled="f" stroked="f">
              <v:textbox inset="0,0,0,0">
                <w:txbxContent>
                  <w:p w14:paraId="4B0EF2FA" w14:textId="77777777" w:rsidR="00D1724B" w:rsidRDefault="00D1724B" w:rsidP="00C22DE2">
                    <w:pPr>
                      <w:pStyle w:val="Emne"/>
                    </w:pPr>
                    <w:bookmarkStart w:id="21" w:name="CUS_DocumentName_1"/>
                    <w:r>
                      <w:rPr>
                        <w:lang w:bidi="en-GB"/>
                      </w:rPr>
                      <w:t>Memo</w:t>
                    </w:r>
                    <w:bookmarkEnd w:id="21"/>
                  </w:p>
                  <w:p w14:paraId="178C2BAD" w14:textId="77777777" w:rsidR="00D1724B" w:rsidRDefault="00D1724B" w:rsidP="00C22DE2">
                    <w:pPr>
                      <w:pStyle w:val="Template"/>
                    </w:pPr>
                  </w:p>
                  <w:p w14:paraId="777450EE" w14:textId="77777777" w:rsidR="00D1724B" w:rsidRDefault="00D1724B" w:rsidP="00D67AB8">
                    <w:pPr>
                      <w:pStyle w:val="Template-Afdeling"/>
                    </w:pPr>
                    <w:bookmarkStart w:id="22" w:name="USR_Name_2_HIF"/>
                  </w:p>
                  <w:bookmarkEnd w:id="22"/>
                  <w:p w14:paraId="4451A66F" w14:textId="77777777" w:rsidR="00D1724B" w:rsidRDefault="00D1724B" w:rsidP="00D67AB8">
                    <w:pPr>
                      <w:pStyle w:val="Template"/>
                    </w:pPr>
                  </w:p>
                  <w:p w14:paraId="0B6AC06D" w14:textId="77777777" w:rsidR="00D1724B" w:rsidRPr="00307E90" w:rsidRDefault="00D1724B" w:rsidP="00D67AB8">
                    <w:pPr>
                      <w:pStyle w:val="Template"/>
                    </w:pPr>
                    <w:bookmarkStart w:id="23" w:name="LAN_Date_1"/>
                    <w:r>
                      <w:rPr>
                        <w:lang w:bidi="en-GB"/>
                      </w:rPr>
                      <w:t>Date</w:t>
                    </w:r>
                    <w:bookmarkEnd w:id="23"/>
                    <w:r>
                      <w:rPr>
                        <w:lang w:bidi="en-GB"/>
                      </w:rPr>
                      <w:t xml:space="preserve">: </w:t>
                    </w:r>
                  </w:p>
                  <w:p w14:paraId="1964CFBF" w14:textId="77777777" w:rsidR="00D1724B" w:rsidRDefault="00D1724B" w:rsidP="00D67AB8">
                    <w:pPr>
                      <w:pStyle w:val="Template"/>
                      <w:rPr>
                        <w:vanish/>
                      </w:rPr>
                    </w:pPr>
                    <w:bookmarkStart w:id="24" w:name="LAN_Sagsnr_1"/>
                    <w:bookmarkStart w:id="25" w:name="FLD_Sagsnummer_1_HIF"/>
                    <w:r>
                      <w:rPr>
                        <w:vanish/>
                      </w:rPr>
                      <w:t>Sags nr</w:t>
                    </w:r>
                    <w:bookmarkEnd w:id="24"/>
                    <w:r>
                      <w:rPr>
                        <w:vanish/>
                      </w:rPr>
                      <w:t xml:space="preserve">.: </w:t>
                    </w:r>
                    <w:bookmarkStart w:id="26" w:name="FLD_Sagsnummer_1"/>
                    <w:bookmarkEnd w:id="26"/>
                  </w:p>
                  <w:p w14:paraId="4B828410" w14:textId="77777777" w:rsidR="00D1724B" w:rsidRDefault="00D1724B" w:rsidP="00D67AB8">
                    <w:pPr>
                      <w:pStyle w:val="Template"/>
                      <w:rPr>
                        <w:vanish/>
                      </w:rPr>
                    </w:pPr>
                    <w:bookmarkStart w:id="27" w:name="LAN_Ref_1"/>
                    <w:bookmarkStart w:id="28" w:name="FLD_Reference_1_HIF"/>
                    <w:bookmarkEnd w:id="25"/>
                    <w:r>
                      <w:rPr>
                        <w:vanish/>
                      </w:rPr>
                      <w:t>Ref</w:t>
                    </w:r>
                    <w:bookmarkEnd w:id="27"/>
                    <w:r>
                      <w:rPr>
                        <w:vanish/>
                      </w:rPr>
                      <w:t xml:space="preserve">: </w:t>
                    </w:r>
                    <w:bookmarkStart w:id="29" w:name="FLD_Reference_1"/>
                    <w:bookmarkEnd w:id="29"/>
                  </w:p>
                  <w:bookmarkEnd w:id="28"/>
                  <w:p w14:paraId="6911440F" w14:textId="77777777" w:rsidR="00D1724B" w:rsidRDefault="00D1724B" w:rsidP="00D67AB8">
                    <w:pPr>
                      <w:pStyle w:val="Template-kolofonstreg"/>
                    </w:pPr>
                    <w:r>
                      <w:rPr>
                        <w:noProof/>
                        <w:lang w:val="da-DK"/>
                      </w:rPr>
                      <w:drawing>
                        <wp:inline distT="0" distB="0" distL="0" distR="0" wp14:anchorId="0FE7A6B8" wp14:editId="44F3A5DA">
                          <wp:extent cx="347980" cy="102235"/>
                          <wp:effectExtent l="0" t="0" r="0" b="0"/>
                          <wp:docPr id="30"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566CE304" w14:textId="622B8689" w:rsidR="00D1724B" w:rsidRPr="00641B24" w:rsidRDefault="00D1724B" w:rsidP="00D67AB8">
                    <w:pPr>
                      <w:pStyle w:val="Template-Date"/>
                      <w:rPr>
                        <w:rFonts w:ascii="Verdana" w:hAnsi="Verdana"/>
                        <w:noProof w:val="0"/>
                      </w:rPr>
                    </w:pPr>
                    <w:bookmarkStart w:id="30" w:name="LAN_Page_1"/>
                    <w:r>
                      <w:rPr>
                        <w:lang w:bidi="en-GB"/>
                      </w:rPr>
                      <w:t>Page</w:t>
                    </w:r>
                    <w:bookmarkEnd w:id="30"/>
                    <w:r>
                      <w:rPr>
                        <w:lang w:bidi="en-GB"/>
                      </w:rPr>
                      <w:t xml:space="preserve"> </w:t>
                    </w:r>
                    <w:r>
                      <w:rPr>
                        <w:rStyle w:val="Sidetal"/>
                        <w:noProof w:val="0"/>
                        <w:lang w:val="en-GB" w:bidi="en-GB"/>
                      </w:rPr>
                      <w:fldChar w:fldCharType="begin"/>
                    </w:r>
                    <w:r>
                      <w:rPr>
                        <w:rStyle w:val="Sidetal"/>
                        <w:noProof w:val="0"/>
                        <w:lang w:val="en-GB" w:bidi="en-GB"/>
                      </w:rPr>
                      <w:instrText xml:space="preserve"> PAGE </w:instrText>
                    </w:r>
                    <w:r>
                      <w:rPr>
                        <w:rStyle w:val="Sidetal"/>
                        <w:noProof w:val="0"/>
                        <w:lang w:val="en-GB" w:bidi="en-GB"/>
                      </w:rPr>
                      <w:fldChar w:fldCharType="separate"/>
                    </w:r>
                    <w:r w:rsidR="00721C51">
                      <w:rPr>
                        <w:rStyle w:val="Sidetal"/>
                        <w:lang w:val="en-GB" w:bidi="en-GB"/>
                      </w:rPr>
                      <w:t>2</w:t>
                    </w:r>
                    <w:r>
                      <w:rPr>
                        <w:rStyle w:val="Sidetal"/>
                        <w:noProof w:val="0"/>
                        <w:lang w:val="en-GB" w:bidi="en-GB"/>
                      </w:rPr>
                      <w:fldChar w:fldCharType="end"/>
                    </w:r>
                    <w:r>
                      <w:rPr>
                        <w:rStyle w:val="Sidetal"/>
                        <w:noProof w:val="0"/>
                        <w:lang w:val="en-GB" w:bidi="en-GB"/>
                      </w:rPr>
                      <w:t>/</w:t>
                    </w:r>
                    <w:r>
                      <w:rPr>
                        <w:rStyle w:val="Sidetal"/>
                        <w:noProof w:val="0"/>
                        <w:lang w:val="en-GB" w:bidi="en-GB"/>
                      </w:rPr>
                      <w:fldChar w:fldCharType="begin"/>
                    </w:r>
                    <w:r>
                      <w:rPr>
                        <w:rStyle w:val="Sidetal"/>
                        <w:noProof w:val="0"/>
                        <w:lang w:val="en-GB" w:bidi="en-GB"/>
                      </w:rPr>
                      <w:instrText xml:space="preserve"> NUMPAGES </w:instrText>
                    </w:r>
                    <w:r>
                      <w:rPr>
                        <w:rStyle w:val="Sidetal"/>
                        <w:noProof w:val="0"/>
                        <w:lang w:val="en-GB" w:bidi="en-GB"/>
                      </w:rPr>
                      <w:fldChar w:fldCharType="separate"/>
                    </w:r>
                    <w:r w:rsidR="00721C51">
                      <w:rPr>
                        <w:rStyle w:val="Sidetal"/>
                        <w:lang w:val="en-GB" w:bidi="en-GB"/>
                      </w:rPr>
                      <w:t>2</w:t>
                    </w:r>
                    <w:r>
                      <w:rPr>
                        <w:rStyle w:val="Sidetal"/>
                        <w:noProof w:val="0"/>
                        <w:lang w:val="en-GB" w:bidi="en-GB"/>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EFFBF" w14:textId="77777777" w:rsidR="00D1724B" w:rsidRDefault="00D1724B" w:rsidP="002F51EF">
    <w:pPr>
      <w:pStyle w:val="Sidehoved"/>
    </w:pPr>
    <w:r>
      <w:rPr>
        <w:noProof/>
        <w:lang w:val="da-DK"/>
      </w:rPr>
      <mc:AlternateContent>
        <mc:Choice Requires="wps">
          <w:drawing>
            <wp:anchor distT="0" distB="0" distL="114300" distR="114300" simplePos="0" relativeHeight="251669504" behindDoc="0" locked="0" layoutInCell="1" allowOverlap="1" wp14:anchorId="34F2010A" wp14:editId="431EA0AB">
              <wp:simplePos x="0" y="0"/>
              <wp:positionH relativeFrom="page">
                <wp:posOffset>1469397</wp:posOffset>
              </wp:positionH>
              <wp:positionV relativeFrom="page">
                <wp:posOffset>364293</wp:posOffset>
              </wp:positionV>
              <wp:extent cx="4425305" cy="739140"/>
              <wp:effectExtent l="0" t="0" r="13970" b="381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B5245" w14:textId="77777777" w:rsidR="00A93E94" w:rsidRDefault="00A93E94" w:rsidP="00A93E94">
                          <w:pPr>
                            <w:pStyle w:val="Template-Parentlogoname"/>
                            <w:rPr>
                              <w:color w:val="003D73" w:themeColor="text2"/>
                            </w:rPr>
                          </w:pPr>
                          <w:bookmarkStart w:id="31" w:name="OFF_Logo1AComputed"/>
                          <w:bookmarkStart w:id="32" w:name="OFF_Logo1AComputed_HIF"/>
                          <w:r>
                            <w:rPr>
                              <w:color w:val="003D73" w:themeColor="text2"/>
                              <w:lang w:bidi="en-GB"/>
                            </w:rPr>
                            <w:t>Arts</w:t>
                          </w:r>
                          <w:r>
                            <w:rPr>
                              <w:color w:val="003D73" w:themeColor="text2"/>
                              <w:lang w:bidi="en-GB"/>
                            </w:rPr>
                            <w:br/>
                            <w:t>Aarhus University</w:t>
                          </w:r>
                          <w:bookmarkEnd w:id="31"/>
                        </w:p>
                        <w:bookmarkEnd w:id="32"/>
                        <w:p w14:paraId="6F1FE8D8" w14:textId="77777777" w:rsidR="00D1724B" w:rsidRPr="006803D7" w:rsidRDefault="00D1724B" w:rsidP="00CD66FF">
                          <w:pPr>
                            <w:pStyle w:val="Template-Unitnamelogoname"/>
                            <w:rPr>
                              <w:color w:val="003D73" w:themeColor="text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F2010A" id="_x0000_t202" coordsize="21600,21600" o:spt="202" path="m,l,21600r21600,l21600,xe">
              <v:stroke joinstyle="miter"/>
              <v:path gradientshapeok="t" o:connecttype="rect"/>
            </v:shapetype>
            <v:shape id="_x0000_s1029"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" filled="f" stroked="f">
              <v:textbox inset="0,0,0,0">
                <w:txbxContent>
                  <w:p w14:paraId="0CCB5245" w14:textId="77777777" w:rsidR="00A93E94" w:rsidRDefault="00A93E94" w:rsidP="00A93E94">
                    <w:pPr>
                      <w:pStyle w:val="Template-Parentlogoname"/>
                      <w:rPr>
                        <w:color w:val="003D73" w:themeColor="text2"/>
                      </w:rPr>
                    </w:pPr>
                    <w:bookmarkStart w:id="37" w:name="OFF_Logo1AComputed"/>
                    <w:bookmarkStart w:id="38" w:name="OFF_Logo1AComputed_HIF"/>
                    <w:r>
                      <w:rPr>
                        <w:color w:val="003D73" w:themeColor="text2"/>
                        <w:lang w:bidi="en-GB"/>
                      </w:rPr>
                      <w:t>Arts</w:t>
                    </w:r>
                    <w:r>
                      <w:rPr>
                        <w:color w:val="003D73" w:themeColor="text2"/>
                        <w:lang w:bidi="en-GB"/>
                      </w:rPr>
                      <w:br/>
                      <w:t>Aarhus University</w:t>
                    </w:r>
                    <w:bookmarkEnd w:id="37"/>
                  </w:p>
                  <w:bookmarkEnd w:id="38"/>
                  <w:p w14:paraId="6F1FE8D8" w14:textId="77777777" w:rsidR="00D1724B" w:rsidRPr="006803D7" w:rsidRDefault="00D1724B" w:rsidP="00CD66FF">
                    <w:pPr>
                      <w:pStyle w:val="Template-Unitnamelogoname"/>
                      <w:rPr>
                        <w:color w:val="003D73" w:themeColor="text2"/>
                      </w:rPr>
                    </w:pPr>
                  </w:p>
                </w:txbxContent>
              </v:textbox>
              <w10:wrap anchorx="page" anchory="page"/>
            </v:shape>
          </w:pict>
        </mc:Fallback>
      </mc:AlternateContent>
    </w:r>
    <w:r>
      <w:rPr>
        <w:noProof/>
        <w:lang w:val="da-DK"/>
      </w:rPr>
      <mc:AlternateContent>
        <mc:Choice Requires="wpc">
          <w:drawing>
            <wp:anchor distT="0" distB="0" distL="114300" distR="114300" simplePos="0" relativeHeight="251679744" behindDoc="0" locked="0" layoutInCell="1" allowOverlap="1" wp14:anchorId="09069744" wp14:editId="5CE5C8B1">
              <wp:simplePos x="0" y="0"/>
              <wp:positionH relativeFrom="page">
                <wp:posOffset>720090</wp:posOffset>
              </wp:positionH>
              <wp:positionV relativeFrom="page">
                <wp:posOffset>360045</wp:posOffset>
              </wp:positionV>
              <wp:extent cx="609600" cy="304800"/>
              <wp:effectExtent l="0" t="0" r="0" b="0"/>
              <wp:wrapNone/>
              <wp:docPr id="27"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a:extLst/>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9429F5C" id="LogoCanvasHide01" o:spid="_x0000_s1026" editas="canvas"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487610E9" w14:textId="77777777" w:rsidR="00D1724B" w:rsidRDefault="00D1724B">
    <w:pPr>
      <w:pStyle w:val="Sidehoved"/>
    </w:pPr>
    <w:r>
      <w:rPr>
        <w:noProof/>
        <w:lang w:val="da-DK"/>
      </w:rPr>
      <mc:AlternateContent>
        <mc:Choice Requires="wps">
          <w:drawing>
            <wp:anchor distT="0" distB="0" distL="114300" distR="114300" simplePos="0" relativeHeight="251654144" behindDoc="0" locked="0" layoutInCell="1" allowOverlap="1" wp14:anchorId="765128F5" wp14:editId="229D261B">
              <wp:simplePos x="0" y="0"/>
              <wp:positionH relativeFrom="page">
                <wp:posOffset>5947576</wp:posOffset>
              </wp:positionH>
              <wp:positionV relativeFrom="page">
                <wp:posOffset>3466769</wp:posOffset>
              </wp:positionV>
              <wp:extent cx="1485900" cy="1128726"/>
              <wp:effectExtent l="0" t="0" r="0" b="14605"/>
              <wp:wrapSquare wrapText="bothSides"/>
              <wp:docPr id="1"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128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C2575" w14:textId="77777777" w:rsidR="00D1724B" w:rsidRPr="00231073" w:rsidRDefault="00D1724B" w:rsidP="008F47F2">
                          <w:pPr>
                            <w:pStyle w:val="Emne"/>
                            <w:rPr>
                              <w:sz w:val="15"/>
                              <w:szCs w:val="15"/>
                            </w:rPr>
                          </w:pPr>
                          <w:r w:rsidRPr="00231073">
                            <w:rPr>
                              <w:sz w:val="15"/>
                              <w:szCs w:val="15"/>
                              <w:lang w:bidi="en-GB"/>
                            </w:rPr>
                            <w:t>REPORT BY THE HEAD OF SCHOOL</w:t>
                          </w:r>
                        </w:p>
                        <w:p w14:paraId="1035C123" w14:textId="77777777" w:rsidR="00D1724B" w:rsidRPr="006B4E59" w:rsidRDefault="00D1724B" w:rsidP="008F47F2">
                          <w:pPr>
                            <w:pStyle w:val="Template-Afdeling"/>
                            <w:rPr>
                              <w:b w:val="0"/>
                              <w:sz w:val="16"/>
                              <w:szCs w:val="16"/>
                            </w:rPr>
                          </w:pPr>
                        </w:p>
                        <w:p w14:paraId="793F2810" w14:textId="77777777" w:rsidR="00D1724B" w:rsidRPr="006B4E59" w:rsidRDefault="00D1724B" w:rsidP="00EE2A84">
                          <w:pPr>
                            <w:pStyle w:val="Template-Afdeling"/>
                            <w:rPr>
                              <w:sz w:val="16"/>
                              <w:szCs w:val="16"/>
                            </w:rPr>
                          </w:pPr>
                          <w:bookmarkStart w:id="33" w:name="USR_Name_HIF"/>
                        </w:p>
                        <w:bookmarkEnd w:id="33"/>
                        <w:p w14:paraId="06F0F18A" w14:textId="77777777" w:rsidR="00D1724B" w:rsidRPr="006B4E59" w:rsidRDefault="00D1724B" w:rsidP="00307E90">
                          <w:pPr>
                            <w:pStyle w:val="Template"/>
                            <w:rPr>
                              <w:sz w:val="16"/>
                              <w:szCs w:val="16"/>
                            </w:rPr>
                          </w:pPr>
                        </w:p>
                        <w:p w14:paraId="646EFB32" w14:textId="77777777" w:rsidR="00D1724B" w:rsidRPr="006B4E59" w:rsidRDefault="00D1724B" w:rsidP="00307E90">
                          <w:pPr>
                            <w:pStyle w:val="Template"/>
                            <w:rPr>
                              <w:sz w:val="16"/>
                              <w:szCs w:val="16"/>
                            </w:rPr>
                          </w:pPr>
                          <w:bookmarkStart w:id="34" w:name="LAN_Date"/>
                          <w:r w:rsidRPr="006B4E59">
                            <w:rPr>
                              <w:sz w:val="16"/>
                              <w:szCs w:val="16"/>
                              <w:lang w:bidi="en-GB"/>
                            </w:rPr>
                            <w:t>Date</w:t>
                          </w:r>
                          <w:bookmarkEnd w:id="34"/>
                          <w:r w:rsidRPr="006B4E59">
                            <w:rPr>
                              <w:sz w:val="16"/>
                              <w:szCs w:val="16"/>
                              <w:lang w:bidi="en-GB"/>
                            </w:rPr>
                            <w:t xml:space="preserve">: </w:t>
                          </w:r>
                          <w:bookmarkStart w:id="35" w:name="Date_DateCustomA"/>
                          <w:r w:rsidRPr="006B4E59">
                            <w:rPr>
                              <w:sz w:val="16"/>
                              <w:szCs w:val="16"/>
                              <w:lang w:bidi="en-GB"/>
                            </w:rPr>
                            <w:t xml:space="preserve">. </w:t>
                          </w:r>
                          <w:bookmarkEnd w:id="35"/>
                        </w:p>
                        <w:p w14:paraId="10A7929F" w14:textId="77777777" w:rsidR="00D1724B" w:rsidRPr="006B4E59" w:rsidRDefault="00D1724B" w:rsidP="00307E90">
                          <w:pPr>
                            <w:pStyle w:val="Template"/>
                            <w:rPr>
                              <w:vanish/>
                              <w:sz w:val="16"/>
                              <w:szCs w:val="16"/>
                            </w:rPr>
                          </w:pPr>
                          <w:bookmarkStart w:id="36" w:name="LAN_Sagsnr"/>
                          <w:bookmarkStart w:id="37" w:name="FLD_Sagsnummer_HIF"/>
                          <w:r w:rsidRPr="006B4E59">
                            <w:rPr>
                              <w:vanish/>
                              <w:sz w:val="16"/>
                              <w:szCs w:val="16"/>
                            </w:rPr>
                            <w:t>Sags nr</w:t>
                          </w:r>
                          <w:bookmarkEnd w:id="36"/>
                          <w:r w:rsidRPr="006B4E59">
                            <w:rPr>
                              <w:vanish/>
                              <w:sz w:val="16"/>
                              <w:szCs w:val="16"/>
                            </w:rPr>
                            <w:t xml:space="preserve">.: </w:t>
                          </w:r>
                          <w:bookmarkStart w:id="38" w:name="FLD_Sagsnummer"/>
                          <w:bookmarkEnd w:id="38"/>
                        </w:p>
                        <w:p w14:paraId="07B08EFE" w14:textId="77777777" w:rsidR="00D1724B" w:rsidRPr="006B4E59" w:rsidRDefault="00D1724B" w:rsidP="00307E90">
                          <w:pPr>
                            <w:pStyle w:val="Template"/>
                            <w:rPr>
                              <w:vanish/>
                              <w:sz w:val="16"/>
                              <w:szCs w:val="16"/>
                            </w:rPr>
                          </w:pPr>
                          <w:bookmarkStart w:id="39" w:name="LAN_Ref"/>
                          <w:bookmarkStart w:id="40" w:name="FLD_Reference_HIF"/>
                          <w:bookmarkEnd w:id="37"/>
                          <w:r w:rsidRPr="006B4E59">
                            <w:rPr>
                              <w:vanish/>
                              <w:sz w:val="16"/>
                              <w:szCs w:val="16"/>
                            </w:rPr>
                            <w:t>Ref</w:t>
                          </w:r>
                          <w:bookmarkEnd w:id="39"/>
                          <w:r w:rsidRPr="006B4E59">
                            <w:rPr>
                              <w:vanish/>
                              <w:sz w:val="16"/>
                              <w:szCs w:val="16"/>
                            </w:rPr>
                            <w:t xml:space="preserve">: </w:t>
                          </w:r>
                          <w:bookmarkStart w:id="41" w:name="FLD_Reference"/>
                          <w:bookmarkEnd w:id="41"/>
                        </w:p>
                        <w:bookmarkEnd w:id="40"/>
                        <w:p w14:paraId="1B6A66B7" w14:textId="77777777" w:rsidR="00D1724B" w:rsidRPr="006B4E59" w:rsidRDefault="00D1724B" w:rsidP="00051AD8">
                          <w:pPr>
                            <w:pStyle w:val="Template-kolofonstreg"/>
                            <w:rPr>
                              <w:sz w:val="16"/>
                              <w:szCs w:val="16"/>
                            </w:rPr>
                          </w:pPr>
                          <w:r w:rsidRPr="006B4E59">
                            <w:rPr>
                              <w:noProof/>
                              <w:sz w:val="16"/>
                              <w:szCs w:val="16"/>
                              <w:lang w:val="da-DK"/>
                            </w:rPr>
                            <w:drawing>
                              <wp:inline distT="0" distB="0" distL="0" distR="0" wp14:anchorId="522E8133" wp14:editId="5D1F55AC">
                                <wp:extent cx="347980" cy="102235"/>
                                <wp:effectExtent l="0" t="0" r="0" b="0"/>
                                <wp:docPr id="878416198"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5BF3360C" w14:textId="714EA3DB" w:rsidR="00D1724B" w:rsidRPr="006B4E59" w:rsidRDefault="00D1724B" w:rsidP="002171DE">
                          <w:pPr>
                            <w:pStyle w:val="Template-Date"/>
                            <w:rPr>
                              <w:rFonts w:ascii="Verdana" w:hAnsi="Verdana"/>
                              <w:noProof w:val="0"/>
                              <w:sz w:val="16"/>
                              <w:szCs w:val="16"/>
                            </w:rPr>
                          </w:pPr>
                          <w:bookmarkStart w:id="42" w:name="LAN_Page"/>
                          <w:r w:rsidRPr="006B4E59">
                            <w:rPr>
                              <w:sz w:val="16"/>
                              <w:szCs w:val="16"/>
                              <w:lang w:bidi="en-GB"/>
                            </w:rPr>
                            <w:t>Page</w:t>
                          </w:r>
                          <w:bookmarkEnd w:id="42"/>
                          <w:r w:rsidRPr="006B4E59">
                            <w:rPr>
                              <w:sz w:val="16"/>
                              <w:szCs w:val="16"/>
                              <w:lang w:bidi="en-GB"/>
                            </w:rPr>
                            <w:t xml:space="preserve"> </w:t>
                          </w:r>
                          <w:r w:rsidRPr="006B4E59">
                            <w:rPr>
                              <w:rStyle w:val="Sidetal"/>
                              <w:noProof w:val="0"/>
                              <w:sz w:val="16"/>
                              <w:szCs w:val="16"/>
                              <w:lang w:val="en-GB" w:bidi="en-GB"/>
                            </w:rPr>
                            <w:fldChar w:fldCharType="begin"/>
                          </w:r>
                          <w:r w:rsidRPr="006B4E59">
                            <w:rPr>
                              <w:rStyle w:val="Sidetal"/>
                              <w:noProof w:val="0"/>
                              <w:sz w:val="16"/>
                              <w:szCs w:val="16"/>
                              <w:lang w:val="en-GB" w:bidi="en-GB"/>
                            </w:rPr>
                            <w:instrText xml:space="preserve"> PAGE </w:instrText>
                          </w:r>
                          <w:r w:rsidRPr="006B4E59">
                            <w:rPr>
                              <w:rStyle w:val="Sidetal"/>
                              <w:noProof w:val="0"/>
                              <w:sz w:val="16"/>
                              <w:szCs w:val="16"/>
                              <w:lang w:val="en-GB" w:bidi="en-GB"/>
                            </w:rPr>
                            <w:fldChar w:fldCharType="separate"/>
                          </w:r>
                          <w:r w:rsidR="00721C51">
                            <w:rPr>
                              <w:rStyle w:val="Sidetal"/>
                              <w:sz w:val="16"/>
                              <w:szCs w:val="16"/>
                              <w:lang w:val="en-GB" w:bidi="en-GB"/>
                            </w:rPr>
                            <w:t>1</w:t>
                          </w:r>
                          <w:r w:rsidRPr="006B4E59">
                            <w:rPr>
                              <w:rStyle w:val="Sidetal"/>
                              <w:noProof w:val="0"/>
                              <w:sz w:val="16"/>
                              <w:szCs w:val="16"/>
                              <w:lang w:val="en-GB" w:bidi="en-GB"/>
                            </w:rPr>
                            <w:fldChar w:fldCharType="end"/>
                          </w:r>
                          <w:r w:rsidRPr="006B4E59">
                            <w:rPr>
                              <w:rStyle w:val="Sidetal"/>
                              <w:noProof w:val="0"/>
                              <w:sz w:val="16"/>
                              <w:szCs w:val="16"/>
                              <w:lang w:val="en-GB" w:bidi="en-GB"/>
                            </w:rPr>
                            <w:t>/</w:t>
                          </w:r>
                          <w:r w:rsidRPr="006B4E59">
                            <w:rPr>
                              <w:rStyle w:val="Sidetal"/>
                              <w:noProof w:val="0"/>
                              <w:sz w:val="16"/>
                              <w:szCs w:val="16"/>
                              <w:lang w:val="en-GB" w:bidi="en-GB"/>
                            </w:rPr>
                            <w:fldChar w:fldCharType="begin"/>
                          </w:r>
                          <w:r w:rsidRPr="006B4E59">
                            <w:rPr>
                              <w:rStyle w:val="Sidetal"/>
                              <w:noProof w:val="0"/>
                              <w:sz w:val="16"/>
                              <w:szCs w:val="16"/>
                              <w:lang w:val="en-GB" w:bidi="en-GB"/>
                            </w:rPr>
                            <w:instrText xml:space="preserve"> NUMPAGES </w:instrText>
                          </w:r>
                          <w:r w:rsidRPr="006B4E59">
                            <w:rPr>
                              <w:rStyle w:val="Sidetal"/>
                              <w:noProof w:val="0"/>
                              <w:sz w:val="16"/>
                              <w:szCs w:val="16"/>
                              <w:lang w:val="en-GB" w:bidi="en-GB"/>
                            </w:rPr>
                            <w:fldChar w:fldCharType="separate"/>
                          </w:r>
                          <w:r w:rsidR="00721C51">
                            <w:rPr>
                              <w:rStyle w:val="Sidetal"/>
                              <w:sz w:val="16"/>
                              <w:szCs w:val="16"/>
                              <w:lang w:val="en-GB" w:bidi="en-GB"/>
                            </w:rPr>
                            <w:t>2</w:t>
                          </w:r>
                          <w:r w:rsidRPr="006B4E59">
                            <w:rPr>
                              <w:rStyle w:val="Sidetal"/>
                              <w:noProof w:val="0"/>
                              <w:sz w:val="16"/>
                              <w:szCs w:val="16"/>
                              <w:lang w:val="en-GB" w:bidi="en-G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5128F5" id="_x0000_t202" coordsize="21600,21600" o:spt="202" path="m,l,21600r21600,l21600,xe">
              <v:stroke joinstyle="miter"/>
              <v:path gradientshapeok="t" o:connecttype="rect"/>
            </v:shapetype>
            <v:shape id="_x0000_s1030" type="#_x0000_t202" style="position:absolute;margin-left:468.3pt;margin-top:272.95pt;width:117pt;height:88.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" filled="f" stroked="f">
              <v:textbox inset="0,0,0,0">
                <w:txbxContent>
                  <w:p w14:paraId="1CFC2575" w14:textId="77777777" w:rsidR="00D1724B" w:rsidRPr="00231073" w:rsidRDefault="00D1724B" w:rsidP="008F47F2">
                    <w:pPr>
                      <w:pStyle w:val="Emne"/>
                      <w:rPr>
                        <w:sz w:val="15"/>
                        <w:szCs w:val="15"/>
                      </w:rPr>
                    </w:pPr>
                    <w:r w:rsidRPr="00231073">
                      <w:rPr>
                        <w:sz w:val="15"/>
                        <w:szCs w:val="15"/>
                        <w:lang w:bidi="en-GB"/>
                      </w:rPr>
                      <w:t>REPORT BY THE HEAD OF SCHOOL</w:t>
                    </w:r>
                  </w:p>
                  <w:p w14:paraId="1035C123" w14:textId="77777777" w:rsidR="00D1724B" w:rsidRPr="006B4E59" w:rsidRDefault="00D1724B" w:rsidP="008F47F2">
                    <w:pPr>
                      <w:pStyle w:val="Template-Afdeling"/>
                      <w:rPr>
                        <w:b w:val="0"/>
                        <w:sz w:val="16"/>
                        <w:szCs w:val="16"/>
                      </w:rPr>
                    </w:pPr>
                  </w:p>
                  <w:p w14:paraId="793F2810" w14:textId="77777777" w:rsidR="00D1724B" w:rsidRPr="006B4E59" w:rsidRDefault="00D1724B" w:rsidP="00EE2A84">
                    <w:pPr>
                      <w:pStyle w:val="Template-Afdeling"/>
                      <w:rPr>
                        <w:sz w:val="16"/>
                        <w:szCs w:val="16"/>
                      </w:rPr>
                    </w:pPr>
                    <w:bookmarkStart w:id="43" w:name="USR_Name_HIF"/>
                  </w:p>
                  <w:bookmarkEnd w:id="43"/>
                  <w:p w14:paraId="06F0F18A" w14:textId="77777777" w:rsidR="00D1724B" w:rsidRPr="006B4E59" w:rsidRDefault="00D1724B" w:rsidP="00307E90">
                    <w:pPr>
                      <w:pStyle w:val="Template"/>
                      <w:rPr>
                        <w:sz w:val="16"/>
                        <w:szCs w:val="16"/>
                      </w:rPr>
                    </w:pPr>
                  </w:p>
                  <w:p w14:paraId="646EFB32" w14:textId="77777777" w:rsidR="00D1724B" w:rsidRPr="006B4E59" w:rsidRDefault="00D1724B" w:rsidP="00307E90">
                    <w:pPr>
                      <w:pStyle w:val="Template"/>
                      <w:rPr>
                        <w:sz w:val="16"/>
                        <w:szCs w:val="16"/>
                      </w:rPr>
                    </w:pPr>
                    <w:bookmarkStart w:id="44" w:name="LAN_Date"/>
                    <w:r w:rsidRPr="006B4E59">
                      <w:rPr>
                        <w:sz w:val="16"/>
                        <w:szCs w:val="16"/>
                        <w:lang w:bidi="en-GB"/>
                      </w:rPr>
                      <w:t>Date</w:t>
                    </w:r>
                    <w:bookmarkEnd w:id="44"/>
                    <w:r w:rsidRPr="006B4E59">
                      <w:rPr>
                        <w:sz w:val="16"/>
                        <w:szCs w:val="16"/>
                        <w:lang w:bidi="en-GB"/>
                      </w:rPr>
                      <w:t xml:space="preserve">: </w:t>
                    </w:r>
                    <w:bookmarkStart w:id="45" w:name="Date_DateCustomA"/>
                    <w:r w:rsidRPr="006B4E59">
                      <w:rPr>
                        <w:sz w:val="16"/>
                        <w:szCs w:val="16"/>
                        <w:lang w:bidi="en-GB"/>
                      </w:rPr>
                      <w:t xml:space="preserve">. </w:t>
                    </w:r>
                    <w:bookmarkEnd w:id="45"/>
                  </w:p>
                  <w:p w14:paraId="10A7929F" w14:textId="77777777" w:rsidR="00D1724B" w:rsidRPr="006B4E59" w:rsidRDefault="00D1724B" w:rsidP="00307E90">
                    <w:pPr>
                      <w:pStyle w:val="Template"/>
                      <w:rPr>
                        <w:vanish/>
                        <w:sz w:val="16"/>
                        <w:szCs w:val="16"/>
                      </w:rPr>
                    </w:pPr>
                    <w:bookmarkStart w:id="46" w:name="LAN_Sagsnr"/>
                    <w:bookmarkStart w:id="47" w:name="FLD_Sagsnummer_HIF"/>
                    <w:r w:rsidRPr="006B4E59">
                      <w:rPr>
                        <w:vanish/>
                        <w:sz w:val="16"/>
                        <w:szCs w:val="16"/>
                      </w:rPr>
                      <w:t>Sags nr</w:t>
                    </w:r>
                    <w:bookmarkEnd w:id="46"/>
                    <w:r w:rsidRPr="006B4E59">
                      <w:rPr>
                        <w:vanish/>
                        <w:sz w:val="16"/>
                        <w:szCs w:val="16"/>
                      </w:rPr>
                      <w:t xml:space="preserve">.: </w:t>
                    </w:r>
                    <w:bookmarkStart w:id="48" w:name="FLD_Sagsnummer"/>
                    <w:bookmarkEnd w:id="48"/>
                  </w:p>
                  <w:p w14:paraId="07B08EFE" w14:textId="77777777" w:rsidR="00D1724B" w:rsidRPr="006B4E59" w:rsidRDefault="00D1724B" w:rsidP="00307E90">
                    <w:pPr>
                      <w:pStyle w:val="Template"/>
                      <w:rPr>
                        <w:vanish/>
                        <w:sz w:val="16"/>
                        <w:szCs w:val="16"/>
                      </w:rPr>
                    </w:pPr>
                    <w:bookmarkStart w:id="49" w:name="LAN_Ref"/>
                    <w:bookmarkStart w:id="50" w:name="FLD_Reference_HIF"/>
                    <w:bookmarkEnd w:id="47"/>
                    <w:r w:rsidRPr="006B4E59">
                      <w:rPr>
                        <w:vanish/>
                        <w:sz w:val="16"/>
                        <w:szCs w:val="16"/>
                      </w:rPr>
                      <w:t>Ref</w:t>
                    </w:r>
                    <w:bookmarkEnd w:id="49"/>
                    <w:r w:rsidRPr="006B4E59">
                      <w:rPr>
                        <w:vanish/>
                        <w:sz w:val="16"/>
                        <w:szCs w:val="16"/>
                      </w:rPr>
                      <w:t xml:space="preserve">: </w:t>
                    </w:r>
                    <w:bookmarkStart w:id="51" w:name="FLD_Reference"/>
                    <w:bookmarkEnd w:id="51"/>
                  </w:p>
                  <w:bookmarkEnd w:id="50"/>
                  <w:p w14:paraId="1B6A66B7" w14:textId="77777777" w:rsidR="00D1724B" w:rsidRPr="006B4E59" w:rsidRDefault="00D1724B" w:rsidP="00051AD8">
                    <w:pPr>
                      <w:pStyle w:val="Template-kolofonstreg"/>
                      <w:rPr>
                        <w:sz w:val="16"/>
                        <w:szCs w:val="16"/>
                      </w:rPr>
                    </w:pPr>
                    <w:r w:rsidRPr="006B4E59">
                      <w:rPr>
                        <w:noProof/>
                        <w:sz w:val="16"/>
                        <w:szCs w:val="16"/>
                        <w:lang w:val="da-DK"/>
                      </w:rPr>
                      <w:drawing>
                        <wp:inline distT="0" distB="0" distL="0" distR="0" wp14:anchorId="522E8133" wp14:editId="5D1F55AC">
                          <wp:extent cx="347980" cy="102235"/>
                          <wp:effectExtent l="0" t="0" r="0" b="0"/>
                          <wp:docPr id="878416198"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5BF3360C" w14:textId="714EA3DB" w:rsidR="00D1724B" w:rsidRPr="006B4E59" w:rsidRDefault="00D1724B" w:rsidP="002171DE">
                    <w:pPr>
                      <w:pStyle w:val="Template-Date"/>
                      <w:rPr>
                        <w:rFonts w:ascii="Verdana" w:hAnsi="Verdana"/>
                        <w:noProof w:val="0"/>
                        <w:sz w:val="16"/>
                        <w:szCs w:val="16"/>
                      </w:rPr>
                    </w:pPr>
                    <w:bookmarkStart w:id="52" w:name="LAN_Page"/>
                    <w:r w:rsidRPr="006B4E59">
                      <w:rPr>
                        <w:sz w:val="16"/>
                        <w:szCs w:val="16"/>
                        <w:lang w:bidi="en-GB"/>
                      </w:rPr>
                      <w:t>Page</w:t>
                    </w:r>
                    <w:bookmarkEnd w:id="52"/>
                    <w:r w:rsidRPr="006B4E59">
                      <w:rPr>
                        <w:sz w:val="16"/>
                        <w:szCs w:val="16"/>
                        <w:lang w:bidi="en-GB"/>
                      </w:rPr>
                      <w:t xml:space="preserve"> </w:t>
                    </w:r>
                    <w:r w:rsidRPr="006B4E59">
                      <w:rPr>
                        <w:rStyle w:val="Sidetal"/>
                        <w:noProof w:val="0"/>
                        <w:sz w:val="16"/>
                        <w:szCs w:val="16"/>
                        <w:lang w:val="en-GB" w:bidi="en-GB"/>
                      </w:rPr>
                      <w:fldChar w:fldCharType="begin"/>
                    </w:r>
                    <w:r w:rsidRPr="006B4E59">
                      <w:rPr>
                        <w:rStyle w:val="Sidetal"/>
                        <w:noProof w:val="0"/>
                        <w:sz w:val="16"/>
                        <w:szCs w:val="16"/>
                        <w:lang w:val="en-GB" w:bidi="en-GB"/>
                      </w:rPr>
                      <w:instrText xml:space="preserve"> PAGE </w:instrText>
                    </w:r>
                    <w:r w:rsidRPr="006B4E59">
                      <w:rPr>
                        <w:rStyle w:val="Sidetal"/>
                        <w:noProof w:val="0"/>
                        <w:sz w:val="16"/>
                        <w:szCs w:val="16"/>
                        <w:lang w:val="en-GB" w:bidi="en-GB"/>
                      </w:rPr>
                      <w:fldChar w:fldCharType="separate"/>
                    </w:r>
                    <w:r w:rsidR="00721C51">
                      <w:rPr>
                        <w:rStyle w:val="Sidetal"/>
                        <w:sz w:val="16"/>
                        <w:szCs w:val="16"/>
                        <w:lang w:val="en-GB" w:bidi="en-GB"/>
                      </w:rPr>
                      <w:t>1</w:t>
                    </w:r>
                    <w:r w:rsidRPr="006B4E59">
                      <w:rPr>
                        <w:rStyle w:val="Sidetal"/>
                        <w:noProof w:val="0"/>
                        <w:sz w:val="16"/>
                        <w:szCs w:val="16"/>
                        <w:lang w:val="en-GB" w:bidi="en-GB"/>
                      </w:rPr>
                      <w:fldChar w:fldCharType="end"/>
                    </w:r>
                    <w:r w:rsidRPr="006B4E59">
                      <w:rPr>
                        <w:rStyle w:val="Sidetal"/>
                        <w:noProof w:val="0"/>
                        <w:sz w:val="16"/>
                        <w:szCs w:val="16"/>
                        <w:lang w:val="en-GB" w:bidi="en-GB"/>
                      </w:rPr>
                      <w:t>/</w:t>
                    </w:r>
                    <w:r w:rsidRPr="006B4E59">
                      <w:rPr>
                        <w:rStyle w:val="Sidetal"/>
                        <w:noProof w:val="0"/>
                        <w:sz w:val="16"/>
                        <w:szCs w:val="16"/>
                        <w:lang w:val="en-GB" w:bidi="en-GB"/>
                      </w:rPr>
                      <w:fldChar w:fldCharType="begin"/>
                    </w:r>
                    <w:r w:rsidRPr="006B4E59">
                      <w:rPr>
                        <w:rStyle w:val="Sidetal"/>
                        <w:noProof w:val="0"/>
                        <w:sz w:val="16"/>
                        <w:szCs w:val="16"/>
                        <w:lang w:val="en-GB" w:bidi="en-GB"/>
                      </w:rPr>
                      <w:instrText xml:space="preserve"> NUMPAGES </w:instrText>
                    </w:r>
                    <w:r w:rsidRPr="006B4E59">
                      <w:rPr>
                        <w:rStyle w:val="Sidetal"/>
                        <w:noProof w:val="0"/>
                        <w:sz w:val="16"/>
                        <w:szCs w:val="16"/>
                        <w:lang w:val="en-GB" w:bidi="en-GB"/>
                      </w:rPr>
                      <w:fldChar w:fldCharType="separate"/>
                    </w:r>
                    <w:r w:rsidR="00721C51">
                      <w:rPr>
                        <w:rStyle w:val="Sidetal"/>
                        <w:sz w:val="16"/>
                        <w:szCs w:val="16"/>
                        <w:lang w:val="en-GB" w:bidi="en-GB"/>
                      </w:rPr>
                      <w:t>2</w:t>
                    </w:r>
                    <w:r w:rsidRPr="006B4E59">
                      <w:rPr>
                        <w:rStyle w:val="Sidetal"/>
                        <w:noProof w:val="0"/>
                        <w:sz w:val="16"/>
                        <w:szCs w:val="16"/>
                        <w:lang w:val="en-GB" w:bidi="en-GB"/>
                      </w:rPr>
                      <w:fldChar w:fldCharType="end"/>
                    </w:r>
                  </w:p>
                </w:txbxContent>
              </v:textbox>
              <w10:wrap type="square" anchorx="page" anchory="page"/>
            </v:shape>
          </w:pict>
        </mc:Fallback>
      </mc:AlternateContent>
    </w:r>
    <w:r>
      <w:rPr>
        <w:noProof/>
        <w:lang w:val="da-DK"/>
      </w:rPr>
      <mc:AlternateContent>
        <mc:Choice Requires="wps">
          <w:drawing>
            <wp:anchor distT="0" distB="0" distL="114300" distR="114300" simplePos="0" relativeHeight="251671552" behindDoc="0" locked="0" layoutInCell="1" allowOverlap="1" wp14:anchorId="01CBB141" wp14:editId="7E5BBD1D">
              <wp:simplePos x="0" y="0"/>
              <wp:positionH relativeFrom="margin">
                <wp:posOffset>0</wp:posOffset>
              </wp:positionH>
              <wp:positionV relativeFrom="topMargin">
                <wp:posOffset>810260</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12F6E" w14:textId="77777777" w:rsidR="00D1724B" w:rsidRPr="006803D7" w:rsidRDefault="00D1724B" w:rsidP="00CD66FF">
                          <w:pPr>
                            <w:pStyle w:val="Template-Parentlogoname"/>
                            <w:rPr>
                              <w:vanish/>
                              <w:color w:val="003D73" w:themeColor="text2"/>
                            </w:rPr>
                          </w:pPr>
                          <w:bookmarkStart w:id="53" w:name="OFF_Logo3AComputed"/>
                          <w:bookmarkStart w:id="54" w:name="OFF_Logo3AComputed_HIF"/>
                          <w:bookmarkEnd w:id="53"/>
                          <w:bookmarkEnd w:id="5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BB141" id="_x0000_s1031"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" filled="f" stroked="f">
              <v:textbox inset="0,0,0,0">
                <w:txbxContent>
                  <w:p w14:paraId="29312F6E" w14:textId="77777777" w:rsidR="00D1724B" w:rsidRPr="006803D7" w:rsidRDefault="00D1724B" w:rsidP="00CD66FF">
                    <w:pPr>
                      <w:pStyle w:val="Template-Parentlogoname"/>
                      <w:rPr>
                        <w:vanish/>
                        <w:color w:val="003D73" w:themeColor="text2"/>
                      </w:rPr>
                    </w:pPr>
                    <w:bookmarkStart w:id="61" w:name="OFF_Logo3AComputed"/>
                    <w:bookmarkStart w:id="62" w:name="OFF_Logo3AComputed_HIF"/>
                    <w:bookmarkEnd w:id="61"/>
                    <w:bookmarkEnd w:id="62"/>
                  </w:p>
                </w:txbxContent>
              </v:textbox>
              <w10:wrap anchorx="margin" anchory="margin"/>
            </v:shape>
          </w:pict>
        </mc:Fallback>
      </mc:AlternateContent>
    </w:r>
    <w:r>
      <w:rPr>
        <w:noProof/>
        <w:lang w:val="da-DK"/>
      </w:rPr>
      <w:drawing>
        <wp:anchor distT="0" distB="0" distL="114300" distR="114300" simplePos="0" relativeHeight="251655168" behindDoc="1" locked="0" layoutInCell="1" allowOverlap="1" wp14:anchorId="2072EBB7" wp14:editId="73C97E5B">
          <wp:simplePos x="0" y="0"/>
          <wp:positionH relativeFrom="page">
            <wp:posOffset>180340</wp:posOffset>
          </wp:positionH>
          <wp:positionV relativeFrom="page">
            <wp:posOffset>3600450</wp:posOffset>
          </wp:positionV>
          <wp:extent cx="355600" cy="3798570"/>
          <wp:effectExtent l="0" t="0" r="0" b="0"/>
          <wp:wrapNone/>
          <wp:docPr id="28"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0711765"/>
    <w:multiLevelType w:val="hybridMultilevel"/>
    <w:tmpl w:val="55D422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00E61AF"/>
    <w:multiLevelType w:val="hybridMultilevel"/>
    <w:tmpl w:val="A69067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2"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3" w15:restartNumberingAfterBreak="0">
    <w:nsid w:val="354F56E6"/>
    <w:multiLevelType w:val="hybridMultilevel"/>
    <w:tmpl w:val="14148644"/>
    <w:lvl w:ilvl="0" w:tplc="94A4EF32">
      <w:numFmt w:val="bullet"/>
      <w:lvlText w:val="-"/>
      <w:lvlJc w:val="left"/>
      <w:pPr>
        <w:ind w:left="720" w:hanging="720"/>
      </w:pPr>
      <w:rPr>
        <w:rFonts w:ascii="Georgia" w:eastAsia="Times New Roman" w:hAnsi="Georgia" w:cs="Times New Roman" w:hint="default"/>
      </w:rPr>
    </w:lvl>
    <w:lvl w:ilvl="1" w:tplc="04060003" w:tentative="1">
      <w:start w:val="1"/>
      <w:numFmt w:val="bullet"/>
      <w:lvlText w:val="o"/>
      <w:lvlJc w:val="left"/>
      <w:pPr>
        <w:ind w:left="720" w:hanging="360"/>
      </w:pPr>
      <w:rPr>
        <w:rFonts w:ascii="Courier New" w:hAnsi="Courier New" w:cs="Courier New" w:hint="default"/>
      </w:rPr>
    </w:lvl>
    <w:lvl w:ilvl="2" w:tplc="04060005" w:tentative="1">
      <w:start w:val="1"/>
      <w:numFmt w:val="bullet"/>
      <w:lvlText w:val=""/>
      <w:lvlJc w:val="left"/>
      <w:pPr>
        <w:ind w:left="1440" w:hanging="360"/>
      </w:pPr>
      <w:rPr>
        <w:rFonts w:ascii="Wingdings" w:hAnsi="Wingdings" w:hint="default"/>
      </w:rPr>
    </w:lvl>
    <w:lvl w:ilvl="3" w:tplc="04060001" w:tentative="1">
      <w:start w:val="1"/>
      <w:numFmt w:val="bullet"/>
      <w:lvlText w:val=""/>
      <w:lvlJc w:val="left"/>
      <w:pPr>
        <w:ind w:left="2160" w:hanging="360"/>
      </w:pPr>
      <w:rPr>
        <w:rFonts w:ascii="Symbol" w:hAnsi="Symbol" w:hint="default"/>
      </w:rPr>
    </w:lvl>
    <w:lvl w:ilvl="4" w:tplc="04060003" w:tentative="1">
      <w:start w:val="1"/>
      <w:numFmt w:val="bullet"/>
      <w:lvlText w:val="o"/>
      <w:lvlJc w:val="left"/>
      <w:pPr>
        <w:ind w:left="2880" w:hanging="360"/>
      </w:pPr>
      <w:rPr>
        <w:rFonts w:ascii="Courier New" w:hAnsi="Courier New" w:cs="Courier New" w:hint="default"/>
      </w:rPr>
    </w:lvl>
    <w:lvl w:ilvl="5" w:tplc="04060005" w:tentative="1">
      <w:start w:val="1"/>
      <w:numFmt w:val="bullet"/>
      <w:lvlText w:val=""/>
      <w:lvlJc w:val="left"/>
      <w:pPr>
        <w:ind w:left="3600" w:hanging="360"/>
      </w:pPr>
      <w:rPr>
        <w:rFonts w:ascii="Wingdings" w:hAnsi="Wingdings" w:hint="default"/>
      </w:rPr>
    </w:lvl>
    <w:lvl w:ilvl="6" w:tplc="04060001" w:tentative="1">
      <w:start w:val="1"/>
      <w:numFmt w:val="bullet"/>
      <w:lvlText w:val=""/>
      <w:lvlJc w:val="left"/>
      <w:pPr>
        <w:ind w:left="4320" w:hanging="360"/>
      </w:pPr>
      <w:rPr>
        <w:rFonts w:ascii="Symbol" w:hAnsi="Symbol" w:hint="default"/>
      </w:rPr>
    </w:lvl>
    <w:lvl w:ilvl="7" w:tplc="04060003" w:tentative="1">
      <w:start w:val="1"/>
      <w:numFmt w:val="bullet"/>
      <w:lvlText w:val="o"/>
      <w:lvlJc w:val="left"/>
      <w:pPr>
        <w:ind w:left="5040" w:hanging="360"/>
      </w:pPr>
      <w:rPr>
        <w:rFonts w:ascii="Courier New" w:hAnsi="Courier New" w:cs="Courier New" w:hint="default"/>
      </w:rPr>
    </w:lvl>
    <w:lvl w:ilvl="8" w:tplc="04060005" w:tentative="1">
      <w:start w:val="1"/>
      <w:numFmt w:val="bullet"/>
      <w:lvlText w:val=""/>
      <w:lvlJc w:val="left"/>
      <w:pPr>
        <w:ind w:left="5760" w:hanging="360"/>
      </w:pPr>
      <w:rPr>
        <w:rFonts w:ascii="Wingdings" w:hAnsi="Wingdings" w:hint="default"/>
      </w:rPr>
    </w:lvl>
  </w:abstractNum>
  <w:abstractNum w:abstractNumId="14"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5"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7" w15:restartNumberingAfterBreak="0">
    <w:nsid w:val="52B65966"/>
    <w:multiLevelType w:val="hybridMultilevel"/>
    <w:tmpl w:val="E25EC188"/>
    <w:lvl w:ilvl="0" w:tplc="94A4EF32">
      <w:numFmt w:val="bullet"/>
      <w:lvlText w:val="-"/>
      <w:lvlJc w:val="left"/>
      <w:pPr>
        <w:ind w:left="1440" w:hanging="720"/>
      </w:pPr>
      <w:rPr>
        <w:rFonts w:ascii="Georgia" w:eastAsia="Times New Roman" w:hAnsi="Georgia"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8"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9"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11"/>
  </w:num>
  <w:num w:numId="2">
    <w:abstractNumId w:val="16"/>
  </w:num>
  <w:num w:numId="3">
    <w:abstractNumId w:val="9"/>
  </w:num>
  <w:num w:numId="4">
    <w:abstractNumId w:val="15"/>
  </w:num>
  <w:num w:numId="5">
    <w:abstractNumId w:val="12"/>
  </w:num>
  <w:num w:numId="6">
    <w:abstractNumId w:val="7"/>
  </w:num>
  <w:num w:numId="7">
    <w:abstractNumId w:val="6"/>
  </w:num>
  <w:num w:numId="8">
    <w:abstractNumId w:val="5"/>
  </w:num>
  <w:num w:numId="9">
    <w:abstractNumId w:val="4"/>
  </w:num>
  <w:num w:numId="10">
    <w:abstractNumId w:val="14"/>
  </w:num>
  <w:num w:numId="11">
    <w:abstractNumId w:val="3"/>
  </w:num>
  <w:num w:numId="12">
    <w:abstractNumId w:val="2"/>
  </w:num>
  <w:num w:numId="13">
    <w:abstractNumId w:val="1"/>
  </w:num>
  <w:num w:numId="14">
    <w:abstractNumId w:val="0"/>
  </w:num>
  <w:num w:numId="15">
    <w:abstractNumId w:val="18"/>
  </w:num>
  <w:num w:numId="16">
    <w:abstractNumId w:val="19"/>
  </w:num>
  <w:num w:numId="17">
    <w:abstractNumId w:val="10"/>
  </w:num>
  <w:num w:numId="18">
    <w:abstractNumId w:val="8"/>
  </w:num>
  <w:num w:numId="19">
    <w:abstractNumId w:val="17"/>
  </w:num>
  <w:num w:numId="20">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ykke Kjerrumgaard Schelde">
    <w15:presenceInfo w15:providerId="AD" w15:userId="S-1-5-21-1647451481-3672502608-3803859085-531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TrueTypeFonts/>
  <w:proofState w:spelling="clean" w:grammar="clean"/>
  <w:defaultTabStop w:val="720"/>
  <w:autoHyphenation/>
  <w:hyphenationZone w:val="284"/>
  <w:drawingGridHorizontalSpacing w:val="105"/>
  <w:displayHorizontalDrawingGridEvery w:val="2"/>
  <w:characterSpacingControl w:val="doNotCompress"/>
  <w:hdrShapeDefaults>
    <o:shapedefaults v:ext="edit" spidmax="1024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438"/>
    <w:rsid w:val="000027FE"/>
    <w:rsid w:val="0000328E"/>
    <w:rsid w:val="00003B6C"/>
    <w:rsid w:val="00004AD4"/>
    <w:rsid w:val="0000503A"/>
    <w:rsid w:val="00006E21"/>
    <w:rsid w:val="00011A46"/>
    <w:rsid w:val="0003149C"/>
    <w:rsid w:val="00034A55"/>
    <w:rsid w:val="00036650"/>
    <w:rsid w:val="000442AD"/>
    <w:rsid w:val="00051A09"/>
    <w:rsid w:val="00051AD8"/>
    <w:rsid w:val="00052ED2"/>
    <w:rsid w:val="00065902"/>
    <w:rsid w:val="0007609B"/>
    <w:rsid w:val="000827B1"/>
    <w:rsid w:val="00087773"/>
    <w:rsid w:val="00090E6B"/>
    <w:rsid w:val="00094D54"/>
    <w:rsid w:val="000A362D"/>
    <w:rsid w:val="000A4BC0"/>
    <w:rsid w:val="000A6790"/>
    <w:rsid w:val="000B085A"/>
    <w:rsid w:val="000D1B50"/>
    <w:rsid w:val="000E4E32"/>
    <w:rsid w:val="000E5C1E"/>
    <w:rsid w:val="000F15D3"/>
    <w:rsid w:val="000F244E"/>
    <w:rsid w:val="001118A7"/>
    <w:rsid w:val="0011283F"/>
    <w:rsid w:val="00117E9A"/>
    <w:rsid w:val="00123CC7"/>
    <w:rsid w:val="00153477"/>
    <w:rsid w:val="00154F00"/>
    <w:rsid w:val="00163EFC"/>
    <w:rsid w:val="00164CC1"/>
    <w:rsid w:val="00174751"/>
    <w:rsid w:val="0018593B"/>
    <w:rsid w:val="00192812"/>
    <w:rsid w:val="001A7352"/>
    <w:rsid w:val="001B79C0"/>
    <w:rsid w:val="001C027B"/>
    <w:rsid w:val="001D1259"/>
    <w:rsid w:val="00205636"/>
    <w:rsid w:val="002137FC"/>
    <w:rsid w:val="002171DE"/>
    <w:rsid w:val="00227E7F"/>
    <w:rsid w:val="00230A33"/>
    <w:rsid w:val="00231073"/>
    <w:rsid w:val="00234F45"/>
    <w:rsid w:val="00244EEB"/>
    <w:rsid w:val="00247212"/>
    <w:rsid w:val="0025114F"/>
    <w:rsid w:val="0026120C"/>
    <w:rsid w:val="00266D07"/>
    <w:rsid w:val="00271563"/>
    <w:rsid w:val="0028384C"/>
    <w:rsid w:val="00283F13"/>
    <w:rsid w:val="00287E2B"/>
    <w:rsid w:val="002A1C39"/>
    <w:rsid w:val="002A4418"/>
    <w:rsid w:val="002B1765"/>
    <w:rsid w:val="002C565F"/>
    <w:rsid w:val="002E07F2"/>
    <w:rsid w:val="002E326D"/>
    <w:rsid w:val="002E6EB1"/>
    <w:rsid w:val="002F51EF"/>
    <w:rsid w:val="002F5643"/>
    <w:rsid w:val="002F6A87"/>
    <w:rsid w:val="00307472"/>
    <w:rsid w:val="00307E90"/>
    <w:rsid w:val="00315669"/>
    <w:rsid w:val="00333BC8"/>
    <w:rsid w:val="00356669"/>
    <w:rsid w:val="00364895"/>
    <w:rsid w:val="00372F70"/>
    <w:rsid w:val="00383838"/>
    <w:rsid w:val="00394ADB"/>
    <w:rsid w:val="00395BF2"/>
    <w:rsid w:val="003A022B"/>
    <w:rsid w:val="003B0624"/>
    <w:rsid w:val="003B7BF5"/>
    <w:rsid w:val="003E6170"/>
    <w:rsid w:val="003F33BA"/>
    <w:rsid w:val="004143CC"/>
    <w:rsid w:val="00430307"/>
    <w:rsid w:val="004333ED"/>
    <w:rsid w:val="00436C7A"/>
    <w:rsid w:val="00443D5B"/>
    <w:rsid w:val="00443F7C"/>
    <w:rsid w:val="00451786"/>
    <w:rsid w:val="00452449"/>
    <w:rsid w:val="00456317"/>
    <w:rsid w:val="0047316E"/>
    <w:rsid w:val="00475DD4"/>
    <w:rsid w:val="00477496"/>
    <w:rsid w:val="00477895"/>
    <w:rsid w:val="0048360D"/>
    <w:rsid w:val="00483670"/>
    <w:rsid w:val="00484620"/>
    <w:rsid w:val="0048777D"/>
    <w:rsid w:val="0049608B"/>
    <w:rsid w:val="004A24AE"/>
    <w:rsid w:val="004A40A4"/>
    <w:rsid w:val="004A66E6"/>
    <w:rsid w:val="004B06E9"/>
    <w:rsid w:val="004C0A82"/>
    <w:rsid w:val="004C208C"/>
    <w:rsid w:val="004D6D41"/>
    <w:rsid w:val="004E03A6"/>
    <w:rsid w:val="004E55C3"/>
    <w:rsid w:val="004F4341"/>
    <w:rsid w:val="004F7B82"/>
    <w:rsid w:val="00504494"/>
    <w:rsid w:val="0050605B"/>
    <w:rsid w:val="00507AF4"/>
    <w:rsid w:val="00515836"/>
    <w:rsid w:val="005162F5"/>
    <w:rsid w:val="00523163"/>
    <w:rsid w:val="00524DD1"/>
    <w:rsid w:val="00547ACA"/>
    <w:rsid w:val="00554EE2"/>
    <w:rsid w:val="005802EE"/>
    <w:rsid w:val="00580C82"/>
    <w:rsid w:val="00583EAB"/>
    <w:rsid w:val="00585B45"/>
    <w:rsid w:val="00585BE9"/>
    <w:rsid w:val="005A5218"/>
    <w:rsid w:val="005C63BA"/>
    <w:rsid w:val="005D09F9"/>
    <w:rsid w:val="005D3C7F"/>
    <w:rsid w:val="005E6CB9"/>
    <w:rsid w:val="005F55D0"/>
    <w:rsid w:val="006021AE"/>
    <w:rsid w:val="00641B24"/>
    <w:rsid w:val="00644058"/>
    <w:rsid w:val="00644D35"/>
    <w:rsid w:val="00645634"/>
    <w:rsid w:val="00655E29"/>
    <w:rsid w:val="00660193"/>
    <w:rsid w:val="00665CEC"/>
    <w:rsid w:val="006910EE"/>
    <w:rsid w:val="00694DA3"/>
    <w:rsid w:val="006B4E59"/>
    <w:rsid w:val="006C0297"/>
    <w:rsid w:val="006C3A1B"/>
    <w:rsid w:val="006C687C"/>
    <w:rsid w:val="006C725C"/>
    <w:rsid w:val="006E2A21"/>
    <w:rsid w:val="006F3C30"/>
    <w:rsid w:val="006F6FDC"/>
    <w:rsid w:val="006F7105"/>
    <w:rsid w:val="00702F7A"/>
    <w:rsid w:val="0070455F"/>
    <w:rsid w:val="00717773"/>
    <w:rsid w:val="00721C51"/>
    <w:rsid w:val="00726300"/>
    <w:rsid w:val="00730647"/>
    <w:rsid w:val="00731229"/>
    <w:rsid w:val="00736658"/>
    <w:rsid w:val="00744F27"/>
    <w:rsid w:val="00757BDC"/>
    <w:rsid w:val="00772EAE"/>
    <w:rsid w:val="0078656B"/>
    <w:rsid w:val="0078788A"/>
    <w:rsid w:val="00794339"/>
    <w:rsid w:val="00795523"/>
    <w:rsid w:val="007955B4"/>
    <w:rsid w:val="007A1E0F"/>
    <w:rsid w:val="007B61B3"/>
    <w:rsid w:val="007C496B"/>
    <w:rsid w:val="007E062D"/>
    <w:rsid w:val="007E2DF3"/>
    <w:rsid w:val="007E7933"/>
    <w:rsid w:val="007F578B"/>
    <w:rsid w:val="008068BE"/>
    <w:rsid w:val="008228E0"/>
    <w:rsid w:val="00823068"/>
    <w:rsid w:val="00851355"/>
    <w:rsid w:val="008558E5"/>
    <w:rsid w:val="00861CC0"/>
    <w:rsid w:val="00863559"/>
    <w:rsid w:val="0087322B"/>
    <w:rsid w:val="00896541"/>
    <w:rsid w:val="008A28B2"/>
    <w:rsid w:val="008B14BE"/>
    <w:rsid w:val="008C171C"/>
    <w:rsid w:val="008F47F2"/>
    <w:rsid w:val="00901304"/>
    <w:rsid w:val="0091147E"/>
    <w:rsid w:val="009300C0"/>
    <w:rsid w:val="00930E78"/>
    <w:rsid w:val="00933D59"/>
    <w:rsid w:val="009352B1"/>
    <w:rsid w:val="00936BF0"/>
    <w:rsid w:val="00940637"/>
    <w:rsid w:val="00943BEC"/>
    <w:rsid w:val="00961B44"/>
    <w:rsid w:val="00961BC5"/>
    <w:rsid w:val="009673E8"/>
    <w:rsid w:val="00975BA3"/>
    <w:rsid w:val="00984F0F"/>
    <w:rsid w:val="009859DF"/>
    <w:rsid w:val="00986482"/>
    <w:rsid w:val="009A0EC4"/>
    <w:rsid w:val="009A5E0B"/>
    <w:rsid w:val="009B6175"/>
    <w:rsid w:val="009C107E"/>
    <w:rsid w:val="009C2068"/>
    <w:rsid w:val="009C21B4"/>
    <w:rsid w:val="009C2432"/>
    <w:rsid w:val="009C3A4A"/>
    <w:rsid w:val="009C4A55"/>
    <w:rsid w:val="009D15A7"/>
    <w:rsid w:val="009E58A0"/>
    <w:rsid w:val="009E5DF7"/>
    <w:rsid w:val="009E7AF4"/>
    <w:rsid w:val="00A0014B"/>
    <w:rsid w:val="00A028ED"/>
    <w:rsid w:val="00A11327"/>
    <w:rsid w:val="00A201D8"/>
    <w:rsid w:val="00A32765"/>
    <w:rsid w:val="00A4137F"/>
    <w:rsid w:val="00A429D1"/>
    <w:rsid w:val="00A55C2D"/>
    <w:rsid w:val="00A91CB9"/>
    <w:rsid w:val="00A93E94"/>
    <w:rsid w:val="00AA0EF9"/>
    <w:rsid w:val="00AA6882"/>
    <w:rsid w:val="00AB115E"/>
    <w:rsid w:val="00AB2E5C"/>
    <w:rsid w:val="00AB4E1D"/>
    <w:rsid w:val="00AB5943"/>
    <w:rsid w:val="00AC4183"/>
    <w:rsid w:val="00AD6CC4"/>
    <w:rsid w:val="00AF08C6"/>
    <w:rsid w:val="00AF104F"/>
    <w:rsid w:val="00AF2199"/>
    <w:rsid w:val="00B03F98"/>
    <w:rsid w:val="00B101DD"/>
    <w:rsid w:val="00B12507"/>
    <w:rsid w:val="00B15221"/>
    <w:rsid w:val="00B175E9"/>
    <w:rsid w:val="00B36C68"/>
    <w:rsid w:val="00B45E46"/>
    <w:rsid w:val="00B47C60"/>
    <w:rsid w:val="00B52F16"/>
    <w:rsid w:val="00B53C7E"/>
    <w:rsid w:val="00B57EEB"/>
    <w:rsid w:val="00B63CB8"/>
    <w:rsid w:val="00B64A19"/>
    <w:rsid w:val="00B67E0C"/>
    <w:rsid w:val="00B704CF"/>
    <w:rsid w:val="00B705E6"/>
    <w:rsid w:val="00B94310"/>
    <w:rsid w:val="00B9491B"/>
    <w:rsid w:val="00BA0046"/>
    <w:rsid w:val="00BA56DF"/>
    <w:rsid w:val="00BA591D"/>
    <w:rsid w:val="00BA6EC1"/>
    <w:rsid w:val="00BB5A18"/>
    <w:rsid w:val="00BC6E27"/>
    <w:rsid w:val="00BD33EF"/>
    <w:rsid w:val="00BE0A5F"/>
    <w:rsid w:val="00BE7F01"/>
    <w:rsid w:val="00BE7FBE"/>
    <w:rsid w:val="00BF37E1"/>
    <w:rsid w:val="00BF3805"/>
    <w:rsid w:val="00C0078D"/>
    <w:rsid w:val="00C12268"/>
    <w:rsid w:val="00C128C3"/>
    <w:rsid w:val="00C134B5"/>
    <w:rsid w:val="00C222A8"/>
    <w:rsid w:val="00C22DE2"/>
    <w:rsid w:val="00C501DB"/>
    <w:rsid w:val="00C62763"/>
    <w:rsid w:val="00C63886"/>
    <w:rsid w:val="00C64F00"/>
    <w:rsid w:val="00C67827"/>
    <w:rsid w:val="00C762F9"/>
    <w:rsid w:val="00C821D2"/>
    <w:rsid w:val="00C90338"/>
    <w:rsid w:val="00C96AB4"/>
    <w:rsid w:val="00C96CED"/>
    <w:rsid w:val="00CB2ECE"/>
    <w:rsid w:val="00CB6EA8"/>
    <w:rsid w:val="00CC0DF6"/>
    <w:rsid w:val="00CC3E16"/>
    <w:rsid w:val="00CD66FF"/>
    <w:rsid w:val="00CE4164"/>
    <w:rsid w:val="00D0158B"/>
    <w:rsid w:val="00D1724B"/>
    <w:rsid w:val="00D21C08"/>
    <w:rsid w:val="00D2389C"/>
    <w:rsid w:val="00D25789"/>
    <w:rsid w:val="00D2629B"/>
    <w:rsid w:val="00D27AB1"/>
    <w:rsid w:val="00D4086D"/>
    <w:rsid w:val="00D67AB8"/>
    <w:rsid w:val="00D70FDC"/>
    <w:rsid w:val="00D80B98"/>
    <w:rsid w:val="00D87C08"/>
    <w:rsid w:val="00DA419E"/>
    <w:rsid w:val="00DA62D2"/>
    <w:rsid w:val="00DB44DA"/>
    <w:rsid w:val="00DC46F9"/>
    <w:rsid w:val="00DD17B6"/>
    <w:rsid w:val="00DE06BB"/>
    <w:rsid w:val="00DE181C"/>
    <w:rsid w:val="00DE3C16"/>
    <w:rsid w:val="00DE5DBB"/>
    <w:rsid w:val="00E0382F"/>
    <w:rsid w:val="00E20A3D"/>
    <w:rsid w:val="00E27F63"/>
    <w:rsid w:val="00E37157"/>
    <w:rsid w:val="00E37FE2"/>
    <w:rsid w:val="00E620D0"/>
    <w:rsid w:val="00E65CA9"/>
    <w:rsid w:val="00E90B80"/>
    <w:rsid w:val="00E90BFF"/>
    <w:rsid w:val="00E960F0"/>
    <w:rsid w:val="00EA6633"/>
    <w:rsid w:val="00EA7DF7"/>
    <w:rsid w:val="00EB3728"/>
    <w:rsid w:val="00EC0BB0"/>
    <w:rsid w:val="00EC2B0F"/>
    <w:rsid w:val="00EC3B4A"/>
    <w:rsid w:val="00EE2A84"/>
    <w:rsid w:val="00EE3A77"/>
    <w:rsid w:val="00EF38F6"/>
    <w:rsid w:val="00EF508A"/>
    <w:rsid w:val="00EF5DB1"/>
    <w:rsid w:val="00F02B14"/>
    <w:rsid w:val="00F05149"/>
    <w:rsid w:val="00F17B48"/>
    <w:rsid w:val="00F31AC4"/>
    <w:rsid w:val="00F4463E"/>
    <w:rsid w:val="00F45004"/>
    <w:rsid w:val="00F754F3"/>
    <w:rsid w:val="00F76D16"/>
    <w:rsid w:val="00F80EC9"/>
    <w:rsid w:val="00F91A95"/>
    <w:rsid w:val="00F95DA2"/>
    <w:rsid w:val="00FA086B"/>
    <w:rsid w:val="00FA31F3"/>
    <w:rsid w:val="00FA61C3"/>
    <w:rsid w:val="00FB0B2E"/>
    <w:rsid w:val="00FC7472"/>
    <w:rsid w:val="00FE0DAB"/>
    <w:rsid w:val="00FE20B9"/>
    <w:rsid w:val="00FE33C2"/>
    <w:rsid w:val="00FE40B6"/>
    <w:rsid w:val="00FE5AFD"/>
    <w:rsid w:val="00FE7A92"/>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2FDA506"/>
  <w15:docId w15:val="{A09F56A3-68AD-483F-ADB9-8226FE6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en-GB" w:eastAsia="da-DK" w:bidi="ar-SA"/>
      </w:rPr>
    </w:rPrDefault>
    <w:pPrDefault>
      <w:pPr>
        <w:spacing w:line="28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8"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7F2"/>
  </w:style>
  <w:style w:type="paragraph" w:styleId="Overskrift1">
    <w:name w:val="heading 1"/>
    <w:basedOn w:val="Normal"/>
    <w:next w:val="Normal"/>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da-DK"/>
    </w:rPr>
  </w:style>
  <w:style w:type="character" w:styleId="Slutnotehenvisning">
    <w:name w:val="endnote reference"/>
    <w:uiPriority w:val="8"/>
    <w:semiHidden/>
    <w:rsid w:val="00D70FDC"/>
    <w:rPr>
      <w:rFonts w:ascii="AU Passata" w:hAnsi="AU Passata"/>
      <w:color w:val="87888A"/>
      <w:sz w:val="14"/>
      <w:vertAlign w:val="superscript"/>
      <w:lang w:val="da-DK"/>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da-DK"/>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da-DK"/>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da-DK"/>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da-DK"/>
    </w:rPr>
  </w:style>
  <w:style w:type="character" w:styleId="Svaghenvisning">
    <w:name w:val="Subtle Reference"/>
    <w:basedOn w:val="Standardskrifttypeiafsnit"/>
    <w:uiPriority w:val="99"/>
    <w:semiHidden/>
    <w:qFormat/>
    <w:rsid w:val="009D15A7"/>
    <w:rPr>
      <w:smallCaps/>
      <w:color w:val="auto"/>
      <w:u w:val="single"/>
      <w:lang w:val="da-DK"/>
    </w:rPr>
  </w:style>
  <w:style w:type="character" w:styleId="Kraftighenvisning">
    <w:name w:val="Intense Reference"/>
    <w:basedOn w:val="Standardskrifttypeiafsnit"/>
    <w:uiPriority w:val="99"/>
    <w:semiHidden/>
    <w:qFormat/>
    <w:rsid w:val="009D15A7"/>
    <w:rPr>
      <w:b/>
      <w:bCs/>
      <w:smallCaps/>
      <w:color w:val="auto"/>
      <w:spacing w:val="5"/>
      <w:u w:val="single"/>
      <w:lang w:val="da-DK"/>
    </w:rPr>
  </w:style>
  <w:style w:type="character" w:styleId="Kraftigfremhvning">
    <w:name w:val="Intense Emphasis"/>
    <w:basedOn w:val="Standardskrifttypeiafsnit"/>
    <w:uiPriority w:val="99"/>
    <w:semiHidden/>
    <w:qFormat/>
    <w:rsid w:val="009D15A7"/>
    <w:rPr>
      <w:b/>
      <w:bCs/>
      <w:i/>
      <w:iCs/>
      <w:color w:val="auto"/>
      <w:lang w:val="da-DK"/>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da-DK"/>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customStyle="1" w:styleId="Heading1nonumbering">
    <w:name w:val="Heading 1 no numbering"/>
    <w:basedOn w:val="Overskrift1"/>
    <w:uiPriority w:val="2"/>
    <w:qFormat/>
    <w:rsid w:val="00EA51AD"/>
    <w:pPr>
      <w:numPr>
        <w:numId w:val="0"/>
      </w:numPr>
    </w:pPr>
  </w:style>
  <w:style w:type="paragraph" w:customStyle="1" w:styleId="Heading2nonumbering">
    <w:name w:val="Heading 2 no numbering"/>
    <w:basedOn w:val="Overskrift2"/>
    <w:uiPriority w:val="2"/>
    <w:qFormat/>
    <w:rsid w:val="00EA51AD"/>
    <w:pPr>
      <w:numPr>
        <w:ilvl w:val="0"/>
        <w:numId w:val="0"/>
      </w:numPr>
    </w:pPr>
  </w:style>
  <w:style w:type="paragraph" w:customStyle="1" w:styleId="Heading3nonumbering">
    <w:name w:val="Heading 3 no numbering"/>
    <w:basedOn w:val="Overskrift3"/>
    <w:uiPriority w:val="2"/>
    <w:qFormat/>
    <w:rsid w:val="00EA51AD"/>
    <w:pPr>
      <w:numPr>
        <w:ilvl w:val="0"/>
        <w:numId w:val="0"/>
      </w:numPr>
    </w:pPr>
  </w:style>
  <w:style w:type="paragraph" w:styleId="Listeafsnit">
    <w:name w:val="List Paragraph"/>
    <w:basedOn w:val="Normal"/>
    <w:uiPriority w:val="34"/>
    <w:qFormat/>
    <w:rsid w:val="00AA688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orrektur">
    <w:name w:val="Revision"/>
    <w:hidden/>
    <w:uiPriority w:val="99"/>
    <w:semiHidden/>
    <w:rsid w:val="00B9491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1395159575">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medarbejdere.au.dk/strategi/kvalitetspolitik/" TargetMode="External"/></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279</Words>
  <Characters>1706</Characters>
  <Application>Microsoft Office Word</Application>
  <DocSecurity>4</DocSecurity>
  <Lines>14</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Århus Universitet</Company>
  <LinksUpToDate>false</LinksUpToDate>
  <CharactersWithSpaces>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Hanne Johansen;lykke.k.schelde@au.dk</dc:creator>
  <cp:lastModifiedBy>Annike Vestergaard Martínez</cp:lastModifiedBy>
  <cp:revision>2</cp:revision>
  <cp:lastPrinted>2018-06-29T11:45:00Z</cp:lastPrinted>
  <dcterms:created xsi:type="dcterms:W3CDTF">2022-03-11T12:16:00Z</dcterms:created>
  <dcterms:modified xsi:type="dcterms:W3CDTF">2022-03-11T12:16:00Z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1817</vt:lpwstr>
  </property>
  <property fmtid="{D5CDD505-2E9C-101B-9397-08002B2CF9AE}" pid="7" name="CustomerId">
    <vt:lpwstr>auoffice</vt:lpwstr>
  </property>
  <property fmtid="{D5CDD505-2E9C-101B-9397-08002B2CF9AE}" pid="8" name="TemplateId">
    <vt:lpwstr>636178635204331675</vt:lpwstr>
  </property>
  <property fmtid="{D5CDD505-2E9C-101B-9397-08002B2CF9AE}" pid="9" name="UserProfileId">
    <vt:lpwstr>636419255287495908</vt:lpwstr>
  </property>
</Properties>
</file>