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DA84B" w14:textId="546400FD" w:rsidR="006B14EB" w:rsidRPr="008D2E06" w:rsidRDefault="006B14EB" w:rsidP="008D2E06">
      <w:pPr>
        <w:jc w:val="both"/>
        <w:rPr>
          <w:rFonts w:ascii="Aptos" w:hAnsi="Aptos"/>
          <w:b/>
          <w:color w:val="000000"/>
          <w:sz w:val="22"/>
          <w:szCs w:val="22"/>
        </w:rPr>
      </w:pPr>
      <w:r w:rsidRPr="008D2E06">
        <w:rPr>
          <w:rFonts w:ascii="Aptos" w:hAnsi="Aptos"/>
          <w:b/>
          <w:color w:val="000000"/>
          <w:sz w:val="22"/>
          <w:szCs w:val="22"/>
        </w:rPr>
        <w:t>Vejledning til undervisningsportfolio på A</w:t>
      </w:r>
      <w:r w:rsidR="00B068F0" w:rsidRPr="008D2E06">
        <w:rPr>
          <w:rFonts w:ascii="Aptos" w:hAnsi="Aptos"/>
          <w:b/>
          <w:color w:val="000000"/>
          <w:sz w:val="22"/>
          <w:szCs w:val="22"/>
        </w:rPr>
        <w:t>rts</w:t>
      </w:r>
    </w:p>
    <w:p w14:paraId="1178BE60" w14:textId="77777777" w:rsidR="006B14EB" w:rsidRPr="008D2E06" w:rsidRDefault="006B14EB" w:rsidP="008D2E06">
      <w:pPr>
        <w:jc w:val="both"/>
        <w:rPr>
          <w:rFonts w:ascii="Aptos" w:hAnsi="Aptos"/>
          <w:color w:val="000000"/>
          <w:sz w:val="22"/>
          <w:szCs w:val="22"/>
        </w:rPr>
      </w:pPr>
    </w:p>
    <w:p w14:paraId="30E4A204" w14:textId="1460BA58" w:rsidR="006B14EB" w:rsidRPr="008D2E06" w:rsidRDefault="00B068F0" w:rsidP="008D2E06">
      <w:pPr>
        <w:jc w:val="both"/>
        <w:rPr>
          <w:rFonts w:ascii="Aptos" w:hAnsi="Aptos"/>
          <w:color w:val="000000"/>
          <w:sz w:val="22"/>
          <w:szCs w:val="22"/>
        </w:rPr>
      </w:pPr>
      <w:r w:rsidRPr="008D2E06">
        <w:rPr>
          <w:rFonts w:ascii="Aptos" w:hAnsi="Aptos"/>
          <w:color w:val="000000"/>
          <w:sz w:val="22"/>
          <w:szCs w:val="22"/>
        </w:rPr>
        <w:t>I</w:t>
      </w:r>
      <w:r w:rsidR="006B14EB" w:rsidRPr="008D2E06">
        <w:rPr>
          <w:rFonts w:ascii="Aptos" w:hAnsi="Aptos"/>
          <w:color w:val="000000"/>
          <w:sz w:val="22"/>
          <w:szCs w:val="22"/>
        </w:rPr>
        <w:t xml:space="preserve"> </w:t>
      </w:r>
      <w:hyperlink r:id="rId8" w:history="1">
        <w:r w:rsidR="006B14EB" w:rsidRPr="008D2E06">
          <w:rPr>
            <w:rStyle w:val="Hyperlink"/>
            <w:rFonts w:ascii="Aptos" w:hAnsi="Aptos"/>
            <w:sz w:val="22"/>
            <w:szCs w:val="22"/>
          </w:rPr>
          <w:t>Stillingsstruktur Bekendtgørelsen</w:t>
        </w:r>
      </w:hyperlink>
      <w:r w:rsidR="006B14EB" w:rsidRPr="008D2E06">
        <w:rPr>
          <w:rFonts w:ascii="Aptos" w:hAnsi="Aptos"/>
          <w:color w:val="000000"/>
          <w:sz w:val="22"/>
          <w:szCs w:val="22"/>
        </w:rPr>
        <w:t xml:space="preserve"> </w:t>
      </w:r>
      <w:r w:rsidRPr="008D2E06">
        <w:rPr>
          <w:rFonts w:ascii="Aptos" w:hAnsi="Aptos"/>
          <w:color w:val="000000"/>
          <w:sz w:val="22"/>
          <w:szCs w:val="22"/>
        </w:rPr>
        <w:t xml:space="preserve">er det </w:t>
      </w:r>
      <w:r w:rsidR="006B14EB" w:rsidRPr="008D2E06">
        <w:rPr>
          <w:rFonts w:ascii="Aptos" w:hAnsi="Aptos"/>
          <w:color w:val="000000"/>
          <w:sz w:val="22"/>
          <w:szCs w:val="22"/>
        </w:rPr>
        <w:t>fastlagt, alle undervisere på danske universiteter løbende og mindst en gang om året skal</w:t>
      </w:r>
      <w:r w:rsidR="00E22242" w:rsidRPr="008D2E06">
        <w:rPr>
          <w:rFonts w:ascii="Aptos" w:hAnsi="Aptos"/>
          <w:color w:val="000000"/>
          <w:sz w:val="22"/>
          <w:szCs w:val="22"/>
        </w:rPr>
        <w:t xml:space="preserve"> </w:t>
      </w:r>
      <w:r w:rsidR="006B14EB" w:rsidRPr="008D2E06">
        <w:rPr>
          <w:rFonts w:ascii="Aptos" w:hAnsi="Aptos"/>
          <w:color w:val="000000"/>
          <w:sz w:val="22"/>
          <w:szCs w:val="22"/>
        </w:rPr>
        <w:t xml:space="preserve">udarbejde og vedligeholde en undervisningsportfolio og drøfte </w:t>
      </w:r>
      <w:r w:rsidR="00E53297" w:rsidRPr="008D2E06">
        <w:rPr>
          <w:rFonts w:ascii="Aptos" w:hAnsi="Aptos"/>
          <w:color w:val="000000"/>
          <w:sz w:val="22"/>
          <w:szCs w:val="22"/>
        </w:rPr>
        <w:t xml:space="preserve">udviklingen af </w:t>
      </w:r>
      <w:r w:rsidR="006B14EB" w:rsidRPr="008D2E06">
        <w:rPr>
          <w:rFonts w:ascii="Aptos" w:hAnsi="Aptos"/>
          <w:color w:val="000000"/>
          <w:sz w:val="22"/>
          <w:szCs w:val="22"/>
        </w:rPr>
        <w:t xml:space="preserve">deres undervisningskompetencer med nærmeste leder. </w:t>
      </w:r>
    </w:p>
    <w:p w14:paraId="3C1DD2A0" w14:textId="77777777" w:rsidR="0034208C" w:rsidRPr="008D2E06" w:rsidRDefault="0034208C" w:rsidP="008D2E06">
      <w:pPr>
        <w:jc w:val="both"/>
        <w:rPr>
          <w:rFonts w:ascii="Aptos" w:hAnsi="Aptos"/>
          <w:color w:val="000000"/>
          <w:sz w:val="22"/>
          <w:szCs w:val="22"/>
        </w:rPr>
      </w:pPr>
    </w:p>
    <w:p w14:paraId="3A5F4482" w14:textId="77777777" w:rsidR="00B068F0" w:rsidRPr="008D2E06" w:rsidRDefault="006B14EB" w:rsidP="008D2E06">
      <w:pPr>
        <w:jc w:val="both"/>
        <w:rPr>
          <w:rFonts w:ascii="Aptos" w:hAnsi="Aptos"/>
          <w:color w:val="000000"/>
          <w:sz w:val="22"/>
          <w:szCs w:val="22"/>
          <w:u w:val="single"/>
        </w:rPr>
      </w:pPr>
      <w:r w:rsidRPr="008D2E06">
        <w:rPr>
          <w:rFonts w:ascii="Aptos" w:hAnsi="Aptos"/>
          <w:color w:val="000000"/>
          <w:sz w:val="22"/>
          <w:szCs w:val="22"/>
        </w:rPr>
        <w:t xml:space="preserve">Universitetsledelsen har </w:t>
      </w:r>
      <w:r w:rsidR="00B068F0" w:rsidRPr="008D2E06">
        <w:rPr>
          <w:rFonts w:ascii="Aptos" w:hAnsi="Aptos"/>
          <w:color w:val="000000"/>
          <w:sz w:val="22"/>
          <w:szCs w:val="22"/>
        </w:rPr>
        <w:t xml:space="preserve">besluttet, at </w:t>
      </w:r>
      <w:r w:rsidRPr="008D2E06">
        <w:rPr>
          <w:rFonts w:ascii="Aptos" w:hAnsi="Aptos"/>
          <w:color w:val="000000"/>
          <w:sz w:val="22"/>
          <w:szCs w:val="22"/>
        </w:rPr>
        <w:t xml:space="preserve">alle undervisere på AU skal bruge </w:t>
      </w:r>
    </w:p>
    <w:p w14:paraId="6BAD13E6" w14:textId="667B6929" w:rsidR="00F15479" w:rsidRPr="008D2E06" w:rsidRDefault="002F1357" w:rsidP="008D2E06">
      <w:pPr>
        <w:jc w:val="both"/>
        <w:rPr>
          <w:rFonts w:ascii="Aptos" w:hAnsi="Aptos"/>
          <w:color w:val="000000"/>
          <w:sz w:val="22"/>
          <w:szCs w:val="22"/>
        </w:rPr>
      </w:pPr>
      <w:hyperlink r:id="rId9" w:history="1">
        <w:r w:rsidR="00B068F0" w:rsidRPr="008D2E06">
          <w:rPr>
            <w:rStyle w:val="Hyperlink"/>
            <w:rFonts w:ascii="Aptos" w:hAnsi="Aptos"/>
            <w:sz w:val="22"/>
            <w:szCs w:val="22"/>
          </w:rPr>
          <w:t>Dansk Ramme for Meritering af Universitetspædagogiske Kompetencer</w:t>
        </w:r>
      </w:hyperlink>
      <w:r w:rsidR="006B14EB" w:rsidRPr="008D2E06">
        <w:rPr>
          <w:rFonts w:ascii="Aptos" w:hAnsi="Aptos"/>
          <w:color w:val="000000"/>
          <w:sz w:val="22"/>
          <w:szCs w:val="22"/>
        </w:rPr>
        <w:t xml:space="preserve"> til at beskrive</w:t>
      </w:r>
      <w:r w:rsidR="00166FCF" w:rsidRPr="008D2E06">
        <w:rPr>
          <w:rFonts w:ascii="Aptos" w:hAnsi="Aptos"/>
          <w:color w:val="000000"/>
          <w:sz w:val="22"/>
          <w:szCs w:val="22"/>
        </w:rPr>
        <w:t xml:space="preserve"> og reflektere over</w:t>
      </w:r>
      <w:r w:rsidR="006B14EB" w:rsidRPr="008D2E06">
        <w:rPr>
          <w:rFonts w:ascii="Aptos" w:hAnsi="Aptos"/>
          <w:color w:val="000000"/>
          <w:sz w:val="22"/>
          <w:szCs w:val="22"/>
        </w:rPr>
        <w:t xml:space="preserve"> egne kompetencer</w:t>
      </w:r>
      <w:r w:rsidR="0026677B" w:rsidRPr="008D2E06">
        <w:rPr>
          <w:rFonts w:ascii="Aptos" w:hAnsi="Aptos"/>
          <w:color w:val="000000"/>
          <w:sz w:val="22"/>
          <w:szCs w:val="22"/>
        </w:rPr>
        <w:t xml:space="preserve"> og </w:t>
      </w:r>
      <w:r w:rsidR="00540779" w:rsidRPr="008D2E06">
        <w:rPr>
          <w:rFonts w:ascii="Aptos" w:hAnsi="Aptos"/>
          <w:sz w:val="22"/>
          <w:szCs w:val="22"/>
        </w:rPr>
        <w:t xml:space="preserve">kompetenceudviklingsbehov/ønsker </w:t>
      </w:r>
      <w:r w:rsidR="009B21C6" w:rsidRPr="008D2E06">
        <w:rPr>
          <w:rFonts w:ascii="Aptos" w:hAnsi="Aptos"/>
          <w:sz w:val="22"/>
          <w:szCs w:val="22"/>
        </w:rPr>
        <w:t xml:space="preserve">i forhold til </w:t>
      </w:r>
      <w:r w:rsidR="00540779" w:rsidRPr="008D2E06">
        <w:rPr>
          <w:rFonts w:ascii="Aptos" w:hAnsi="Aptos"/>
          <w:sz w:val="22"/>
          <w:szCs w:val="22"/>
        </w:rPr>
        <w:t>undervisningsudvikling,</w:t>
      </w:r>
      <w:r w:rsidR="006B14EB" w:rsidRPr="008D2E06">
        <w:rPr>
          <w:rFonts w:ascii="Aptos" w:hAnsi="Aptos"/>
          <w:sz w:val="22"/>
          <w:szCs w:val="22"/>
        </w:rPr>
        <w:t xml:space="preserve"> i deres </w:t>
      </w:r>
      <w:r w:rsidR="006B14EB" w:rsidRPr="008D2E06">
        <w:rPr>
          <w:rFonts w:ascii="Aptos" w:hAnsi="Aptos"/>
          <w:color w:val="000000"/>
          <w:sz w:val="22"/>
          <w:szCs w:val="22"/>
        </w:rPr>
        <w:t xml:space="preserve">undervisningsportfolio. </w:t>
      </w:r>
    </w:p>
    <w:p w14:paraId="067B8489" w14:textId="77777777" w:rsidR="00F15479" w:rsidRPr="008D2E06" w:rsidRDefault="00F15479" w:rsidP="008D2E06">
      <w:pPr>
        <w:jc w:val="both"/>
        <w:rPr>
          <w:rFonts w:ascii="Aptos" w:hAnsi="Aptos"/>
          <w:color w:val="000000"/>
          <w:sz w:val="22"/>
          <w:szCs w:val="22"/>
        </w:rPr>
      </w:pPr>
    </w:p>
    <w:p w14:paraId="4E283B3C" w14:textId="69E1620D" w:rsidR="006B14EB" w:rsidRPr="008D2E06" w:rsidRDefault="006B14EB" w:rsidP="008D2E06">
      <w:pPr>
        <w:jc w:val="both"/>
        <w:rPr>
          <w:rFonts w:ascii="Aptos" w:hAnsi="Aptos"/>
          <w:color w:val="000000"/>
          <w:sz w:val="22"/>
          <w:szCs w:val="22"/>
        </w:rPr>
      </w:pPr>
      <w:r w:rsidRPr="008D2E06">
        <w:rPr>
          <w:rFonts w:ascii="Aptos" w:hAnsi="Aptos"/>
          <w:color w:val="000000"/>
          <w:sz w:val="22"/>
          <w:szCs w:val="22"/>
        </w:rPr>
        <w:t xml:space="preserve">Med afsæt i den løbende portfolio </w:t>
      </w:r>
      <w:r w:rsidR="000E2123" w:rsidRPr="008D2E06">
        <w:rPr>
          <w:rFonts w:ascii="Aptos" w:hAnsi="Aptos"/>
          <w:color w:val="000000"/>
          <w:sz w:val="22"/>
          <w:szCs w:val="22"/>
        </w:rPr>
        <w:t>drøftes</w:t>
      </w:r>
      <w:r w:rsidRPr="008D2E06">
        <w:rPr>
          <w:rFonts w:ascii="Aptos" w:hAnsi="Aptos"/>
          <w:color w:val="000000"/>
          <w:sz w:val="22"/>
          <w:szCs w:val="22"/>
        </w:rPr>
        <w:t xml:space="preserve"> på MUS eller GRUS, hvordan medarbejdernes pædagogisk-didaktiske kompetencer vedligeholdes og udvikles frem mod næste drøftelse. </w:t>
      </w:r>
    </w:p>
    <w:p w14:paraId="2AE5D834" w14:textId="77777777" w:rsidR="00F15479" w:rsidRPr="008D2E06" w:rsidRDefault="00F15479" w:rsidP="008D2E06">
      <w:pPr>
        <w:jc w:val="both"/>
        <w:rPr>
          <w:rFonts w:ascii="Aptos" w:hAnsi="Aptos"/>
          <w:color w:val="000000"/>
          <w:sz w:val="22"/>
          <w:szCs w:val="22"/>
        </w:rPr>
      </w:pPr>
    </w:p>
    <w:p w14:paraId="4634EC1C" w14:textId="4B984041" w:rsidR="006B14EB" w:rsidRPr="008D2E06" w:rsidRDefault="006B14EB" w:rsidP="008D2E06">
      <w:pPr>
        <w:jc w:val="both"/>
        <w:rPr>
          <w:rFonts w:ascii="Aptos" w:hAnsi="Aptos"/>
          <w:color w:val="000000"/>
          <w:sz w:val="22"/>
          <w:szCs w:val="22"/>
        </w:rPr>
      </w:pPr>
      <w:r w:rsidRPr="008D2E06">
        <w:rPr>
          <w:rFonts w:ascii="Aptos" w:hAnsi="Aptos"/>
          <w:color w:val="000000"/>
          <w:sz w:val="22"/>
          <w:szCs w:val="22"/>
        </w:rPr>
        <w:t xml:space="preserve">Dansk Ramme for Meritering af Universitetspædagogiske Kompetencer bruges, både når man </w:t>
      </w:r>
      <w:r w:rsidR="0034208C" w:rsidRPr="008D2E06">
        <w:rPr>
          <w:rFonts w:ascii="Aptos" w:hAnsi="Aptos"/>
          <w:color w:val="000000"/>
          <w:sz w:val="22"/>
          <w:szCs w:val="22"/>
        </w:rPr>
        <w:t xml:space="preserve">opdaterer sin løbende undervisningsportfolio og når man </w:t>
      </w:r>
      <w:r w:rsidRPr="008D2E06">
        <w:rPr>
          <w:rFonts w:ascii="Aptos" w:hAnsi="Aptos"/>
          <w:color w:val="000000"/>
          <w:sz w:val="22"/>
          <w:szCs w:val="22"/>
        </w:rPr>
        <w:t>skriver en samlende portfolio, der vedlægges ansøgning til VIP-stillinger</w:t>
      </w:r>
      <w:r w:rsidR="0034208C" w:rsidRPr="008D2E06">
        <w:rPr>
          <w:rFonts w:ascii="Aptos" w:hAnsi="Aptos"/>
          <w:color w:val="000000"/>
          <w:sz w:val="22"/>
          <w:szCs w:val="22"/>
        </w:rPr>
        <w:t>.</w:t>
      </w:r>
      <w:r w:rsidRPr="008D2E06">
        <w:rPr>
          <w:rFonts w:ascii="Aptos" w:hAnsi="Aptos"/>
          <w:color w:val="000000"/>
          <w:sz w:val="22"/>
          <w:szCs w:val="22"/>
        </w:rPr>
        <w:t xml:space="preserve"> </w:t>
      </w:r>
    </w:p>
    <w:p w14:paraId="75A26AEF" w14:textId="77777777" w:rsidR="0034208C" w:rsidRPr="008D2E06" w:rsidRDefault="0034208C" w:rsidP="008D2E06">
      <w:pPr>
        <w:jc w:val="both"/>
        <w:rPr>
          <w:rFonts w:ascii="Aptos" w:hAnsi="Aptos"/>
          <w:color w:val="000000"/>
          <w:sz w:val="22"/>
          <w:szCs w:val="22"/>
        </w:rPr>
      </w:pPr>
    </w:p>
    <w:p w14:paraId="3D239B23" w14:textId="77777777" w:rsidR="006B14EB" w:rsidRPr="008D2E06" w:rsidRDefault="006B14EB" w:rsidP="008D2E06">
      <w:pPr>
        <w:jc w:val="both"/>
        <w:rPr>
          <w:rFonts w:ascii="Aptos" w:hAnsi="Aptos"/>
          <w:color w:val="000000"/>
          <w:sz w:val="22"/>
          <w:szCs w:val="22"/>
        </w:rPr>
      </w:pPr>
      <w:r w:rsidRPr="008D2E06">
        <w:rPr>
          <w:rFonts w:ascii="Aptos" w:hAnsi="Aptos"/>
          <w:color w:val="000000"/>
          <w:sz w:val="22"/>
          <w:szCs w:val="22"/>
          <w:u w:val="single"/>
        </w:rPr>
        <w:t>I forbindelse med, at man søger ansættelse</w:t>
      </w:r>
      <w:r w:rsidRPr="008D2E06">
        <w:rPr>
          <w:rFonts w:ascii="Aptos" w:hAnsi="Aptos"/>
          <w:color w:val="000000"/>
          <w:sz w:val="22"/>
          <w:szCs w:val="22"/>
        </w:rPr>
        <w:t xml:space="preserve"> som adjunkt, lektor og professor på AU skal der ud over en undervisningsportfolio også vedlægges CV, bevis for Universitetspædagogikum eller tilsvarende, samt et uddybende ’teaching statement’ som bilag (ud over forskningsdokumentation).</w:t>
      </w:r>
    </w:p>
    <w:p w14:paraId="7DF29CD7" w14:textId="77777777" w:rsidR="003A011E" w:rsidRPr="00540779" w:rsidRDefault="003A011E" w:rsidP="00B068F0">
      <w:pPr>
        <w:jc w:val="both"/>
        <w:rPr>
          <w:rFonts w:ascii="AU Passata" w:hAnsi="AU Passata"/>
          <w:color w:val="000000"/>
          <w:sz w:val="22"/>
          <w:szCs w:val="22"/>
        </w:rPr>
      </w:pPr>
    </w:p>
    <w:p w14:paraId="1477783F" w14:textId="77777777" w:rsidR="003A011E" w:rsidRDefault="003A011E" w:rsidP="00B068F0">
      <w:pPr>
        <w:jc w:val="both"/>
        <w:rPr>
          <w:rFonts w:ascii="AU Passata" w:hAnsi="AU Passata"/>
          <w:color w:val="000000"/>
          <w:sz w:val="24"/>
          <w:szCs w:val="24"/>
        </w:rPr>
      </w:pPr>
    </w:p>
    <w:p w14:paraId="085BF38A" w14:textId="77777777" w:rsidR="003A011E" w:rsidRDefault="003A011E" w:rsidP="00B068F0">
      <w:pPr>
        <w:jc w:val="both"/>
        <w:rPr>
          <w:rFonts w:ascii="AU Passata" w:hAnsi="AU Passata"/>
          <w:color w:val="000000"/>
          <w:sz w:val="24"/>
          <w:szCs w:val="24"/>
        </w:rPr>
      </w:pPr>
    </w:p>
    <w:p w14:paraId="2A79D7E3" w14:textId="77777777" w:rsidR="003A011E" w:rsidRDefault="003A011E" w:rsidP="00B068F0">
      <w:pPr>
        <w:jc w:val="both"/>
        <w:rPr>
          <w:rFonts w:ascii="AU Passata" w:hAnsi="AU Passata"/>
          <w:color w:val="000000"/>
          <w:sz w:val="24"/>
          <w:szCs w:val="24"/>
        </w:rPr>
      </w:pPr>
    </w:p>
    <w:p w14:paraId="262A5A80" w14:textId="77777777" w:rsidR="003A011E" w:rsidRDefault="003A011E" w:rsidP="00B068F0">
      <w:pPr>
        <w:jc w:val="both"/>
        <w:rPr>
          <w:rFonts w:ascii="AU Passata" w:hAnsi="AU Passata"/>
          <w:color w:val="000000"/>
          <w:sz w:val="24"/>
          <w:szCs w:val="24"/>
        </w:rPr>
      </w:pPr>
    </w:p>
    <w:p w14:paraId="17FB94A7" w14:textId="77777777" w:rsidR="003A011E" w:rsidRDefault="003A011E" w:rsidP="00B068F0">
      <w:pPr>
        <w:jc w:val="both"/>
        <w:rPr>
          <w:rFonts w:ascii="AU Passata" w:hAnsi="AU Passata"/>
          <w:color w:val="000000"/>
          <w:sz w:val="24"/>
          <w:szCs w:val="24"/>
        </w:rPr>
      </w:pPr>
    </w:p>
    <w:p w14:paraId="0ED1FBBF" w14:textId="42E39F9B" w:rsidR="003A011E" w:rsidRDefault="003A011E" w:rsidP="00B068F0">
      <w:pPr>
        <w:jc w:val="both"/>
        <w:rPr>
          <w:rFonts w:ascii="AU Passata" w:hAnsi="AU Passata"/>
          <w:color w:val="000000"/>
          <w:sz w:val="24"/>
          <w:szCs w:val="24"/>
        </w:rPr>
      </w:pPr>
    </w:p>
    <w:p w14:paraId="2B601A1D" w14:textId="77777777" w:rsidR="0053283E" w:rsidRDefault="0053283E" w:rsidP="00B068F0">
      <w:pPr>
        <w:jc w:val="both"/>
        <w:rPr>
          <w:rFonts w:ascii="AU Passata" w:hAnsi="AU Passata"/>
          <w:color w:val="000000"/>
          <w:sz w:val="24"/>
          <w:szCs w:val="24"/>
        </w:rPr>
      </w:pPr>
    </w:p>
    <w:p w14:paraId="4D8E21F0" w14:textId="77777777" w:rsidR="003A011E" w:rsidRDefault="003A011E" w:rsidP="00B068F0">
      <w:pPr>
        <w:jc w:val="both"/>
        <w:rPr>
          <w:rFonts w:ascii="AU Passata" w:hAnsi="AU Passata"/>
          <w:color w:val="000000"/>
          <w:sz w:val="24"/>
          <w:szCs w:val="24"/>
        </w:rPr>
      </w:pPr>
    </w:p>
    <w:p w14:paraId="2CE732AA" w14:textId="77777777" w:rsidR="003A011E" w:rsidRDefault="003A011E" w:rsidP="00B068F0">
      <w:pPr>
        <w:jc w:val="both"/>
        <w:rPr>
          <w:rFonts w:ascii="AU Passata" w:hAnsi="AU Passata"/>
          <w:color w:val="000000"/>
          <w:sz w:val="24"/>
          <w:szCs w:val="24"/>
        </w:rPr>
      </w:pPr>
    </w:p>
    <w:p w14:paraId="66177C2B" w14:textId="77777777" w:rsidR="003A011E" w:rsidRDefault="003A011E" w:rsidP="00B068F0">
      <w:pPr>
        <w:jc w:val="both"/>
        <w:rPr>
          <w:rFonts w:ascii="AU Passata" w:hAnsi="AU Passata"/>
          <w:color w:val="000000"/>
          <w:sz w:val="24"/>
          <w:szCs w:val="24"/>
        </w:rPr>
      </w:pPr>
    </w:p>
    <w:p w14:paraId="544CF85D" w14:textId="77777777" w:rsidR="003A011E" w:rsidRDefault="003A011E" w:rsidP="00B068F0">
      <w:pPr>
        <w:jc w:val="both"/>
        <w:rPr>
          <w:rFonts w:ascii="AU Passata" w:hAnsi="AU Passata"/>
          <w:color w:val="000000"/>
          <w:sz w:val="24"/>
          <w:szCs w:val="24"/>
        </w:rPr>
      </w:pPr>
    </w:p>
    <w:p w14:paraId="77E9580E" w14:textId="77777777" w:rsidR="003A011E" w:rsidRDefault="003A011E" w:rsidP="00B068F0">
      <w:pPr>
        <w:jc w:val="both"/>
        <w:rPr>
          <w:rFonts w:ascii="AU Passata" w:hAnsi="AU Passata"/>
          <w:color w:val="000000"/>
          <w:sz w:val="24"/>
          <w:szCs w:val="24"/>
        </w:rPr>
      </w:pPr>
    </w:p>
    <w:p w14:paraId="3F89ABE0" w14:textId="77777777" w:rsidR="003A011E" w:rsidRDefault="003A011E" w:rsidP="00B068F0">
      <w:pPr>
        <w:jc w:val="both"/>
        <w:rPr>
          <w:rFonts w:ascii="AU Passata" w:hAnsi="AU Passata"/>
          <w:color w:val="000000"/>
          <w:sz w:val="24"/>
          <w:szCs w:val="24"/>
        </w:rPr>
      </w:pPr>
    </w:p>
    <w:p w14:paraId="7821E90F" w14:textId="77777777" w:rsidR="003A011E" w:rsidRDefault="003A011E" w:rsidP="00B068F0">
      <w:pPr>
        <w:jc w:val="both"/>
        <w:rPr>
          <w:rFonts w:ascii="AU Passata" w:hAnsi="AU Passata"/>
          <w:color w:val="000000"/>
          <w:sz w:val="24"/>
          <w:szCs w:val="24"/>
        </w:rPr>
      </w:pPr>
    </w:p>
    <w:p w14:paraId="626A31F9" w14:textId="77777777" w:rsidR="003A011E" w:rsidRDefault="003A011E" w:rsidP="00B068F0">
      <w:pPr>
        <w:jc w:val="both"/>
        <w:rPr>
          <w:rFonts w:ascii="AU Passata" w:hAnsi="AU Passata"/>
          <w:color w:val="000000"/>
          <w:sz w:val="24"/>
          <w:szCs w:val="24"/>
        </w:rPr>
      </w:pPr>
    </w:p>
    <w:p w14:paraId="2A87FFDC" w14:textId="77777777" w:rsidR="003A011E" w:rsidRDefault="003A011E" w:rsidP="00B068F0">
      <w:pPr>
        <w:jc w:val="both"/>
        <w:rPr>
          <w:rFonts w:ascii="AU Passata" w:hAnsi="AU Passata"/>
          <w:color w:val="000000"/>
          <w:sz w:val="24"/>
          <w:szCs w:val="24"/>
        </w:rPr>
      </w:pPr>
    </w:p>
    <w:p w14:paraId="511C39D6" w14:textId="77777777" w:rsidR="003A011E" w:rsidRPr="00B068F0" w:rsidRDefault="003A011E" w:rsidP="00B068F0">
      <w:pPr>
        <w:jc w:val="both"/>
        <w:rPr>
          <w:rFonts w:ascii="AU Passata" w:hAnsi="AU Passata"/>
          <w:color w:val="000000"/>
          <w:sz w:val="24"/>
          <w:szCs w:val="24"/>
        </w:rPr>
      </w:pPr>
    </w:p>
    <w:p w14:paraId="74E4BE95" w14:textId="77777777" w:rsidR="006B14EB" w:rsidRPr="00B068F0" w:rsidRDefault="006B14EB" w:rsidP="006B14EB">
      <w:pPr>
        <w:rPr>
          <w:rFonts w:ascii="AU Passata" w:hAnsi="AU Passata"/>
          <w:color w:val="000000"/>
          <w:sz w:val="24"/>
          <w:szCs w:val="24"/>
        </w:rPr>
      </w:pPr>
    </w:p>
    <w:tbl>
      <w:tblPr>
        <w:tblStyle w:val="Tabel-Gitter"/>
        <w:tblW w:w="8532" w:type="dxa"/>
        <w:tblCellMar>
          <w:top w:w="57" w:type="dxa"/>
          <w:bottom w:w="57" w:type="dxa"/>
        </w:tblCellMar>
        <w:tblLook w:val="04A0" w:firstRow="1" w:lastRow="0" w:firstColumn="1" w:lastColumn="0" w:noHBand="0" w:noVBand="1"/>
      </w:tblPr>
      <w:tblGrid>
        <w:gridCol w:w="8532"/>
      </w:tblGrid>
      <w:tr w:rsidR="006B14EB" w:rsidRPr="00554711" w14:paraId="2B4AF834" w14:textId="77777777" w:rsidTr="007D46AE">
        <w:trPr>
          <w:trHeight w:val="283"/>
        </w:trPr>
        <w:tc>
          <w:tcPr>
            <w:tcW w:w="8532" w:type="dxa"/>
            <w:vAlign w:val="center"/>
          </w:tcPr>
          <w:p w14:paraId="6D9C969D" w14:textId="77777777" w:rsidR="006B14EB" w:rsidRPr="00554711" w:rsidRDefault="006B14EB" w:rsidP="002B7B64">
            <w:pPr>
              <w:rPr>
                <w:rFonts w:ascii="Aptos" w:hAnsi="Aptos"/>
                <w:color w:val="000000"/>
                <w:sz w:val="22"/>
                <w:szCs w:val="22"/>
                <w:lang w:val="en-US"/>
              </w:rPr>
            </w:pPr>
            <w:proofErr w:type="spellStart"/>
            <w:r w:rsidRPr="00554711">
              <w:rPr>
                <w:rFonts w:ascii="Aptos" w:hAnsi="Aptos"/>
                <w:color w:val="000000"/>
                <w:sz w:val="22"/>
                <w:szCs w:val="22"/>
                <w:lang w:val="en-US"/>
              </w:rPr>
              <w:lastRenderedPageBreak/>
              <w:t>Navn</w:t>
            </w:r>
            <w:proofErr w:type="spellEnd"/>
            <w:r w:rsidRPr="00554711">
              <w:rPr>
                <w:rFonts w:ascii="Aptos" w:hAnsi="Aptos"/>
                <w:color w:val="000000"/>
                <w:sz w:val="22"/>
                <w:szCs w:val="22"/>
                <w:lang w:val="en-US"/>
              </w:rPr>
              <w:t xml:space="preserve">: </w:t>
            </w:r>
          </w:p>
        </w:tc>
      </w:tr>
      <w:tr w:rsidR="006B14EB" w:rsidRPr="00554711" w14:paraId="5C4399AA" w14:textId="77777777" w:rsidTr="007D46AE">
        <w:trPr>
          <w:trHeight w:val="283"/>
        </w:trPr>
        <w:tc>
          <w:tcPr>
            <w:tcW w:w="8532" w:type="dxa"/>
            <w:vAlign w:val="center"/>
          </w:tcPr>
          <w:p w14:paraId="76209D68" w14:textId="77777777" w:rsidR="006B14EB" w:rsidRPr="00554711" w:rsidRDefault="006B14EB" w:rsidP="002B7B64">
            <w:pPr>
              <w:rPr>
                <w:rFonts w:ascii="Aptos" w:hAnsi="Aptos"/>
                <w:color w:val="000000"/>
                <w:sz w:val="22"/>
                <w:szCs w:val="22"/>
              </w:rPr>
            </w:pPr>
            <w:r w:rsidRPr="00554711">
              <w:rPr>
                <w:rFonts w:ascii="Aptos" w:hAnsi="Aptos"/>
                <w:color w:val="000000"/>
                <w:sz w:val="22"/>
                <w:szCs w:val="22"/>
              </w:rPr>
              <w:t xml:space="preserve">Ansat som: </w:t>
            </w:r>
          </w:p>
        </w:tc>
      </w:tr>
      <w:tr w:rsidR="006B14EB" w:rsidRPr="00554711" w14:paraId="27C90E7F" w14:textId="77777777" w:rsidTr="007D46AE">
        <w:trPr>
          <w:trHeight w:val="283"/>
        </w:trPr>
        <w:tc>
          <w:tcPr>
            <w:tcW w:w="8532" w:type="dxa"/>
            <w:vAlign w:val="center"/>
          </w:tcPr>
          <w:p w14:paraId="286AE467" w14:textId="77777777" w:rsidR="006B14EB" w:rsidRPr="00554711" w:rsidRDefault="006B14EB" w:rsidP="002B7B64">
            <w:pPr>
              <w:rPr>
                <w:rFonts w:ascii="Aptos" w:hAnsi="Aptos"/>
                <w:color w:val="000000"/>
                <w:sz w:val="22"/>
                <w:szCs w:val="22"/>
              </w:rPr>
            </w:pPr>
            <w:r w:rsidRPr="00554711">
              <w:rPr>
                <w:rFonts w:ascii="Aptos" w:hAnsi="Aptos"/>
                <w:color w:val="000000"/>
                <w:sz w:val="22"/>
                <w:szCs w:val="22"/>
              </w:rPr>
              <w:t xml:space="preserve">Portfolio opdateret den: </w:t>
            </w:r>
          </w:p>
        </w:tc>
      </w:tr>
      <w:tr w:rsidR="006B14EB" w:rsidRPr="00554711" w14:paraId="4F64C33C" w14:textId="77777777" w:rsidTr="007D46AE">
        <w:trPr>
          <w:trHeight w:val="510"/>
        </w:trPr>
        <w:tc>
          <w:tcPr>
            <w:tcW w:w="8532" w:type="dxa"/>
            <w:shd w:val="clear" w:color="auto" w:fill="808080" w:themeFill="background1" w:themeFillShade="80"/>
            <w:vAlign w:val="center"/>
          </w:tcPr>
          <w:p w14:paraId="673DF820" w14:textId="77777777" w:rsidR="006B14EB" w:rsidRPr="00554711" w:rsidRDefault="006B14EB" w:rsidP="002B7B64">
            <w:pPr>
              <w:rPr>
                <w:rFonts w:ascii="Aptos" w:hAnsi="Aptos"/>
                <w:color w:val="000000"/>
                <w:sz w:val="24"/>
                <w:szCs w:val="24"/>
              </w:rPr>
            </w:pPr>
          </w:p>
        </w:tc>
      </w:tr>
      <w:tr w:rsidR="006B14EB" w:rsidRPr="00554711" w14:paraId="52330689" w14:textId="77777777" w:rsidTr="007D46AE">
        <w:trPr>
          <w:trHeight w:val="567"/>
        </w:trPr>
        <w:tc>
          <w:tcPr>
            <w:tcW w:w="8532" w:type="dxa"/>
            <w:vAlign w:val="center"/>
          </w:tcPr>
          <w:p w14:paraId="65C503E3" w14:textId="5CB16305" w:rsidR="006B14EB" w:rsidRPr="00554711" w:rsidRDefault="006B14EB" w:rsidP="006A7D5B">
            <w:pPr>
              <w:rPr>
                <w:rFonts w:ascii="Aptos" w:hAnsi="Aptos"/>
                <w:color w:val="000000"/>
                <w:sz w:val="22"/>
                <w:szCs w:val="22"/>
              </w:rPr>
            </w:pPr>
            <w:r w:rsidRPr="00554711">
              <w:rPr>
                <w:rFonts w:ascii="Aptos" w:hAnsi="Aptos"/>
                <w:b/>
                <w:color w:val="000000"/>
                <w:sz w:val="22"/>
                <w:szCs w:val="22"/>
              </w:rPr>
              <w:t>Undervisning, vejledning, eksamen og bedømmelse</w:t>
            </w:r>
          </w:p>
        </w:tc>
      </w:tr>
      <w:tr w:rsidR="006B14EB" w:rsidRPr="00554711" w14:paraId="2308E7B0" w14:textId="77777777" w:rsidTr="007D46AE">
        <w:trPr>
          <w:trHeight w:val="3969"/>
        </w:trPr>
        <w:tc>
          <w:tcPr>
            <w:tcW w:w="8532" w:type="dxa"/>
            <w:vAlign w:val="center"/>
          </w:tcPr>
          <w:p w14:paraId="0A8EA544" w14:textId="1E27D09A" w:rsidR="006B14EB" w:rsidRPr="00554711" w:rsidRDefault="006B14EB" w:rsidP="002B7B64">
            <w:pPr>
              <w:rPr>
                <w:rFonts w:ascii="Aptos" w:hAnsi="Aptos"/>
                <w:i/>
                <w:color w:val="000000"/>
                <w:sz w:val="22"/>
                <w:szCs w:val="22"/>
              </w:rPr>
            </w:pPr>
            <w:r w:rsidRPr="00554711">
              <w:rPr>
                <w:rFonts w:ascii="Aptos" w:hAnsi="Aptos"/>
                <w:i/>
                <w:color w:val="000000"/>
                <w:sz w:val="22"/>
                <w:szCs w:val="22"/>
              </w:rPr>
              <w:t>Oversigt over</w:t>
            </w:r>
            <w:r w:rsidR="00F10BC6" w:rsidRPr="00554711">
              <w:rPr>
                <w:rFonts w:ascii="Aptos" w:hAnsi="Aptos"/>
                <w:i/>
                <w:color w:val="000000"/>
                <w:sz w:val="22"/>
                <w:szCs w:val="22"/>
              </w:rPr>
              <w:t xml:space="preserve"> dine</w:t>
            </w:r>
            <w:r w:rsidRPr="00554711">
              <w:rPr>
                <w:rFonts w:ascii="Aptos" w:hAnsi="Aptos"/>
                <w:i/>
                <w:color w:val="000000"/>
                <w:sz w:val="22"/>
                <w:szCs w:val="22"/>
              </w:rPr>
              <w:t xml:space="preserve"> undervisnings- og vejledningsaktiviteter de </w:t>
            </w:r>
            <w:r w:rsidR="00B068F0" w:rsidRPr="00554711">
              <w:rPr>
                <w:rFonts w:ascii="Aptos" w:hAnsi="Aptos"/>
                <w:i/>
                <w:color w:val="000000"/>
                <w:sz w:val="22"/>
                <w:szCs w:val="22"/>
              </w:rPr>
              <w:t>seneste</w:t>
            </w:r>
            <w:r w:rsidRPr="00554711">
              <w:rPr>
                <w:rFonts w:ascii="Aptos" w:hAnsi="Aptos"/>
                <w:i/>
                <w:color w:val="000000"/>
                <w:sz w:val="22"/>
                <w:szCs w:val="22"/>
              </w:rPr>
              <w:t xml:space="preserve"> 12 måneder: </w:t>
            </w:r>
          </w:p>
          <w:p w14:paraId="1D66DFF9" w14:textId="0A6AEE3E" w:rsidR="006B14EB" w:rsidRPr="00554711" w:rsidRDefault="006B14EB" w:rsidP="002B7B64">
            <w:pPr>
              <w:rPr>
                <w:rFonts w:ascii="Aptos" w:hAnsi="Aptos"/>
                <w:color w:val="000000"/>
                <w:sz w:val="22"/>
                <w:szCs w:val="22"/>
              </w:rPr>
            </w:pPr>
            <w:r w:rsidRPr="00554711">
              <w:rPr>
                <w:rFonts w:ascii="Aptos" w:hAnsi="Aptos"/>
                <w:i/>
                <w:color w:val="000000"/>
                <w:sz w:val="22"/>
                <w:szCs w:val="22"/>
              </w:rPr>
              <w:t>Hvad, hvem, omfang, hvordan? Tilret gerne med flere / færre række</w:t>
            </w:r>
            <w:r w:rsidR="0034208C" w:rsidRPr="00554711">
              <w:rPr>
                <w:rFonts w:ascii="Aptos" w:hAnsi="Aptos"/>
                <w:i/>
                <w:color w:val="000000"/>
                <w:sz w:val="22"/>
                <w:szCs w:val="22"/>
              </w:rPr>
              <w:t>r</w:t>
            </w:r>
            <w:r w:rsidRPr="00554711">
              <w:rPr>
                <w:rFonts w:ascii="Aptos" w:hAnsi="Aptos"/>
                <w:i/>
                <w:color w:val="000000"/>
                <w:sz w:val="22"/>
                <w:szCs w:val="22"/>
              </w:rPr>
              <w:t xml:space="preserve"> i tabellen efter behov.</w:t>
            </w:r>
          </w:p>
          <w:p w14:paraId="0EAB04C3" w14:textId="77777777" w:rsidR="006B14EB" w:rsidRPr="00554711" w:rsidRDefault="006B14EB" w:rsidP="002B7B64">
            <w:pPr>
              <w:rPr>
                <w:rFonts w:ascii="Aptos" w:hAnsi="Aptos"/>
                <w:color w:val="000000"/>
                <w:sz w:val="22"/>
                <w:szCs w:val="22"/>
              </w:rPr>
            </w:pPr>
          </w:p>
          <w:tbl>
            <w:tblPr>
              <w:tblStyle w:val="Tabel-Gitter"/>
              <w:tblW w:w="8306" w:type="dxa"/>
              <w:tblCellMar>
                <w:top w:w="28" w:type="dxa"/>
              </w:tblCellMar>
              <w:tblLook w:val="04A0" w:firstRow="1" w:lastRow="0" w:firstColumn="1" w:lastColumn="0" w:noHBand="0" w:noVBand="1"/>
            </w:tblPr>
            <w:tblGrid>
              <w:gridCol w:w="1830"/>
              <w:gridCol w:w="937"/>
              <w:gridCol w:w="1125"/>
              <w:gridCol w:w="1858"/>
              <w:gridCol w:w="1405"/>
              <w:gridCol w:w="1151"/>
            </w:tblGrid>
            <w:tr w:rsidR="0034208C" w:rsidRPr="00554711" w14:paraId="3989AAD7" w14:textId="77777777" w:rsidTr="0034208C">
              <w:trPr>
                <w:trHeight w:val="530"/>
              </w:trPr>
              <w:tc>
                <w:tcPr>
                  <w:tcW w:w="1858" w:type="dxa"/>
                  <w:vAlign w:val="center"/>
                </w:tcPr>
                <w:p w14:paraId="51E2743F" w14:textId="77777777" w:rsidR="0034208C" w:rsidRPr="00554711" w:rsidRDefault="0034208C" w:rsidP="002B7B64">
                  <w:pPr>
                    <w:rPr>
                      <w:rFonts w:ascii="Aptos" w:hAnsi="Aptos"/>
                      <w:sz w:val="22"/>
                      <w:szCs w:val="22"/>
                    </w:rPr>
                  </w:pPr>
                  <w:r w:rsidRPr="00554711">
                    <w:rPr>
                      <w:rFonts w:ascii="Aptos" w:hAnsi="Aptos"/>
                      <w:sz w:val="22"/>
                      <w:szCs w:val="22"/>
                    </w:rPr>
                    <w:t>Kursus / Fag</w:t>
                  </w:r>
                </w:p>
              </w:tc>
              <w:tc>
                <w:tcPr>
                  <w:tcW w:w="850" w:type="dxa"/>
                  <w:vAlign w:val="center"/>
                </w:tcPr>
                <w:p w14:paraId="779272B2" w14:textId="7075A080" w:rsidR="0034208C" w:rsidRPr="00554711" w:rsidRDefault="0034208C" w:rsidP="002B7B64">
                  <w:pPr>
                    <w:rPr>
                      <w:rFonts w:ascii="Aptos" w:hAnsi="Aptos"/>
                      <w:sz w:val="22"/>
                      <w:szCs w:val="22"/>
                    </w:rPr>
                  </w:pPr>
                  <w:r w:rsidRPr="00554711">
                    <w:rPr>
                      <w:rFonts w:ascii="Aptos" w:hAnsi="Aptos"/>
                      <w:sz w:val="22"/>
                      <w:szCs w:val="22"/>
                    </w:rPr>
                    <w:t>Niveau (BA/KA)</w:t>
                  </w:r>
                </w:p>
              </w:tc>
              <w:tc>
                <w:tcPr>
                  <w:tcW w:w="1134" w:type="dxa"/>
                  <w:vAlign w:val="center"/>
                </w:tcPr>
                <w:p w14:paraId="48470063" w14:textId="77777777" w:rsidR="0034208C" w:rsidRPr="00554711" w:rsidRDefault="0034208C" w:rsidP="002B7B64">
                  <w:pPr>
                    <w:rPr>
                      <w:rFonts w:ascii="Aptos" w:hAnsi="Aptos"/>
                      <w:sz w:val="22"/>
                      <w:szCs w:val="22"/>
                    </w:rPr>
                  </w:pPr>
                  <w:r w:rsidRPr="00554711">
                    <w:rPr>
                      <w:rFonts w:ascii="Aptos" w:hAnsi="Aptos"/>
                      <w:sz w:val="22"/>
                      <w:szCs w:val="22"/>
                    </w:rPr>
                    <w:t xml:space="preserve">ECTS / </w:t>
                  </w:r>
                </w:p>
                <w:p w14:paraId="66E6BB31" w14:textId="77777777" w:rsidR="0034208C" w:rsidRPr="00554711" w:rsidRDefault="0034208C" w:rsidP="002B7B64">
                  <w:pPr>
                    <w:rPr>
                      <w:rFonts w:ascii="Aptos" w:hAnsi="Aptos"/>
                      <w:sz w:val="22"/>
                      <w:szCs w:val="22"/>
                    </w:rPr>
                  </w:pPr>
                  <w:r w:rsidRPr="00554711">
                    <w:rPr>
                      <w:rFonts w:ascii="Aptos" w:hAnsi="Aptos"/>
                      <w:sz w:val="22"/>
                      <w:szCs w:val="22"/>
                    </w:rPr>
                    <w:t>antal timer</w:t>
                  </w:r>
                </w:p>
              </w:tc>
              <w:tc>
                <w:tcPr>
                  <w:tcW w:w="1884" w:type="dxa"/>
                  <w:vAlign w:val="center"/>
                </w:tcPr>
                <w:p w14:paraId="3CA82FDA" w14:textId="77777777" w:rsidR="0034208C" w:rsidRPr="00554711" w:rsidRDefault="0034208C" w:rsidP="002B7B64">
                  <w:pPr>
                    <w:rPr>
                      <w:rFonts w:ascii="Aptos" w:hAnsi="Aptos"/>
                      <w:sz w:val="22"/>
                      <w:szCs w:val="22"/>
                    </w:rPr>
                  </w:pPr>
                  <w:r w:rsidRPr="00554711">
                    <w:rPr>
                      <w:rFonts w:ascii="Aptos" w:hAnsi="Aptos"/>
                      <w:sz w:val="22"/>
                      <w:szCs w:val="22"/>
                    </w:rPr>
                    <w:t>Form / Aktiviteter</w:t>
                  </w:r>
                </w:p>
              </w:tc>
              <w:tc>
                <w:tcPr>
                  <w:tcW w:w="1418" w:type="dxa"/>
                  <w:vAlign w:val="center"/>
                </w:tcPr>
                <w:p w14:paraId="16213972" w14:textId="77777777" w:rsidR="0034208C" w:rsidRPr="00554711" w:rsidRDefault="0034208C" w:rsidP="002B7B64">
                  <w:pPr>
                    <w:rPr>
                      <w:rFonts w:ascii="Aptos" w:hAnsi="Aptos"/>
                      <w:sz w:val="22"/>
                      <w:szCs w:val="22"/>
                    </w:rPr>
                  </w:pPr>
                  <w:r w:rsidRPr="00554711">
                    <w:rPr>
                      <w:rFonts w:ascii="Aptos" w:hAnsi="Aptos"/>
                      <w:sz w:val="22"/>
                      <w:szCs w:val="22"/>
                    </w:rPr>
                    <w:t>Eksamensform</w:t>
                  </w:r>
                </w:p>
              </w:tc>
              <w:tc>
                <w:tcPr>
                  <w:tcW w:w="1162" w:type="dxa"/>
                  <w:vAlign w:val="center"/>
                </w:tcPr>
                <w:p w14:paraId="13A597F8" w14:textId="77777777" w:rsidR="0034208C" w:rsidRPr="00554711" w:rsidRDefault="0034208C" w:rsidP="002B7B64">
                  <w:pPr>
                    <w:rPr>
                      <w:rFonts w:ascii="Aptos" w:hAnsi="Aptos"/>
                      <w:sz w:val="22"/>
                      <w:szCs w:val="22"/>
                    </w:rPr>
                  </w:pPr>
                  <w:r w:rsidRPr="00554711">
                    <w:rPr>
                      <w:rFonts w:ascii="Aptos" w:hAnsi="Aptos"/>
                      <w:sz w:val="22"/>
                      <w:szCs w:val="22"/>
                    </w:rPr>
                    <w:t xml:space="preserve">Ansvar / </w:t>
                  </w:r>
                </w:p>
                <w:p w14:paraId="52C3B87E" w14:textId="77777777" w:rsidR="0034208C" w:rsidRPr="00554711" w:rsidRDefault="0034208C" w:rsidP="002B7B64">
                  <w:pPr>
                    <w:rPr>
                      <w:rFonts w:ascii="Aptos" w:hAnsi="Aptos"/>
                      <w:sz w:val="22"/>
                      <w:szCs w:val="22"/>
                    </w:rPr>
                  </w:pPr>
                  <w:r w:rsidRPr="00554711">
                    <w:rPr>
                      <w:rFonts w:ascii="Aptos" w:hAnsi="Aptos"/>
                      <w:sz w:val="22"/>
                      <w:szCs w:val="22"/>
                    </w:rPr>
                    <w:t>Min rolle</w:t>
                  </w:r>
                </w:p>
              </w:tc>
            </w:tr>
            <w:tr w:rsidR="0034208C" w:rsidRPr="00554711" w14:paraId="447884A3" w14:textId="77777777" w:rsidTr="0034208C">
              <w:trPr>
                <w:trHeight w:val="530"/>
              </w:trPr>
              <w:tc>
                <w:tcPr>
                  <w:tcW w:w="1858" w:type="dxa"/>
                  <w:vAlign w:val="center"/>
                </w:tcPr>
                <w:p w14:paraId="716BD79D" w14:textId="77777777" w:rsidR="0034208C" w:rsidRPr="00554711" w:rsidRDefault="0034208C" w:rsidP="002B7B64">
                  <w:pPr>
                    <w:rPr>
                      <w:rFonts w:ascii="Aptos" w:hAnsi="Aptos"/>
                      <w:sz w:val="22"/>
                      <w:szCs w:val="22"/>
                    </w:rPr>
                  </w:pPr>
                </w:p>
              </w:tc>
              <w:tc>
                <w:tcPr>
                  <w:tcW w:w="850" w:type="dxa"/>
                  <w:vAlign w:val="center"/>
                </w:tcPr>
                <w:p w14:paraId="513B9640" w14:textId="77777777" w:rsidR="0034208C" w:rsidRPr="00554711" w:rsidRDefault="0034208C" w:rsidP="002B7B64">
                  <w:pPr>
                    <w:rPr>
                      <w:rFonts w:ascii="Aptos" w:hAnsi="Aptos"/>
                      <w:sz w:val="22"/>
                      <w:szCs w:val="22"/>
                    </w:rPr>
                  </w:pPr>
                </w:p>
              </w:tc>
              <w:tc>
                <w:tcPr>
                  <w:tcW w:w="1134" w:type="dxa"/>
                  <w:vAlign w:val="center"/>
                </w:tcPr>
                <w:p w14:paraId="75FFE499" w14:textId="77777777" w:rsidR="0034208C" w:rsidRPr="00554711" w:rsidRDefault="0034208C" w:rsidP="002B7B64">
                  <w:pPr>
                    <w:rPr>
                      <w:rFonts w:ascii="Aptos" w:hAnsi="Aptos"/>
                      <w:sz w:val="22"/>
                      <w:szCs w:val="22"/>
                    </w:rPr>
                  </w:pPr>
                </w:p>
              </w:tc>
              <w:tc>
                <w:tcPr>
                  <w:tcW w:w="1884" w:type="dxa"/>
                  <w:vAlign w:val="center"/>
                </w:tcPr>
                <w:p w14:paraId="74F1A921" w14:textId="77777777" w:rsidR="0034208C" w:rsidRPr="00554711" w:rsidRDefault="0034208C" w:rsidP="002B7B64">
                  <w:pPr>
                    <w:rPr>
                      <w:rFonts w:ascii="Aptos" w:hAnsi="Aptos"/>
                      <w:sz w:val="22"/>
                      <w:szCs w:val="22"/>
                    </w:rPr>
                  </w:pPr>
                </w:p>
              </w:tc>
              <w:tc>
                <w:tcPr>
                  <w:tcW w:w="1418" w:type="dxa"/>
                  <w:vAlign w:val="center"/>
                </w:tcPr>
                <w:p w14:paraId="6D35C27A" w14:textId="77777777" w:rsidR="0034208C" w:rsidRPr="00554711" w:rsidRDefault="0034208C" w:rsidP="002B7B64">
                  <w:pPr>
                    <w:rPr>
                      <w:rFonts w:ascii="Aptos" w:hAnsi="Aptos"/>
                      <w:sz w:val="22"/>
                      <w:szCs w:val="22"/>
                    </w:rPr>
                  </w:pPr>
                </w:p>
              </w:tc>
              <w:tc>
                <w:tcPr>
                  <w:tcW w:w="1162" w:type="dxa"/>
                  <w:vAlign w:val="center"/>
                </w:tcPr>
                <w:p w14:paraId="4272AD8B" w14:textId="77777777" w:rsidR="0034208C" w:rsidRPr="00554711" w:rsidRDefault="0034208C" w:rsidP="002B7B64">
                  <w:pPr>
                    <w:rPr>
                      <w:rFonts w:ascii="Aptos" w:hAnsi="Aptos"/>
                      <w:sz w:val="22"/>
                      <w:szCs w:val="22"/>
                    </w:rPr>
                  </w:pPr>
                </w:p>
              </w:tc>
            </w:tr>
            <w:tr w:rsidR="0034208C" w:rsidRPr="00554711" w14:paraId="3D2A70FE" w14:textId="77777777" w:rsidTr="0034208C">
              <w:trPr>
                <w:trHeight w:val="530"/>
              </w:trPr>
              <w:tc>
                <w:tcPr>
                  <w:tcW w:w="1858" w:type="dxa"/>
                  <w:vAlign w:val="center"/>
                </w:tcPr>
                <w:p w14:paraId="5E854491" w14:textId="77777777" w:rsidR="0034208C" w:rsidRPr="00554711" w:rsidRDefault="0034208C" w:rsidP="002B7B64">
                  <w:pPr>
                    <w:rPr>
                      <w:rFonts w:ascii="Aptos" w:hAnsi="Aptos"/>
                      <w:sz w:val="22"/>
                      <w:szCs w:val="22"/>
                    </w:rPr>
                  </w:pPr>
                </w:p>
              </w:tc>
              <w:tc>
                <w:tcPr>
                  <w:tcW w:w="850" w:type="dxa"/>
                  <w:vAlign w:val="center"/>
                </w:tcPr>
                <w:p w14:paraId="39A46956" w14:textId="77777777" w:rsidR="0034208C" w:rsidRPr="00554711" w:rsidRDefault="0034208C" w:rsidP="002B7B64">
                  <w:pPr>
                    <w:rPr>
                      <w:rFonts w:ascii="Aptos" w:hAnsi="Aptos"/>
                      <w:sz w:val="22"/>
                      <w:szCs w:val="22"/>
                    </w:rPr>
                  </w:pPr>
                </w:p>
              </w:tc>
              <w:tc>
                <w:tcPr>
                  <w:tcW w:w="1134" w:type="dxa"/>
                  <w:vAlign w:val="center"/>
                </w:tcPr>
                <w:p w14:paraId="7369C8FA" w14:textId="77777777" w:rsidR="0034208C" w:rsidRPr="00554711" w:rsidRDefault="0034208C" w:rsidP="002B7B64">
                  <w:pPr>
                    <w:rPr>
                      <w:rFonts w:ascii="Aptos" w:hAnsi="Aptos"/>
                      <w:sz w:val="22"/>
                      <w:szCs w:val="22"/>
                    </w:rPr>
                  </w:pPr>
                </w:p>
              </w:tc>
              <w:tc>
                <w:tcPr>
                  <w:tcW w:w="1884" w:type="dxa"/>
                  <w:vAlign w:val="center"/>
                </w:tcPr>
                <w:p w14:paraId="3C501CA0" w14:textId="77777777" w:rsidR="0034208C" w:rsidRPr="00554711" w:rsidRDefault="0034208C" w:rsidP="002B7B64">
                  <w:pPr>
                    <w:rPr>
                      <w:rFonts w:ascii="Aptos" w:hAnsi="Aptos"/>
                      <w:sz w:val="22"/>
                      <w:szCs w:val="22"/>
                    </w:rPr>
                  </w:pPr>
                </w:p>
              </w:tc>
              <w:tc>
                <w:tcPr>
                  <w:tcW w:w="1418" w:type="dxa"/>
                  <w:vAlign w:val="center"/>
                </w:tcPr>
                <w:p w14:paraId="5253F9F4" w14:textId="77777777" w:rsidR="0034208C" w:rsidRPr="00554711" w:rsidRDefault="0034208C" w:rsidP="002B7B64">
                  <w:pPr>
                    <w:rPr>
                      <w:rFonts w:ascii="Aptos" w:hAnsi="Aptos"/>
                      <w:sz w:val="22"/>
                      <w:szCs w:val="22"/>
                    </w:rPr>
                  </w:pPr>
                </w:p>
              </w:tc>
              <w:tc>
                <w:tcPr>
                  <w:tcW w:w="1162" w:type="dxa"/>
                  <w:vAlign w:val="center"/>
                </w:tcPr>
                <w:p w14:paraId="7AA8EA1E" w14:textId="77777777" w:rsidR="0034208C" w:rsidRPr="00554711" w:rsidRDefault="0034208C" w:rsidP="002B7B64">
                  <w:pPr>
                    <w:rPr>
                      <w:rFonts w:ascii="Aptos" w:hAnsi="Aptos"/>
                      <w:sz w:val="22"/>
                      <w:szCs w:val="22"/>
                    </w:rPr>
                  </w:pPr>
                </w:p>
              </w:tc>
            </w:tr>
            <w:tr w:rsidR="0034208C" w:rsidRPr="00554711" w14:paraId="5B59BE9C" w14:textId="77777777" w:rsidTr="0034208C">
              <w:trPr>
                <w:trHeight w:val="530"/>
              </w:trPr>
              <w:tc>
                <w:tcPr>
                  <w:tcW w:w="1858" w:type="dxa"/>
                  <w:vAlign w:val="center"/>
                </w:tcPr>
                <w:p w14:paraId="203D8FED" w14:textId="77777777" w:rsidR="0034208C" w:rsidRPr="00554711" w:rsidRDefault="0034208C" w:rsidP="002B7B64">
                  <w:pPr>
                    <w:rPr>
                      <w:rFonts w:ascii="Aptos" w:hAnsi="Aptos"/>
                      <w:sz w:val="22"/>
                      <w:szCs w:val="22"/>
                    </w:rPr>
                  </w:pPr>
                </w:p>
              </w:tc>
              <w:tc>
                <w:tcPr>
                  <w:tcW w:w="850" w:type="dxa"/>
                  <w:vAlign w:val="center"/>
                </w:tcPr>
                <w:p w14:paraId="74C72DCB" w14:textId="77777777" w:rsidR="0034208C" w:rsidRPr="00554711" w:rsidRDefault="0034208C" w:rsidP="002B7B64">
                  <w:pPr>
                    <w:rPr>
                      <w:rFonts w:ascii="Aptos" w:hAnsi="Aptos"/>
                      <w:sz w:val="22"/>
                      <w:szCs w:val="22"/>
                    </w:rPr>
                  </w:pPr>
                </w:p>
              </w:tc>
              <w:tc>
                <w:tcPr>
                  <w:tcW w:w="1134" w:type="dxa"/>
                  <w:vAlign w:val="center"/>
                </w:tcPr>
                <w:p w14:paraId="1834B584" w14:textId="77777777" w:rsidR="0034208C" w:rsidRPr="00554711" w:rsidRDefault="0034208C" w:rsidP="002B7B64">
                  <w:pPr>
                    <w:rPr>
                      <w:rFonts w:ascii="Aptos" w:hAnsi="Aptos"/>
                      <w:sz w:val="22"/>
                      <w:szCs w:val="22"/>
                    </w:rPr>
                  </w:pPr>
                </w:p>
              </w:tc>
              <w:tc>
                <w:tcPr>
                  <w:tcW w:w="1884" w:type="dxa"/>
                  <w:vAlign w:val="center"/>
                </w:tcPr>
                <w:p w14:paraId="39244AAA" w14:textId="77777777" w:rsidR="0034208C" w:rsidRPr="00554711" w:rsidRDefault="0034208C" w:rsidP="002B7B64">
                  <w:pPr>
                    <w:rPr>
                      <w:rFonts w:ascii="Aptos" w:hAnsi="Aptos"/>
                      <w:sz w:val="22"/>
                      <w:szCs w:val="22"/>
                    </w:rPr>
                  </w:pPr>
                </w:p>
              </w:tc>
              <w:tc>
                <w:tcPr>
                  <w:tcW w:w="1418" w:type="dxa"/>
                  <w:vAlign w:val="center"/>
                </w:tcPr>
                <w:p w14:paraId="0839CC79" w14:textId="77777777" w:rsidR="0034208C" w:rsidRPr="00554711" w:rsidRDefault="0034208C" w:rsidP="002B7B64">
                  <w:pPr>
                    <w:rPr>
                      <w:rFonts w:ascii="Aptos" w:hAnsi="Aptos"/>
                      <w:sz w:val="22"/>
                      <w:szCs w:val="22"/>
                    </w:rPr>
                  </w:pPr>
                </w:p>
              </w:tc>
              <w:tc>
                <w:tcPr>
                  <w:tcW w:w="1162" w:type="dxa"/>
                  <w:vAlign w:val="center"/>
                </w:tcPr>
                <w:p w14:paraId="2C65E047" w14:textId="77777777" w:rsidR="0034208C" w:rsidRPr="00554711" w:rsidRDefault="0034208C" w:rsidP="002B7B64">
                  <w:pPr>
                    <w:rPr>
                      <w:rFonts w:ascii="Aptos" w:hAnsi="Aptos"/>
                      <w:sz w:val="22"/>
                      <w:szCs w:val="22"/>
                    </w:rPr>
                  </w:pPr>
                </w:p>
              </w:tc>
            </w:tr>
            <w:tr w:rsidR="0034208C" w:rsidRPr="00554711" w14:paraId="79A63701" w14:textId="77777777" w:rsidTr="0034208C">
              <w:trPr>
                <w:trHeight w:val="530"/>
              </w:trPr>
              <w:tc>
                <w:tcPr>
                  <w:tcW w:w="1858" w:type="dxa"/>
                  <w:vAlign w:val="center"/>
                </w:tcPr>
                <w:p w14:paraId="1CF25711" w14:textId="77777777" w:rsidR="0034208C" w:rsidRPr="00554711" w:rsidRDefault="0034208C" w:rsidP="002B7B64">
                  <w:pPr>
                    <w:rPr>
                      <w:rFonts w:ascii="Aptos" w:hAnsi="Aptos"/>
                      <w:sz w:val="22"/>
                      <w:szCs w:val="22"/>
                    </w:rPr>
                  </w:pPr>
                </w:p>
              </w:tc>
              <w:tc>
                <w:tcPr>
                  <w:tcW w:w="850" w:type="dxa"/>
                  <w:vAlign w:val="center"/>
                </w:tcPr>
                <w:p w14:paraId="1802EC56" w14:textId="77777777" w:rsidR="0034208C" w:rsidRPr="00554711" w:rsidRDefault="0034208C" w:rsidP="002B7B64">
                  <w:pPr>
                    <w:rPr>
                      <w:rFonts w:ascii="Aptos" w:hAnsi="Aptos"/>
                      <w:sz w:val="22"/>
                      <w:szCs w:val="22"/>
                    </w:rPr>
                  </w:pPr>
                </w:p>
              </w:tc>
              <w:tc>
                <w:tcPr>
                  <w:tcW w:w="1134" w:type="dxa"/>
                  <w:vAlign w:val="center"/>
                </w:tcPr>
                <w:p w14:paraId="43316BD2" w14:textId="77777777" w:rsidR="0034208C" w:rsidRPr="00554711" w:rsidRDefault="0034208C" w:rsidP="002B7B64">
                  <w:pPr>
                    <w:rPr>
                      <w:rFonts w:ascii="Aptos" w:hAnsi="Aptos"/>
                      <w:sz w:val="22"/>
                      <w:szCs w:val="22"/>
                    </w:rPr>
                  </w:pPr>
                </w:p>
              </w:tc>
              <w:tc>
                <w:tcPr>
                  <w:tcW w:w="1884" w:type="dxa"/>
                  <w:vAlign w:val="center"/>
                </w:tcPr>
                <w:p w14:paraId="5A022331" w14:textId="77777777" w:rsidR="0034208C" w:rsidRPr="00554711" w:rsidRDefault="0034208C" w:rsidP="002B7B64">
                  <w:pPr>
                    <w:rPr>
                      <w:rFonts w:ascii="Aptos" w:hAnsi="Aptos"/>
                      <w:sz w:val="22"/>
                      <w:szCs w:val="22"/>
                    </w:rPr>
                  </w:pPr>
                </w:p>
              </w:tc>
              <w:tc>
                <w:tcPr>
                  <w:tcW w:w="1418" w:type="dxa"/>
                  <w:vAlign w:val="center"/>
                </w:tcPr>
                <w:p w14:paraId="4D488D1F" w14:textId="77777777" w:rsidR="0034208C" w:rsidRPr="00554711" w:rsidRDefault="0034208C" w:rsidP="002B7B64">
                  <w:pPr>
                    <w:rPr>
                      <w:rFonts w:ascii="Aptos" w:hAnsi="Aptos"/>
                      <w:sz w:val="22"/>
                      <w:szCs w:val="22"/>
                    </w:rPr>
                  </w:pPr>
                </w:p>
              </w:tc>
              <w:tc>
                <w:tcPr>
                  <w:tcW w:w="1162" w:type="dxa"/>
                  <w:vAlign w:val="center"/>
                </w:tcPr>
                <w:p w14:paraId="735AB387" w14:textId="77777777" w:rsidR="0034208C" w:rsidRPr="00554711" w:rsidRDefault="0034208C" w:rsidP="002B7B64">
                  <w:pPr>
                    <w:rPr>
                      <w:rFonts w:ascii="Aptos" w:hAnsi="Aptos"/>
                      <w:sz w:val="22"/>
                      <w:szCs w:val="22"/>
                    </w:rPr>
                  </w:pPr>
                </w:p>
              </w:tc>
            </w:tr>
          </w:tbl>
          <w:p w14:paraId="78991007" w14:textId="77777777" w:rsidR="006B14EB" w:rsidRPr="00554711" w:rsidRDefault="006B14EB" w:rsidP="002B7B64">
            <w:pPr>
              <w:rPr>
                <w:rFonts w:ascii="Aptos" w:hAnsi="Aptos"/>
                <w:color w:val="000000"/>
                <w:sz w:val="22"/>
                <w:szCs w:val="22"/>
              </w:rPr>
            </w:pPr>
          </w:p>
        </w:tc>
      </w:tr>
      <w:tr w:rsidR="006B14EB" w:rsidRPr="00554711" w14:paraId="1F930530" w14:textId="77777777" w:rsidTr="007D46AE">
        <w:tc>
          <w:tcPr>
            <w:tcW w:w="8532" w:type="dxa"/>
            <w:vAlign w:val="center"/>
          </w:tcPr>
          <w:p w14:paraId="27AD0A41" w14:textId="77777777" w:rsidR="006B14EB" w:rsidRPr="00554711" w:rsidRDefault="006B14EB" w:rsidP="002B7B64">
            <w:pPr>
              <w:rPr>
                <w:rFonts w:ascii="Aptos" w:hAnsi="Aptos"/>
                <w:i/>
                <w:color w:val="000000"/>
                <w:sz w:val="24"/>
                <w:szCs w:val="24"/>
              </w:rPr>
            </w:pPr>
          </w:p>
          <w:p w14:paraId="346F25BF" w14:textId="1D7A4062" w:rsidR="006B14EB" w:rsidRPr="00554711" w:rsidRDefault="006B14EB" w:rsidP="002B7B64">
            <w:pPr>
              <w:rPr>
                <w:rFonts w:ascii="Aptos" w:hAnsi="Aptos"/>
                <w:i/>
                <w:color w:val="000000"/>
                <w:sz w:val="22"/>
                <w:szCs w:val="22"/>
              </w:rPr>
            </w:pPr>
            <w:r w:rsidRPr="00554711">
              <w:rPr>
                <w:rFonts w:ascii="Aptos" w:hAnsi="Aptos"/>
                <w:i/>
                <w:color w:val="000000"/>
                <w:sz w:val="22"/>
                <w:szCs w:val="22"/>
              </w:rPr>
              <w:t xml:space="preserve">Supplerende </w:t>
            </w:r>
            <w:r w:rsidR="00E1703C">
              <w:rPr>
                <w:rFonts w:ascii="Aptos" w:hAnsi="Aptos"/>
                <w:i/>
                <w:color w:val="000000"/>
                <w:sz w:val="22"/>
                <w:szCs w:val="22"/>
              </w:rPr>
              <w:t>refleksioner</w:t>
            </w:r>
            <w:r w:rsidR="00BD1D0B">
              <w:rPr>
                <w:rFonts w:ascii="Aptos" w:hAnsi="Aptos"/>
                <w:i/>
                <w:color w:val="000000"/>
                <w:sz w:val="22"/>
                <w:szCs w:val="22"/>
              </w:rPr>
              <w:t xml:space="preserve"> over pædagogisk-didaktisk tilgang til</w:t>
            </w:r>
            <w:r w:rsidRPr="00554711">
              <w:rPr>
                <w:rFonts w:ascii="Aptos" w:hAnsi="Aptos"/>
                <w:i/>
                <w:color w:val="000000"/>
                <w:sz w:val="22"/>
                <w:szCs w:val="22"/>
              </w:rPr>
              <w:t xml:space="preserve"> undervisning, vejledningsaktiviteter</w:t>
            </w:r>
            <w:r w:rsidR="0074642A">
              <w:rPr>
                <w:rFonts w:ascii="Aptos" w:hAnsi="Aptos"/>
                <w:i/>
                <w:color w:val="000000"/>
                <w:sz w:val="22"/>
                <w:szCs w:val="22"/>
              </w:rPr>
              <w:t xml:space="preserve"> </w:t>
            </w:r>
            <w:r w:rsidR="00783D90">
              <w:rPr>
                <w:rFonts w:ascii="Aptos" w:hAnsi="Aptos"/>
                <w:i/>
                <w:color w:val="000000"/>
                <w:sz w:val="22"/>
                <w:szCs w:val="22"/>
              </w:rPr>
              <w:t xml:space="preserve">i det </w:t>
            </w:r>
            <w:r w:rsidRPr="00554711">
              <w:rPr>
                <w:rFonts w:ascii="Aptos" w:hAnsi="Aptos"/>
                <w:i/>
                <w:color w:val="000000"/>
                <w:sz w:val="22"/>
                <w:szCs w:val="22"/>
              </w:rPr>
              <w:t xml:space="preserve">foregående år. </w:t>
            </w:r>
          </w:p>
          <w:p w14:paraId="2707EAD4" w14:textId="77777777" w:rsidR="006B14EB" w:rsidRPr="00554711" w:rsidRDefault="006B14EB" w:rsidP="002B7B64">
            <w:pPr>
              <w:rPr>
                <w:rFonts w:ascii="Aptos" w:hAnsi="Aptos"/>
                <w:color w:val="000000"/>
                <w:sz w:val="24"/>
                <w:szCs w:val="24"/>
              </w:rPr>
            </w:pPr>
          </w:p>
          <w:p w14:paraId="75C883B4" w14:textId="77777777" w:rsidR="006B14EB" w:rsidRPr="00554711" w:rsidRDefault="006B14EB" w:rsidP="002B7B64">
            <w:pPr>
              <w:rPr>
                <w:rFonts w:ascii="Aptos" w:hAnsi="Aptos"/>
                <w:color w:val="000000"/>
                <w:sz w:val="24"/>
                <w:szCs w:val="24"/>
              </w:rPr>
            </w:pPr>
          </w:p>
          <w:p w14:paraId="2871958A" w14:textId="77777777" w:rsidR="006B14EB" w:rsidRPr="00554711" w:rsidRDefault="006B14EB" w:rsidP="002B7B64">
            <w:pPr>
              <w:rPr>
                <w:rFonts w:ascii="Aptos" w:hAnsi="Aptos"/>
                <w:color w:val="000000"/>
                <w:sz w:val="24"/>
                <w:szCs w:val="24"/>
              </w:rPr>
            </w:pPr>
          </w:p>
          <w:p w14:paraId="2882A06F" w14:textId="77777777" w:rsidR="006B14EB" w:rsidRPr="00554711" w:rsidRDefault="006B14EB" w:rsidP="002B7B64">
            <w:pPr>
              <w:rPr>
                <w:rFonts w:ascii="Aptos" w:hAnsi="Aptos"/>
                <w:color w:val="000000"/>
                <w:sz w:val="24"/>
                <w:szCs w:val="24"/>
              </w:rPr>
            </w:pPr>
          </w:p>
          <w:p w14:paraId="365178DF" w14:textId="77777777" w:rsidR="006B14EB" w:rsidRPr="00554711" w:rsidRDefault="006B14EB" w:rsidP="002B7B64">
            <w:pPr>
              <w:rPr>
                <w:rFonts w:ascii="Aptos" w:hAnsi="Aptos"/>
                <w:color w:val="000000"/>
                <w:sz w:val="24"/>
                <w:szCs w:val="24"/>
              </w:rPr>
            </w:pPr>
          </w:p>
          <w:p w14:paraId="6E96E5D7" w14:textId="77777777" w:rsidR="006B14EB" w:rsidRPr="00554711" w:rsidRDefault="006B14EB" w:rsidP="002B7B64">
            <w:pPr>
              <w:rPr>
                <w:rFonts w:ascii="Aptos" w:hAnsi="Aptos"/>
                <w:color w:val="000000"/>
                <w:sz w:val="24"/>
                <w:szCs w:val="24"/>
              </w:rPr>
            </w:pPr>
          </w:p>
          <w:p w14:paraId="2DFC5959" w14:textId="77777777" w:rsidR="006B14EB" w:rsidRPr="00554711" w:rsidRDefault="006B14EB" w:rsidP="002B7B64">
            <w:pPr>
              <w:rPr>
                <w:rFonts w:ascii="Aptos" w:hAnsi="Aptos"/>
                <w:color w:val="000000"/>
                <w:sz w:val="24"/>
                <w:szCs w:val="24"/>
              </w:rPr>
            </w:pPr>
          </w:p>
          <w:p w14:paraId="44FC8911" w14:textId="77777777" w:rsidR="006B14EB" w:rsidRPr="00554711" w:rsidRDefault="006B14EB" w:rsidP="002B7B64">
            <w:pPr>
              <w:rPr>
                <w:rFonts w:ascii="Aptos" w:hAnsi="Aptos"/>
                <w:color w:val="000000"/>
                <w:sz w:val="24"/>
                <w:szCs w:val="24"/>
              </w:rPr>
            </w:pPr>
          </w:p>
          <w:p w14:paraId="272333EF" w14:textId="77777777" w:rsidR="006B14EB" w:rsidRPr="00554711" w:rsidRDefault="006B14EB" w:rsidP="002B7B64">
            <w:pPr>
              <w:rPr>
                <w:rFonts w:ascii="Aptos" w:hAnsi="Aptos"/>
                <w:color w:val="000000"/>
                <w:sz w:val="24"/>
                <w:szCs w:val="24"/>
              </w:rPr>
            </w:pPr>
          </w:p>
          <w:p w14:paraId="0C8C1ABD" w14:textId="77777777" w:rsidR="006B14EB" w:rsidRPr="00554711" w:rsidRDefault="006B14EB" w:rsidP="002B7B64">
            <w:pPr>
              <w:rPr>
                <w:rFonts w:ascii="Aptos" w:hAnsi="Aptos"/>
                <w:color w:val="000000"/>
                <w:sz w:val="24"/>
                <w:szCs w:val="24"/>
              </w:rPr>
            </w:pPr>
          </w:p>
          <w:p w14:paraId="75EA8000" w14:textId="77777777" w:rsidR="006B14EB" w:rsidRPr="00554711" w:rsidRDefault="006B14EB" w:rsidP="002B7B64">
            <w:pPr>
              <w:rPr>
                <w:rFonts w:ascii="Aptos" w:hAnsi="Aptos"/>
                <w:color w:val="000000"/>
                <w:sz w:val="24"/>
                <w:szCs w:val="24"/>
              </w:rPr>
            </w:pPr>
          </w:p>
          <w:p w14:paraId="403D7ACF" w14:textId="77777777" w:rsidR="006B14EB" w:rsidRPr="00554711" w:rsidRDefault="006B14EB" w:rsidP="002B7B64">
            <w:pPr>
              <w:rPr>
                <w:rFonts w:ascii="Aptos" w:hAnsi="Aptos"/>
                <w:color w:val="000000"/>
                <w:sz w:val="24"/>
                <w:szCs w:val="24"/>
              </w:rPr>
            </w:pPr>
          </w:p>
          <w:p w14:paraId="119D25F4" w14:textId="77777777" w:rsidR="006B14EB" w:rsidRPr="00554711" w:rsidRDefault="006B14EB" w:rsidP="002B7B64">
            <w:pPr>
              <w:rPr>
                <w:rFonts w:ascii="Aptos" w:hAnsi="Aptos"/>
                <w:color w:val="000000"/>
                <w:sz w:val="24"/>
                <w:szCs w:val="24"/>
              </w:rPr>
            </w:pPr>
          </w:p>
          <w:p w14:paraId="54C5B172" w14:textId="77777777" w:rsidR="006B14EB" w:rsidRPr="00554711" w:rsidRDefault="006B14EB" w:rsidP="002B7B64">
            <w:pPr>
              <w:rPr>
                <w:rFonts w:ascii="Aptos" w:hAnsi="Aptos"/>
                <w:color w:val="000000"/>
                <w:sz w:val="24"/>
                <w:szCs w:val="24"/>
              </w:rPr>
            </w:pPr>
          </w:p>
          <w:p w14:paraId="3F3537E8" w14:textId="77777777" w:rsidR="006B14EB" w:rsidRPr="00554711" w:rsidRDefault="006B14EB" w:rsidP="002B7B64">
            <w:pPr>
              <w:rPr>
                <w:rFonts w:ascii="Aptos" w:hAnsi="Aptos"/>
                <w:color w:val="000000"/>
                <w:sz w:val="24"/>
                <w:szCs w:val="24"/>
              </w:rPr>
            </w:pPr>
          </w:p>
          <w:p w14:paraId="77AEA2C8" w14:textId="77777777" w:rsidR="006B14EB" w:rsidRPr="00554711" w:rsidRDefault="006B14EB" w:rsidP="002B7B64">
            <w:pPr>
              <w:rPr>
                <w:rFonts w:ascii="Aptos" w:hAnsi="Aptos"/>
                <w:color w:val="000000"/>
                <w:sz w:val="24"/>
                <w:szCs w:val="24"/>
              </w:rPr>
            </w:pPr>
          </w:p>
          <w:p w14:paraId="01A7DB41" w14:textId="77777777" w:rsidR="006B14EB" w:rsidRPr="00554711" w:rsidRDefault="006B14EB" w:rsidP="002B7B64">
            <w:pPr>
              <w:rPr>
                <w:rFonts w:ascii="Aptos" w:hAnsi="Aptos"/>
                <w:color w:val="000000"/>
                <w:sz w:val="24"/>
                <w:szCs w:val="24"/>
              </w:rPr>
            </w:pPr>
          </w:p>
        </w:tc>
      </w:tr>
      <w:tr w:rsidR="006B14EB" w:rsidRPr="00554711" w14:paraId="5511BE06" w14:textId="77777777" w:rsidTr="007D46AE">
        <w:trPr>
          <w:trHeight w:val="567"/>
        </w:trPr>
        <w:tc>
          <w:tcPr>
            <w:tcW w:w="8532" w:type="dxa"/>
            <w:vAlign w:val="center"/>
          </w:tcPr>
          <w:p w14:paraId="663ABB3B" w14:textId="77777777" w:rsidR="006B14EB" w:rsidRPr="00554711" w:rsidRDefault="006B14EB" w:rsidP="002B7B64">
            <w:pPr>
              <w:rPr>
                <w:rFonts w:ascii="Aptos" w:hAnsi="Aptos"/>
                <w:b/>
                <w:color w:val="000000"/>
                <w:sz w:val="22"/>
                <w:szCs w:val="22"/>
              </w:rPr>
            </w:pPr>
            <w:r w:rsidRPr="00554711">
              <w:rPr>
                <w:rFonts w:ascii="Aptos" w:hAnsi="Aptos"/>
                <w:b/>
                <w:color w:val="000000"/>
                <w:sz w:val="22"/>
                <w:szCs w:val="22"/>
              </w:rPr>
              <w:lastRenderedPageBreak/>
              <w:t>Undervisningsevaluering og andet kvalitetsarbejde</w:t>
            </w:r>
          </w:p>
          <w:p w14:paraId="40193345" w14:textId="137790F3" w:rsidR="0034208C" w:rsidRPr="00554711" w:rsidRDefault="0034208C" w:rsidP="0034208C">
            <w:pPr>
              <w:rPr>
                <w:rFonts w:ascii="Aptos" w:hAnsi="Aptos"/>
                <w:i/>
                <w:color w:val="000000"/>
                <w:sz w:val="22"/>
                <w:szCs w:val="22"/>
              </w:rPr>
            </w:pPr>
            <w:r w:rsidRPr="00554711">
              <w:rPr>
                <w:rFonts w:ascii="Aptos" w:hAnsi="Aptos"/>
                <w:i/>
                <w:color w:val="000000"/>
                <w:sz w:val="22"/>
                <w:szCs w:val="22"/>
              </w:rPr>
              <w:t xml:space="preserve">Beskrivelse af </w:t>
            </w:r>
            <w:r w:rsidR="00783D90">
              <w:rPr>
                <w:rFonts w:ascii="Aptos" w:hAnsi="Aptos"/>
                <w:i/>
                <w:color w:val="000000"/>
                <w:sz w:val="22"/>
                <w:szCs w:val="22"/>
              </w:rPr>
              <w:t xml:space="preserve">og refleksioner over </w:t>
            </w:r>
            <w:r w:rsidRPr="00554711">
              <w:rPr>
                <w:rFonts w:ascii="Aptos" w:hAnsi="Aptos"/>
                <w:i/>
                <w:color w:val="000000"/>
                <w:sz w:val="22"/>
                <w:szCs w:val="22"/>
              </w:rPr>
              <w:t xml:space="preserve">opfølgning på undervisningsevalueringer </w:t>
            </w:r>
            <w:r w:rsidR="00866F34">
              <w:rPr>
                <w:rFonts w:ascii="Aptos" w:hAnsi="Aptos"/>
                <w:i/>
                <w:color w:val="000000"/>
                <w:sz w:val="22"/>
                <w:szCs w:val="22"/>
              </w:rPr>
              <w:t>og andet kvalitetsarbejde</w:t>
            </w:r>
            <w:r w:rsidRPr="00554711">
              <w:rPr>
                <w:rFonts w:ascii="Aptos" w:hAnsi="Aptos"/>
                <w:i/>
                <w:color w:val="000000"/>
                <w:sz w:val="22"/>
                <w:szCs w:val="22"/>
              </w:rPr>
              <w:t xml:space="preserve">, som jeg har bidraget til de sidste 12 måneder. </w:t>
            </w:r>
          </w:p>
          <w:p w14:paraId="762DC5FF" w14:textId="49832DD7" w:rsidR="006B14EB" w:rsidRPr="00554711" w:rsidRDefault="006B14EB" w:rsidP="0034208C">
            <w:pPr>
              <w:rPr>
                <w:rFonts w:ascii="Aptos" w:hAnsi="Aptos"/>
                <w:color w:val="000000"/>
                <w:sz w:val="22"/>
                <w:szCs w:val="22"/>
              </w:rPr>
            </w:pPr>
          </w:p>
        </w:tc>
      </w:tr>
      <w:tr w:rsidR="006B14EB" w:rsidRPr="00554711" w14:paraId="1371336D" w14:textId="77777777" w:rsidTr="007D46AE">
        <w:trPr>
          <w:trHeight w:val="680"/>
        </w:trPr>
        <w:tc>
          <w:tcPr>
            <w:tcW w:w="8532" w:type="dxa"/>
            <w:vAlign w:val="center"/>
          </w:tcPr>
          <w:p w14:paraId="7DCE103C" w14:textId="77777777" w:rsidR="006B14EB" w:rsidRPr="00554711" w:rsidRDefault="006B14EB" w:rsidP="002B7B64">
            <w:pPr>
              <w:rPr>
                <w:rFonts w:ascii="Aptos" w:hAnsi="Aptos"/>
                <w:i/>
                <w:color w:val="000000"/>
                <w:sz w:val="22"/>
                <w:szCs w:val="22"/>
              </w:rPr>
            </w:pPr>
          </w:p>
          <w:p w14:paraId="6551C0E3" w14:textId="77777777" w:rsidR="006B14EB" w:rsidRPr="00554711" w:rsidRDefault="006B14EB" w:rsidP="002B7B64">
            <w:pPr>
              <w:rPr>
                <w:rFonts w:ascii="Aptos" w:hAnsi="Aptos"/>
                <w:i/>
                <w:color w:val="000000"/>
                <w:sz w:val="22"/>
                <w:szCs w:val="22"/>
              </w:rPr>
            </w:pPr>
          </w:p>
          <w:p w14:paraId="0C619E4F" w14:textId="77777777" w:rsidR="006B14EB" w:rsidRPr="00554711" w:rsidRDefault="006B14EB" w:rsidP="002B7B64">
            <w:pPr>
              <w:rPr>
                <w:rFonts w:ascii="Aptos" w:hAnsi="Aptos"/>
                <w:i/>
                <w:color w:val="000000"/>
                <w:sz w:val="22"/>
                <w:szCs w:val="22"/>
              </w:rPr>
            </w:pPr>
          </w:p>
          <w:p w14:paraId="1802E803" w14:textId="77777777" w:rsidR="006B14EB" w:rsidRPr="00554711" w:rsidRDefault="006B14EB" w:rsidP="002B7B64">
            <w:pPr>
              <w:rPr>
                <w:rFonts w:ascii="Aptos" w:hAnsi="Aptos"/>
                <w:color w:val="000000"/>
                <w:sz w:val="22"/>
                <w:szCs w:val="22"/>
              </w:rPr>
            </w:pPr>
          </w:p>
          <w:p w14:paraId="428B6E1E" w14:textId="77777777" w:rsidR="006B14EB" w:rsidRPr="00554711" w:rsidRDefault="006B14EB" w:rsidP="002B7B64">
            <w:pPr>
              <w:rPr>
                <w:rFonts w:ascii="Aptos" w:hAnsi="Aptos"/>
                <w:color w:val="000000"/>
                <w:sz w:val="22"/>
                <w:szCs w:val="22"/>
              </w:rPr>
            </w:pPr>
          </w:p>
          <w:p w14:paraId="7A0C431F" w14:textId="77777777" w:rsidR="006B14EB" w:rsidRPr="00554711" w:rsidRDefault="006B14EB" w:rsidP="002B7B64">
            <w:pPr>
              <w:rPr>
                <w:rFonts w:ascii="Aptos" w:hAnsi="Aptos"/>
                <w:color w:val="000000"/>
                <w:sz w:val="22"/>
                <w:szCs w:val="22"/>
              </w:rPr>
            </w:pPr>
          </w:p>
          <w:p w14:paraId="4377EE61" w14:textId="77777777" w:rsidR="006B14EB" w:rsidRPr="00554711" w:rsidRDefault="006B14EB" w:rsidP="002B7B64">
            <w:pPr>
              <w:rPr>
                <w:rFonts w:ascii="Aptos" w:hAnsi="Aptos"/>
                <w:color w:val="000000"/>
                <w:sz w:val="22"/>
                <w:szCs w:val="22"/>
              </w:rPr>
            </w:pPr>
          </w:p>
          <w:p w14:paraId="6B00CB4A" w14:textId="77777777" w:rsidR="006B14EB" w:rsidRPr="00554711" w:rsidRDefault="006B14EB" w:rsidP="002B7B64">
            <w:pPr>
              <w:rPr>
                <w:rFonts w:ascii="Aptos" w:hAnsi="Aptos"/>
                <w:color w:val="000000"/>
                <w:sz w:val="22"/>
                <w:szCs w:val="22"/>
              </w:rPr>
            </w:pPr>
          </w:p>
          <w:p w14:paraId="1883BDBC" w14:textId="77777777" w:rsidR="006B14EB" w:rsidRPr="00554711" w:rsidRDefault="006B14EB" w:rsidP="002B7B64">
            <w:pPr>
              <w:rPr>
                <w:rFonts w:ascii="Aptos" w:hAnsi="Aptos"/>
                <w:color w:val="000000"/>
                <w:sz w:val="22"/>
                <w:szCs w:val="22"/>
              </w:rPr>
            </w:pPr>
          </w:p>
          <w:p w14:paraId="1112A5D9" w14:textId="77777777" w:rsidR="006B14EB" w:rsidRPr="00554711" w:rsidRDefault="006B14EB" w:rsidP="002B7B64">
            <w:pPr>
              <w:rPr>
                <w:rFonts w:ascii="Aptos" w:hAnsi="Aptos"/>
                <w:color w:val="000000"/>
                <w:sz w:val="22"/>
                <w:szCs w:val="22"/>
              </w:rPr>
            </w:pPr>
          </w:p>
        </w:tc>
      </w:tr>
      <w:tr w:rsidR="006B14EB" w:rsidRPr="00554711" w14:paraId="1D040D85" w14:textId="77777777" w:rsidTr="007D46AE">
        <w:trPr>
          <w:trHeight w:val="567"/>
        </w:trPr>
        <w:tc>
          <w:tcPr>
            <w:tcW w:w="8532" w:type="dxa"/>
            <w:vAlign w:val="center"/>
          </w:tcPr>
          <w:p w14:paraId="18D09C13" w14:textId="77777777" w:rsidR="006B14EB" w:rsidRPr="00554711" w:rsidRDefault="006B14EB" w:rsidP="0034208C">
            <w:pPr>
              <w:rPr>
                <w:rFonts w:ascii="Aptos" w:hAnsi="Aptos"/>
                <w:b/>
                <w:color w:val="000000"/>
                <w:sz w:val="22"/>
                <w:szCs w:val="22"/>
              </w:rPr>
            </w:pPr>
            <w:r w:rsidRPr="00554711">
              <w:rPr>
                <w:rFonts w:ascii="Aptos" w:hAnsi="Aptos"/>
                <w:b/>
                <w:color w:val="000000"/>
                <w:sz w:val="22"/>
                <w:szCs w:val="22"/>
              </w:rPr>
              <w:t>Samarbejde med studerende om lærings- og studiemiljø</w:t>
            </w:r>
          </w:p>
          <w:p w14:paraId="29402624" w14:textId="43197999" w:rsidR="0034208C" w:rsidRPr="00554711" w:rsidRDefault="00524817" w:rsidP="0034208C">
            <w:pPr>
              <w:rPr>
                <w:rFonts w:ascii="Aptos" w:hAnsi="Aptos"/>
                <w:color w:val="000000"/>
                <w:sz w:val="22"/>
                <w:szCs w:val="22"/>
              </w:rPr>
            </w:pPr>
            <w:r>
              <w:rPr>
                <w:rFonts w:ascii="Aptos" w:hAnsi="Aptos"/>
                <w:i/>
                <w:color w:val="000000"/>
                <w:sz w:val="22"/>
                <w:szCs w:val="22"/>
              </w:rPr>
              <w:t>Beskrivelse af og refleksioner o</w:t>
            </w:r>
            <w:r w:rsidR="006418B3">
              <w:rPr>
                <w:rFonts w:ascii="Aptos" w:hAnsi="Aptos"/>
                <w:i/>
                <w:color w:val="000000"/>
                <w:sz w:val="22"/>
                <w:szCs w:val="22"/>
              </w:rPr>
              <w:t>m</w:t>
            </w:r>
            <w:r w:rsidR="0034208C" w:rsidRPr="00554711">
              <w:rPr>
                <w:rFonts w:ascii="Aptos" w:hAnsi="Aptos"/>
                <w:i/>
                <w:color w:val="000000"/>
                <w:sz w:val="22"/>
                <w:szCs w:val="22"/>
              </w:rPr>
              <w:t xml:space="preserve"> samarbejde med studerende om </w:t>
            </w:r>
            <w:r>
              <w:rPr>
                <w:rFonts w:ascii="Aptos" w:hAnsi="Aptos"/>
                <w:i/>
                <w:color w:val="000000"/>
                <w:sz w:val="22"/>
                <w:szCs w:val="22"/>
              </w:rPr>
              <w:t xml:space="preserve">udvikling af </w:t>
            </w:r>
            <w:r w:rsidR="0034208C" w:rsidRPr="00554711">
              <w:rPr>
                <w:rFonts w:ascii="Aptos" w:hAnsi="Aptos"/>
                <w:i/>
                <w:color w:val="000000"/>
                <w:sz w:val="22"/>
                <w:szCs w:val="22"/>
              </w:rPr>
              <w:t>lærings- og studiemiljø, som jeg har indgået i de s</w:t>
            </w:r>
            <w:r w:rsidR="00B068F0" w:rsidRPr="00554711">
              <w:rPr>
                <w:rFonts w:ascii="Aptos" w:hAnsi="Aptos"/>
                <w:i/>
                <w:color w:val="000000"/>
                <w:sz w:val="22"/>
                <w:szCs w:val="22"/>
              </w:rPr>
              <w:t>eneste</w:t>
            </w:r>
            <w:r w:rsidR="0034208C" w:rsidRPr="00554711">
              <w:rPr>
                <w:rFonts w:ascii="Aptos" w:hAnsi="Aptos"/>
                <w:i/>
                <w:color w:val="000000"/>
                <w:sz w:val="22"/>
                <w:szCs w:val="22"/>
              </w:rPr>
              <w:t xml:space="preserve">12 måneder. </w:t>
            </w:r>
          </w:p>
        </w:tc>
      </w:tr>
      <w:tr w:rsidR="006B14EB" w:rsidRPr="00554711" w14:paraId="690835BB" w14:textId="77777777" w:rsidTr="007D46AE">
        <w:trPr>
          <w:trHeight w:val="567"/>
        </w:trPr>
        <w:tc>
          <w:tcPr>
            <w:tcW w:w="8532" w:type="dxa"/>
            <w:vAlign w:val="center"/>
          </w:tcPr>
          <w:p w14:paraId="48147F83" w14:textId="77777777" w:rsidR="006B14EB" w:rsidRPr="00554711" w:rsidRDefault="006B14EB" w:rsidP="002B7B64">
            <w:pPr>
              <w:rPr>
                <w:rFonts w:ascii="Aptos" w:hAnsi="Aptos"/>
                <w:color w:val="000000"/>
                <w:sz w:val="22"/>
                <w:szCs w:val="22"/>
              </w:rPr>
            </w:pPr>
          </w:p>
          <w:p w14:paraId="556C95D0" w14:textId="77777777" w:rsidR="006B14EB" w:rsidRPr="00554711" w:rsidRDefault="006B14EB" w:rsidP="002B7B64">
            <w:pPr>
              <w:rPr>
                <w:rFonts w:ascii="Aptos" w:hAnsi="Aptos"/>
                <w:color w:val="000000"/>
                <w:sz w:val="22"/>
                <w:szCs w:val="22"/>
              </w:rPr>
            </w:pPr>
          </w:p>
          <w:p w14:paraId="41BC2281" w14:textId="77777777" w:rsidR="006B14EB" w:rsidRPr="00554711" w:rsidRDefault="006B14EB" w:rsidP="002B7B64">
            <w:pPr>
              <w:rPr>
                <w:rFonts w:ascii="Aptos" w:hAnsi="Aptos"/>
                <w:color w:val="000000"/>
                <w:sz w:val="22"/>
                <w:szCs w:val="22"/>
              </w:rPr>
            </w:pPr>
          </w:p>
          <w:p w14:paraId="698495D0" w14:textId="77777777" w:rsidR="006B14EB" w:rsidRPr="00554711" w:rsidRDefault="006B14EB" w:rsidP="002B7B64">
            <w:pPr>
              <w:rPr>
                <w:rFonts w:ascii="Aptos" w:hAnsi="Aptos"/>
                <w:color w:val="000000"/>
                <w:sz w:val="22"/>
                <w:szCs w:val="22"/>
              </w:rPr>
            </w:pPr>
          </w:p>
          <w:p w14:paraId="1E743C6F" w14:textId="77777777" w:rsidR="006B14EB" w:rsidRPr="00554711" w:rsidRDefault="006B14EB" w:rsidP="002B7B64">
            <w:pPr>
              <w:rPr>
                <w:rFonts w:ascii="Aptos" w:hAnsi="Aptos"/>
                <w:color w:val="000000"/>
                <w:sz w:val="22"/>
                <w:szCs w:val="22"/>
              </w:rPr>
            </w:pPr>
          </w:p>
          <w:p w14:paraId="6C3F2911" w14:textId="77777777" w:rsidR="006B14EB" w:rsidRPr="00554711" w:rsidRDefault="006B14EB" w:rsidP="002B7B64">
            <w:pPr>
              <w:rPr>
                <w:rFonts w:ascii="Aptos" w:hAnsi="Aptos"/>
                <w:color w:val="000000"/>
                <w:sz w:val="22"/>
                <w:szCs w:val="22"/>
              </w:rPr>
            </w:pPr>
          </w:p>
          <w:p w14:paraId="4E175A99" w14:textId="77777777" w:rsidR="006B14EB" w:rsidRPr="00554711" w:rsidRDefault="006B14EB" w:rsidP="002B7B64">
            <w:pPr>
              <w:rPr>
                <w:rFonts w:ascii="Aptos" w:hAnsi="Aptos"/>
                <w:color w:val="000000"/>
                <w:sz w:val="22"/>
                <w:szCs w:val="22"/>
              </w:rPr>
            </w:pPr>
          </w:p>
          <w:p w14:paraId="70FB8F4C" w14:textId="77777777" w:rsidR="006B14EB" w:rsidRPr="00554711" w:rsidRDefault="006B14EB" w:rsidP="002B7B64">
            <w:pPr>
              <w:rPr>
                <w:rFonts w:ascii="Aptos" w:hAnsi="Aptos"/>
                <w:color w:val="000000"/>
                <w:sz w:val="22"/>
                <w:szCs w:val="22"/>
              </w:rPr>
            </w:pPr>
          </w:p>
          <w:p w14:paraId="7DB55024" w14:textId="77777777" w:rsidR="006B14EB" w:rsidRPr="00554711" w:rsidRDefault="006B14EB" w:rsidP="002B7B64">
            <w:pPr>
              <w:rPr>
                <w:rFonts w:ascii="Aptos" w:hAnsi="Aptos"/>
                <w:color w:val="000000"/>
                <w:sz w:val="22"/>
                <w:szCs w:val="22"/>
              </w:rPr>
            </w:pPr>
          </w:p>
          <w:p w14:paraId="2FD066E5" w14:textId="77777777" w:rsidR="006B14EB" w:rsidRPr="00554711" w:rsidRDefault="006B14EB" w:rsidP="002B7B64">
            <w:pPr>
              <w:rPr>
                <w:rFonts w:ascii="Aptos" w:hAnsi="Aptos"/>
                <w:color w:val="000000"/>
                <w:sz w:val="22"/>
                <w:szCs w:val="22"/>
              </w:rPr>
            </w:pPr>
          </w:p>
        </w:tc>
      </w:tr>
      <w:tr w:rsidR="006B14EB" w:rsidRPr="00554711" w14:paraId="205ECFE9" w14:textId="77777777" w:rsidTr="007D46AE">
        <w:trPr>
          <w:trHeight w:val="567"/>
        </w:trPr>
        <w:tc>
          <w:tcPr>
            <w:tcW w:w="8532" w:type="dxa"/>
            <w:vAlign w:val="center"/>
          </w:tcPr>
          <w:p w14:paraId="7B023F44" w14:textId="77777777" w:rsidR="006B14EB" w:rsidRPr="00554711" w:rsidRDefault="006B14EB" w:rsidP="002B7B64">
            <w:pPr>
              <w:rPr>
                <w:rFonts w:ascii="Aptos" w:hAnsi="Aptos"/>
                <w:b/>
                <w:color w:val="000000"/>
                <w:sz w:val="22"/>
                <w:szCs w:val="22"/>
              </w:rPr>
            </w:pPr>
            <w:r w:rsidRPr="00554711">
              <w:rPr>
                <w:rFonts w:ascii="Aptos" w:hAnsi="Aptos"/>
                <w:b/>
                <w:color w:val="000000"/>
                <w:sz w:val="22"/>
                <w:szCs w:val="22"/>
              </w:rPr>
              <w:t>Samarbejde med kolleger om undervisning og uddannelse</w:t>
            </w:r>
          </w:p>
          <w:p w14:paraId="393BB4C0" w14:textId="0B4852DC" w:rsidR="0034208C" w:rsidRPr="00554711" w:rsidRDefault="006418B3" w:rsidP="0034208C">
            <w:pPr>
              <w:rPr>
                <w:rFonts w:ascii="Aptos" w:hAnsi="Aptos"/>
                <w:i/>
                <w:color w:val="000000"/>
                <w:sz w:val="22"/>
                <w:szCs w:val="22"/>
              </w:rPr>
            </w:pPr>
            <w:r>
              <w:rPr>
                <w:rFonts w:ascii="Aptos" w:hAnsi="Aptos"/>
                <w:i/>
                <w:color w:val="000000"/>
                <w:sz w:val="22"/>
                <w:szCs w:val="22"/>
              </w:rPr>
              <w:t>Beskrivelse af og refleksioner om</w:t>
            </w:r>
            <w:r w:rsidRPr="00554711">
              <w:rPr>
                <w:rFonts w:ascii="Aptos" w:hAnsi="Aptos"/>
                <w:i/>
                <w:color w:val="000000"/>
                <w:sz w:val="22"/>
                <w:szCs w:val="22"/>
              </w:rPr>
              <w:t xml:space="preserve"> </w:t>
            </w:r>
            <w:r w:rsidR="0034208C" w:rsidRPr="00554711">
              <w:rPr>
                <w:rFonts w:ascii="Aptos" w:hAnsi="Aptos"/>
                <w:i/>
                <w:color w:val="000000"/>
                <w:sz w:val="22"/>
                <w:szCs w:val="22"/>
              </w:rPr>
              <w:t xml:space="preserve">samarbejde med kolleger om </w:t>
            </w:r>
            <w:r>
              <w:rPr>
                <w:rFonts w:ascii="Aptos" w:hAnsi="Aptos"/>
                <w:i/>
                <w:color w:val="000000"/>
                <w:sz w:val="22"/>
                <w:szCs w:val="22"/>
              </w:rPr>
              <w:t xml:space="preserve">udvikling af </w:t>
            </w:r>
            <w:r w:rsidR="0034208C" w:rsidRPr="00554711">
              <w:rPr>
                <w:rFonts w:ascii="Aptos" w:hAnsi="Aptos"/>
                <w:i/>
                <w:color w:val="000000"/>
                <w:sz w:val="22"/>
                <w:szCs w:val="22"/>
              </w:rPr>
              <w:t xml:space="preserve">læring, undervisning, vejledning eller uddannelse, som jeg har indgået i de sidste 12 måneder. </w:t>
            </w:r>
          </w:p>
          <w:p w14:paraId="204208F8" w14:textId="4E563733" w:rsidR="006B14EB" w:rsidRPr="00554711" w:rsidRDefault="006B14EB" w:rsidP="0034208C">
            <w:pPr>
              <w:rPr>
                <w:rFonts w:ascii="Aptos" w:hAnsi="Aptos"/>
                <w:color w:val="000000"/>
                <w:sz w:val="22"/>
                <w:szCs w:val="22"/>
              </w:rPr>
            </w:pPr>
          </w:p>
        </w:tc>
      </w:tr>
      <w:tr w:rsidR="006B14EB" w:rsidRPr="00554711" w14:paraId="2A57C5FC" w14:textId="77777777" w:rsidTr="007D46AE">
        <w:trPr>
          <w:trHeight w:val="680"/>
        </w:trPr>
        <w:tc>
          <w:tcPr>
            <w:tcW w:w="8532" w:type="dxa"/>
            <w:vAlign w:val="center"/>
          </w:tcPr>
          <w:p w14:paraId="78DA6381" w14:textId="77777777" w:rsidR="006B14EB" w:rsidRPr="00554711" w:rsidRDefault="006B14EB" w:rsidP="002B7B64">
            <w:pPr>
              <w:rPr>
                <w:rFonts w:ascii="Aptos" w:hAnsi="Aptos"/>
                <w:color w:val="000000"/>
                <w:sz w:val="22"/>
                <w:szCs w:val="22"/>
              </w:rPr>
            </w:pPr>
          </w:p>
          <w:p w14:paraId="6D2851C2" w14:textId="77777777" w:rsidR="006B14EB" w:rsidRPr="00554711" w:rsidRDefault="006B14EB" w:rsidP="002B7B64">
            <w:pPr>
              <w:rPr>
                <w:rFonts w:ascii="Aptos" w:hAnsi="Aptos"/>
                <w:color w:val="000000"/>
                <w:sz w:val="22"/>
                <w:szCs w:val="22"/>
              </w:rPr>
            </w:pPr>
          </w:p>
          <w:p w14:paraId="3ED57018" w14:textId="77777777" w:rsidR="006B14EB" w:rsidRPr="00554711" w:rsidRDefault="006B14EB" w:rsidP="002B7B64">
            <w:pPr>
              <w:rPr>
                <w:rFonts w:ascii="Aptos" w:hAnsi="Aptos"/>
                <w:color w:val="000000"/>
                <w:sz w:val="22"/>
                <w:szCs w:val="22"/>
              </w:rPr>
            </w:pPr>
          </w:p>
          <w:p w14:paraId="1D3A22DC" w14:textId="77777777" w:rsidR="006B14EB" w:rsidRPr="00554711" w:rsidRDefault="006B14EB" w:rsidP="002B7B64">
            <w:pPr>
              <w:rPr>
                <w:rFonts w:ascii="Aptos" w:hAnsi="Aptos"/>
                <w:color w:val="000000"/>
                <w:sz w:val="22"/>
                <w:szCs w:val="22"/>
              </w:rPr>
            </w:pPr>
          </w:p>
          <w:p w14:paraId="5A58191A" w14:textId="77777777" w:rsidR="006B14EB" w:rsidRPr="00554711" w:rsidRDefault="006B14EB" w:rsidP="002B7B64">
            <w:pPr>
              <w:rPr>
                <w:rFonts w:ascii="Aptos" w:hAnsi="Aptos"/>
                <w:color w:val="000000"/>
                <w:sz w:val="22"/>
                <w:szCs w:val="22"/>
              </w:rPr>
            </w:pPr>
          </w:p>
          <w:p w14:paraId="00C7E9B8" w14:textId="77777777" w:rsidR="006B14EB" w:rsidRPr="00554711" w:rsidRDefault="006B14EB" w:rsidP="002B7B64">
            <w:pPr>
              <w:rPr>
                <w:rFonts w:ascii="Aptos" w:hAnsi="Aptos"/>
                <w:color w:val="000000"/>
                <w:sz w:val="22"/>
                <w:szCs w:val="22"/>
              </w:rPr>
            </w:pPr>
          </w:p>
          <w:p w14:paraId="105DE135" w14:textId="77777777" w:rsidR="006B14EB" w:rsidRPr="00554711" w:rsidRDefault="006B14EB" w:rsidP="002B7B64">
            <w:pPr>
              <w:rPr>
                <w:rFonts w:ascii="Aptos" w:hAnsi="Aptos"/>
                <w:color w:val="000000"/>
                <w:sz w:val="22"/>
                <w:szCs w:val="22"/>
              </w:rPr>
            </w:pPr>
          </w:p>
          <w:p w14:paraId="7C956BEB" w14:textId="77777777" w:rsidR="006B14EB" w:rsidRPr="00554711" w:rsidRDefault="006B14EB" w:rsidP="002B7B64">
            <w:pPr>
              <w:rPr>
                <w:rFonts w:ascii="Aptos" w:hAnsi="Aptos"/>
                <w:color w:val="000000"/>
                <w:sz w:val="22"/>
                <w:szCs w:val="22"/>
              </w:rPr>
            </w:pPr>
          </w:p>
          <w:p w14:paraId="0B5A0E86" w14:textId="77777777" w:rsidR="006B14EB" w:rsidRPr="00554711" w:rsidRDefault="006B14EB" w:rsidP="002B7B64">
            <w:pPr>
              <w:rPr>
                <w:rFonts w:ascii="Aptos" w:hAnsi="Aptos"/>
                <w:color w:val="000000"/>
                <w:sz w:val="22"/>
                <w:szCs w:val="22"/>
              </w:rPr>
            </w:pPr>
          </w:p>
          <w:p w14:paraId="18EBD504" w14:textId="77777777" w:rsidR="006B14EB" w:rsidRPr="00554711" w:rsidRDefault="006B14EB" w:rsidP="002B7B64">
            <w:pPr>
              <w:rPr>
                <w:rFonts w:ascii="Aptos" w:hAnsi="Aptos"/>
                <w:color w:val="000000"/>
                <w:sz w:val="22"/>
                <w:szCs w:val="22"/>
              </w:rPr>
            </w:pPr>
          </w:p>
        </w:tc>
      </w:tr>
      <w:tr w:rsidR="006B14EB" w:rsidRPr="00554711" w14:paraId="00F199A6" w14:textId="77777777" w:rsidTr="007D46AE">
        <w:trPr>
          <w:trHeight w:val="567"/>
        </w:trPr>
        <w:tc>
          <w:tcPr>
            <w:tcW w:w="8532" w:type="dxa"/>
            <w:vAlign w:val="center"/>
          </w:tcPr>
          <w:p w14:paraId="30CEE7C5" w14:textId="77777777" w:rsidR="006B14EB" w:rsidRPr="00554711" w:rsidRDefault="006B14EB" w:rsidP="002B7B64">
            <w:pPr>
              <w:rPr>
                <w:rFonts w:ascii="Aptos" w:hAnsi="Aptos"/>
                <w:b/>
                <w:color w:val="000000"/>
                <w:sz w:val="22"/>
                <w:szCs w:val="22"/>
              </w:rPr>
            </w:pPr>
            <w:r w:rsidRPr="00554711">
              <w:rPr>
                <w:rFonts w:ascii="Aptos" w:hAnsi="Aptos"/>
                <w:b/>
                <w:color w:val="000000"/>
                <w:sz w:val="22"/>
                <w:szCs w:val="22"/>
              </w:rPr>
              <w:lastRenderedPageBreak/>
              <w:t>Andre relevante kompetencer eller aktiviteter, som ikke er dækket af ovenstående</w:t>
            </w:r>
          </w:p>
          <w:p w14:paraId="04530BA0" w14:textId="5C906C8D" w:rsidR="0034208C" w:rsidRPr="00554711" w:rsidRDefault="0034208C" w:rsidP="0034208C">
            <w:pPr>
              <w:rPr>
                <w:rFonts w:ascii="Aptos" w:hAnsi="Aptos"/>
                <w:b/>
                <w:color w:val="000000"/>
                <w:sz w:val="22"/>
                <w:szCs w:val="22"/>
              </w:rPr>
            </w:pPr>
            <w:r w:rsidRPr="00554711">
              <w:rPr>
                <w:rFonts w:ascii="Aptos" w:hAnsi="Aptos"/>
                <w:i/>
                <w:color w:val="000000"/>
                <w:sz w:val="22"/>
                <w:szCs w:val="22"/>
              </w:rPr>
              <w:t xml:space="preserve">Andre relevante kompetencer og aktiviteter, fx bidrag til lærebøger eller andet større undervisningsmateriale, særlige digitaliseringskompetencer, brug af læringsteknologi, udviklingsarbejde, kursus- og uddannelsesledelse eller andet, som jeg gerne vil fremhæve. </w:t>
            </w:r>
          </w:p>
        </w:tc>
      </w:tr>
      <w:tr w:rsidR="006B14EB" w:rsidRPr="00554711" w14:paraId="4B8D9A73" w14:textId="77777777" w:rsidTr="007D46AE">
        <w:trPr>
          <w:trHeight w:val="907"/>
        </w:trPr>
        <w:tc>
          <w:tcPr>
            <w:tcW w:w="8532" w:type="dxa"/>
            <w:vAlign w:val="center"/>
          </w:tcPr>
          <w:p w14:paraId="6240B2C5" w14:textId="77777777" w:rsidR="006B14EB" w:rsidRPr="00554711" w:rsidRDefault="006B14EB" w:rsidP="002B7B64">
            <w:pPr>
              <w:rPr>
                <w:rFonts w:ascii="Aptos" w:hAnsi="Aptos"/>
                <w:color w:val="000000"/>
                <w:sz w:val="22"/>
                <w:szCs w:val="22"/>
              </w:rPr>
            </w:pPr>
          </w:p>
          <w:p w14:paraId="67172248" w14:textId="77777777" w:rsidR="006B14EB" w:rsidRPr="00554711" w:rsidRDefault="006B14EB" w:rsidP="002B7B64">
            <w:pPr>
              <w:rPr>
                <w:rFonts w:ascii="Aptos" w:hAnsi="Aptos"/>
                <w:color w:val="000000"/>
                <w:sz w:val="22"/>
                <w:szCs w:val="22"/>
              </w:rPr>
            </w:pPr>
          </w:p>
          <w:p w14:paraId="7D8B0183" w14:textId="77777777" w:rsidR="006B14EB" w:rsidRPr="00554711" w:rsidRDefault="006B14EB" w:rsidP="002B7B64">
            <w:pPr>
              <w:rPr>
                <w:rFonts w:ascii="Aptos" w:hAnsi="Aptos"/>
                <w:color w:val="000000"/>
                <w:sz w:val="22"/>
                <w:szCs w:val="22"/>
              </w:rPr>
            </w:pPr>
          </w:p>
          <w:p w14:paraId="58C60B3B" w14:textId="77777777" w:rsidR="006B14EB" w:rsidRPr="00554711" w:rsidRDefault="006B14EB" w:rsidP="002B7B64">
            <w:pPr>
              <w:rPr>
                <w:rFonts w:ascii="Aptos" w:hAnsi="Aptos"/>
                <w:color w:val="000000"/>
                <w:sz w:val="22"/>
                <w:szCs w:val="22"/>
              </w:rPr>
            </w:pPr>
          </w:p>
          <w:p w14:paraId="40A9AE06" w14:textId="77777777" w:rsidR="006B14EB" w:rsidRPr="00554711" w:rsidRDefault="006B14EB" w:rsidP="002B7B64">
            <w:pPr>
              <w:rPr>
                <w:rFonts w:ascii="Aptos" w:hAnsi="Aptos"/>
                <w:color w:val="000000"/>
                <w:sz w:val="22"/>
                <w:szCs w:val="22"/>
              </w:rPr>
            </w:pPr>
          </w:p>
          <w:p w14:paraId="488602FB" w14:textId="77777777" w:rsidR="006B14EB" w:rsidRPr="00554711" w:rsidRDefault="006B14EB" w:rsidP="002B7B64">
            <w:pPr>
              <w:rPr>
                <w:rFonts w:ascii="Aptos" w:hAnsi="Aptos"/>
                <w:color w:val="000000"/>
                <w:sz w:val="22"/>
                <w:szCs w:val="22"/>
              </w:rPr>
            </w:pPr>
          </w:p>
          <w:p w14:paraId="582D391D" w14:textId="77777777" w:rsidR="006B14EB" w:rsidRPr="00554711" w:rsidRDefault="006B14EB" w:rsidP="002B7B64">
            <w:pPr>
              <w:rPr>
                <w:rFonts w:ascii="Aptos" w:hAnsi="Aptos"/>
                <w:color w:val="000000"/>
                <w:sz w:val="22"/>
                <w:szCs w:val="22"/>
              </w:rPr>
            </w:pPr>
          </w:p>
          <w:p w14:paraId="59F4F6E2" w14:textId="77777777" w:rsidR="006B14EB" w:rsidRPr="00554711" w:rsidRDefault="006B14EB" w:rsidP="002B7B64">
            <w:pPr>
              <w:rPr>
                <w:rFonts w:ascii="Aptos" w:hAnsi="Aptos"/>
                <w:color w:val="000000"/>
                <w:sz w:val="22"/>
                <w:szCs w:val="22"/>
              </w:rPr>
            </w:pPr>
          </w:p>
          <w:p w14:paraId="25B024C7" w14:textId="77777777" w:rsidR="006B14EB" w:rsidRPr="00554711" w:rsidRDefault="006B14EB" w:rsidP="002B7B64">
            <w:pPr>
              <w:rPr>
                <w:rFonts w:ascii="Aptos" w:hAnsi="Aptos"/>
                <w:color w:val="000000"/>
                <w:sz w:val="22"/>
                <w:szCs w:val="22"/>
              </w:rPr>
            </w:pPr>
          </w:p>
          <w:p w14:paraId="717FB69D" w14:textId="77777777" w:rsidR="006B14EB" w:rsidRPr="00554711" w:rsidRDefault="006B14EB" w:rsidP="002B7B64">
            <w:pPr>
              <w:rPr>
                <w:rFonts w:ascii="Aptos" w:hAnsi="Aptos"/>
                <w:color w:val="000000"/>
                <w:sz w:val="22"/>
                <w:szCs w:val="22"/>
              </w:rPr>
            </w:pPr>
          </w:p>
        </w:tc>
      </w:tr>
      <w:tr w:rsidR="006B14EB" w:rsidRPr="00554711" w14:paraId="19A96A7D" w14:textId="77777777" w:rsidTr="007D46AE">
        <w:trPr>
          <w:trHeight w:val="567"/>
        </w:trPr>
        <w:tc>
          <w:tcPr>
            <w:tcW w:w="8532" w:type="dxa"/>
            <w:vAlign w:val="center"/>
          </w:tcPr>
          <w:p w14:paraId="6C9B5260" w14:textId="77777777" w:rsidR="006B14EB" w:rsidRPr="00554711" w:rsidRDefault="006B14EB" w:rsidP="0034208C">
            <w:pPr>
              <w:rPr>
                <w:rFonts w:ascii="Aptos" w:hAnsi="Aptos"/>
                <w:b/>
                <w:color w:val="000000"/>
                <w:sz w:val="22"/>
                <w:szCs w:val="22"/>
              </w:rPr>
            </w:pPr>
            <w:r w:rsidRPr="00554711">
              <w:rPr>
                <w:rFonts w:ascii="Aptos" w:hAnsi="Aptos"/>
                <w:b/>
                <w:color w:val="000000"/>
                <w:sz w:val="22"/>
                <w:szCs w:val="22"/>
              </w:rPr>
              <w:t>Egen kompetenceudvikling og bidrag til kollegers pædagogisk-didaktiske kompetencer</w:t>
            </w:r>
          </w:p>
          <w:p w14:paraId="2CF3A263" w14:textId="2BA152F0" w:rsidR="0034208C" w:rsidRPr="00554711" w:rsidRDefault="0034208C" w:rsidP="0034208C">
            <w:pPr>
              <w:rPr>
                <w:rFonts w:ascii="Aptos" w:hAnsi="Aptos"/>
                <w:color w:val="000000"/>
                <w:sz w:val="22"/>
                <w:szCs w:val="22"/>
              </w:rPr>
            </w:pPr>
            <w:r w:rsidRPr="00554711">
              <w:rPr>
                <w:rFonts w:ascii="Aptos" w:hAnsi="Aptos"/>
                <w:i/>
                <w:color w:val="000000"/>
                <w:sz w:val="22"/>
                <w:szCs w:val="22"/>
              </w:rPr>
              <w:t xml:space="preserve">Beskrivelse af og refleksion over, hvordan jeg har arbejdet med egen og kollegers pædagogiske kompetencer de sidste 12 måneder. Det kunne fx være selvstudier, kollegial sparring, deltagelse i kursus eller workshop, netværk, nytænkning af opgaven eller et udviklingsarbejde. </w:t>
            </w:r>
          </w:p>
        </w:tc>
      </w:tr>
      <w:tr w:rsidR="006B14EB" w:rsidRPr="00554711" w14:paraId="0D63609E" w14:textId="77777777" w:rsidTr="007D46AE">
        <w:trPr>
          <w:trHeight w:val="1410"/>
        </w:trPr>
        <w:tc>
          <w:tcPr>
            <w:tcW w:w="8532" w:type="dxa"/>
            <w:vAlign w:val="center"/>
          </w:tcPr>
          <w:p w14:paraId="2454E7DF" w14:textId="77777777" w:rsidR="006B14EB" w:rsidRPr="00554711" w:rsidRDefault="006B14EB" w:rsidP="002B7B64">
            <w:pPr>
              <w:rPr>
                <w:rFonts w:ascii="Aptos" w:hAnsi="Aptos"/>
                <w:color w:val="000000"/>
                <w:sz w:val="22"/>
                <w:szCs w:val="22"/>
              </w:rPr>
            </w:pPr>
          </w:p>
          <w:p w14:paraId="685009C9" w14:textId="77777777" w:rsidR="006B14EB" w:rsidRPr="00554711" w:rsidRDefault="006B14EB" w:rsidP="002B7B64">
            <w:pPr>
              <w:rPr>
                <w:rFonts w:ascii="Aptos" w:hAnsi="Aptos"/>
                <w:color w:val="000000"/>
                <w:sz w:val="22"/>
                <w:szCs w:val="22"/>
              </w:rPr>
            </w:pPr>
          </w:p>
          <w:p w14:paraId="32B882AE" w14:textId="77777777" w:rsidR="006B14EB" w:rsidRDefault="006B14EB" w:rsidP="002B7B64">
            <w:pPr>
              <w:rPr>
                <w:rFonts w:ascii="Aptos" w:hAnsi="Aptos"/>
                <w:color w:val="000000"/>
                <w:sz w:val="22"/>
                <w:szCs w:val="22"/>
              </w:rPr>
            </w:pPr>
          </w:p>
          <w:p w14:paraId="45C92B75" w14:textId="77777777" w:rsidR="000D3F28" w:rsidRDefault="000D3F28" w:rsidP="002B7B64">
            <w:pPr>
              <w:rPr>
                <w:rFonts w:ascii="Aptos" w:hAnsi="Aptos"/>
                <w:color w:val="000000"/>
                <w:sz w:val="22"/>
                <w:szCs w:val="22"/>
              </w:rPr>
            </w:pPr>
          </w:p>
          <w:p w14:paraId="5E1C0AB9" w14:textId="77777777" w:rsidR="000D3F28" w:rsidRDefault="000D3F28" w:rsidP="002B7B64">
            <w:pPr>
              <w:rPr>
                <w:rFonts w:ascii="Aptos" w:hAnsi="Aptos"/>
                <w:color w:val="000000"/>
                <w:sz w:val="22"/>
                <w:szCs w:val="22"/>
              </w:rPr>
            </w:pPr>
          </w:p>
          <w:p w14:paraId="614ACB3A" w14:textId="77777777" w:rsidR="000D3F28" w:rsidRPr="00554711" w:rsidRDefault="000D3F28" w:rsidP="002B7B64">
            <w:pPr>
              <w:rPr>
                <w:rFonts w:ascii="Aptos" w:hAnsi="Aptos"/>
                <w:color w:val="000000"/>
                <w:sz w:val="22"/>
                <w:szCs w:val="22"/>
              </w:rPr>
            </w:pPr>
          </w:p>
        </w:tc>
      </w:tr>
      <w:tr w:rsidR="000D3F28" w:rsidRPr="00554711" w14:paraId="5455D626" w14:textId="77777777" w:rsidTr="007D46AE">
        <w:trPr>
          <w:trHeight w:val="990"/>
        </w:trPr>
        <w:tc>
          <w:tcPr>
            <w:tcW w:w="8532" w:type="dxa"/>
            <w:vAlign w:val="center"/>
          </w:tcPr>
          <w:p w14:paraId="71BBF28D" w14:textId="1DE43DA6" w:rsidR="000D3F28" w:rsidRPr="000B4CFB" w:rsidRDefault="000B4CFB" w:rsidP="000D3F28">
            <w:pPr>
              <w:rPr>
                <w:rFonts w:ascii="Aptos" w:hAnsi="Aptos"/>
                <w:b/>
                <w:bCs/>
                <w:color w:val="000000"/>
                <w:sz w:val="22"/>
                <w:szCs w:val="22"/>
              </w:rPr>
            </w:pPr>
            <w:r w:rsidRPr="000B4CFB">
              <w:rPr>
                <w:rFonts w:ascii="Aptos" w:hAnsi="Aptos"/>
                <w:b/>
                <w:bCs/>
                <w:color w:val="000000"/>
                <w:sz w:val="22"/>
                <w:szCs w:val="22"/>
              </w:rPr>
              <w:t>Udvikling af egne pædagogisk/didaktiske kompetencer</w:t>
            </w:r>
          </w:p>
          <w:p w14:paraId="1C7F225C" w14:textId="13808E3B" w:rsidR="000D3F28" w:rsidRPr="00554711" w:rsidRDefault="0020199B" w:rsidP="007D46AE">
            <w:pPr>
              <w:rPr>
                <w:rFonts w:ascii="Aptos" w:hAnsi="Aptos"/>
                <w:color w:val="000000"/>
                <w:sz w:val="22"/>
                <w:szCs w:val="22"/>
              </w:rPr>
            </w:pPr>
            <w:r>
              <w:rPr>
                <w:rFonts w:ascii="Aptos" w:hAnsi="Aptos"/>
                <w:i/>
                <w:color w:val="000000"/>
                <w:sz w:val="22"/>
                <w:szCs w:val="22"/>
              </w:rPr>
              <w:t>Beskriv</w:t>
            </w:r>
            <w:r w:rsidR="00866F34">
              <w:rPr>
                <w:rFonts w:ascii="Aptos" w:hAnsi="Aptos"/>
                <w:i/>
                <w:color w:val="000000"/>
                <w:sz w:val="22"/>
                <w:szCs w:val="22"/>
              </w:rPr>
              <w:t xml:space="preserve">else af </w:t>
            </w:r>
            <w:r w:rsidR="006D2938">
              <w:rPr>
                <w:rFonts w:ascii="Aptos" w:hAnsi="Aptos"/>
                <w:i/>
                <w:color w:val="000000"/>
                <w:sz w:val="22"/>
                <w:szCs w:val="22"/>
              </w:rPr>
              <w:t xml:space="preserve">og </w:t>
            </w:r>
            <w:r>
              <w:rPr>
                <w:rFonts w:ascii="Aptos" w:hAnsi="Aptos"/>
                <w:i/>
                <w:color w:val="000000"/>
                <w:sz w:val="22"/>
                <w:szCs w:val="22"/>
              </w:rPr>
              <w:t xml:space="preserve">refleksioner om </w:t>
            </w:r>
            <w:r w:rsidR="00606C5E">
              <w:rPr>
                <w:rFonts w:ascii="Aptos" w:hAnsi="Aptos"/>
                <w:i/>
                <w:color w:val="000000"/>
                <w:sz w:val="22"/>
                <w:szCs w:val="22"/>
              </w:rPr>
              <w:t>ønsker</w:t>
            </w:r>
            <w:r w:rsidR="007D46AE">
              <w:rPr>
                <w:rFonts w:ascii="Aptos" w:hAnsi="Aptos"/>
                <w:i/>
                <w:color w:val="000000"/>
                <w:sz w:val="22"/>
                <w:szCs w:val="22"/>
              </w:rPr>
              <w:t xml:space="preserve"> </w:t>
            </w:r>
            <w:r w:rsidR="00606C5E">
              <w:rPr>
                <w:rFonts w:ascii="Aptos" w:hAnsi="Aptos"/>
                <w:i/>
                <w:color w:val="000000"/>
                <w:sz w:val="22"/>
                <w:szCs w:val="22"/>
              </w:rPr>
              <w:t xml:space="preserve">for </w:t>
            </w:r>
            <w:r w:rsidR="007D46AE">
              <w:rPr>
                <w:rFonts w:ascii="Aptos" w:hAnsi="Aptos"/>
                <w:i/>
                <w:color w:val="000000"/>
                <w:sz w:val="22"/>
                <w:szCs w:val="22"/>
              </w:rPr>
              <w:t>udvikling af</w:t>
            </w:r>
            <w:r w:rsidR="006D2938">
              <w:rPr>
                <w:rFonts w:ascii="Aptos" w:hAnsi="Aptos"/>
                <w:i/>
                <w:color w:val="000000"/>
                <w:sz w:val="22"/>
                <w:szCs w:val="22"/>
              </w:rPr>
              <w:t xml:space="preserve"> </w:t>
            </w:r>
            <w:r w:rsidR="00DF3347" w:rsidRPr="00554711">
              <w:rPr>
                <w:rFonts w:ascii="Aptos" w:hAnsi="Aptos"/>
                <w:i/>
                <w:color w:val="000000"/>
                <w:sz w:val="22"/>
                <w:szCs w:val="22"/>
              </w:rPr>
              <w:t xml:space="preserve">særlige </w:t>
            </w:r>
            <w:r w:rsidR="004678D2">
              <w:rPr>
                <w:rFonts w:ascii="Aptos" w:hAnsi="Aptos"/>
                <w:i/>
                <w:color w:val="000000"/>
                <w:sz w:val="22"/>
                <w:szCs w:val="22"/>
              </w:rPr>
              <w:t>pædagogisk/didaktiske kompetencer</w:t>
            </w:r>
            <w:r w:rsidR="00606C5E">
              <w:rPr>
                <w:rFonts w:ascii="Aptos" w:hAnsi="Aptos"/>
                <w:i/>
                <w:color w:val="000000"/>
                <w:sz w:val="22"/>
                <w:szCs w:val="22"/>
              </w:rPr>
              <w:t xml:space="preserve">, derunder </w:t>
            </w:r>
            <w:r w:rsidR="00DF3347" w:rsidRPr="00554711">
              <w:rPr>
                <w:rFonts w:ascii="Aptos" w:hAnsi="Aptos"/>
                <w:i/>
                <w:color w:val="000000"/>
                <w:sz w:val="22"/>
                <w:szCs w:val="22"/>
              </w:rPr>
              <w:t>digitaliseringskompetencer, brug af læringsteknologi, udviklingsarbejde, kursus- og uddannelsesledelse eller andet, som jeg gerne vil fremhæve</w:t>
            </w:r>
          </w:p>
        </w:tc>
      </w:tr>
      <w:tr w:rsidR="004467A8" w:rsidRPr="00554711" w14:paraId="1EF02B37" w14:textId="77777777" w:rsidTr="007D46AE">
        <w:trPr>
          <w:trHeight w:val="435"/>
        </w:trPr>
        <w:tc>
          <w:tcPr>
            <w:tcW w:w="8532" w:type="dxa"/>
            <w:vAlign w:val="center"/>
          </w:tcPr>
          <w:p w14:paraId="5A368860" w14:textId="77777777" w:rsidR="004467A8" w:rsidRDefault="004467A8" w:rsidP="002B7B64">
            <w:pPr>
              <w:rPr>
                <w:rFonts w:ascii="Aptos" w:hAnsi="Aptos"/>
                <w:color w:val="000000"/>
                <w:sz w:val="22"/>
                <w:szCs w:val="22"/>
              </w:rPr>
            </w:pPr>
          </w:p>
          <w:p w14:paraId="1EC55BB6" w14:textId="77777777" w:rsidR="00DF2440" w:rsidRDefault="00DF2440" w:rsidP="002B7B64">
            <w:pPr>
              <w:rPr>
                <w:rFonts w:ascii="Aptos" w:hAnsi="Aptos"/>
                <w:color w:val="000000"/>
                <w:sz w:val="22"/>
                <w:szCs w:val="22"/>
              </w:rPr>
            </w:pPr>
          </w:p>
          <w:p w14:paraId="2A9007A5" w14:textId="77777777" w:rsidR="00DF2440" w:rsidRDefault="00DF2440" w:rsidP="002B7B64">
            <w:pPr>
              <w:rPr>
                <w:rFonts w:ascii="Aptos" w:hAnsi="Aptos"/>
                <w:color w:val="000000"/>
                <w:sz w:val="22"/>
                <w:szCs w:val="22"/>
              </w:rPr>
            </w:pPr>
          </w:p>
          <w:p w14:paraId="03C88D12" w14:textId="77777777" w:rsidR="00DF2440" w:rsidRDefault="00DF2440" w:rsidP="002B7B64">
            <w:pPr>
              <w:rPr>
                <w:rFonts w:ascii="Aptos" w:hAnsi="Aptos"/>
                <w:color w:val="000000"/>
                <w:sz w:val="22"/>
                <w:szCs w:val="22"/>
              </w:rPr>
            </w:pPr>
          </w:p>
          <w:p w14:paraId="74C0A977" w14:textId="77777777" w:rsidR="00DF2440" w:rsidRDefault="00DF2440" w:rsidP="002B7B64">
            <w:pPr>
              <w:rPr>
                <w:rFonts w:ascii="Aptos" w:hAnsi="Aptos"/>
                <w:color w:val="000000"/>
                <w:sz w:val="22"/>
                <w:szCs w:val="22"/>
              </w:rPr>
            </w:pPr>
          </w:p>
          <w:p w14:paraId="08AABE0E" w14:textId="77777777" w:rsidR="00DF2440" w:rsidRDefault="00DF2440" w:rsidP="002B7B64">
            <w:pPr>
              <w:rPr>
                <w:rFonts w:ascii="Aptos" w:hAnsi="Aptos"/>
                <w:color w:val="000000"/>
                <w:sz w:val="22"/>
                <w:szCs w:val="22"/>
              </w:rPr>
            </w:pPr>
          </w:p>
          <w:p w14:paraId="430DEE3B" w14:textId="77777777" w:rsidR="00DF2440" w:rsidRDefault="00DF2440" w:rsidP="002B7B64">
            <w:pPr>
              <w:rPr>
                <w:rFonts w:ascii="Aptos" w:hAnsi="Aptos"/>
                <w:color w:val="000000"/>
                <w:sz w:val="22"/>
                <w:szCs w:val="22"/>
              </w:rPr>
            </w:pPr>
          </w:p>
          <w:p w14:paraId="0D3F3CE4" w14:textId="77777777" w:rsidR="00DF2440" w:rsidRDefault="00DF2440" w:rsidP="002B7B64">
            <w:pPr>
              <w:rPr>
                <w:rFonts w:ascii="Aptos" w:hAnsi="Aptos"/>
                <w:color w:val="000000"/>
                <w:sz w:val="22"/>
                <w:szCs w:val="22"/>
              </w:rPr>
            </w:pPr>
          </w:p>
          <w:p w14:paraId="497B4A37" w14:textId="77777777" w:rsidR="00DF2440" w:rsidRDefault="00DF2440" w:rsidP="002B7B64">
            <w:pPr>
              <w:rPr>
                <w:rFonts w:ascii="Aptos" w:hAnsi="Aptos"/>
                <w:color w:val="000000"/>
                <w:sz w:val="22"/>
                <w:szCs w:val="22"/>
              </w:rPr>
            </w:pPr>
          </w:p>
          <w:p w14:paraId="01837565" w14:textId="77777777" w:rsidR="00DF2440" w:rsidRDefault="00DF2440" w:rsidP="002B7B64">
            <w:pPr>
              <w:rPr>
                <w:rFonts w:ascii="Aptos" w:hAnsi="Aptos"/>
                <w:color w:val="000000"/>
                <w:sz w:val="22"/>
                <w:szCs w:val="22"/>
              </w:rPr>
            </w:pPr>
          </w:p>
          <w:p w14:paraId="56914AD2" w14:textId="77777777" w:rsidR="00DF2440" w:rsidRPr="00554711" w:rsidRDefault="00DF2440" w:rsidP="002B7B64">
            <w:pPr>
              <w:rPr>
                <w:rFonts w:ascii="Aptos" w:hAnsi="Aptos"/>
                <w:color w:val="000000"/>
                <w:sz w:val="22"/>
                <w:szCs w:val="22"/>
              </w:rPr>
            </w:pPr>
          </w:p>
        </w:tc>
      </w:tr>
    </w:tbl>
    <w:p w14:paraId="492EC2B3" w14:textId="77777777" w:rsidR="002B7B64" w:rsidRPr="00554711" w:rsidRDefault="002B7B64" w:rsidP="006A7D5B">
      <w:pPr>
        <w:rPr>
          <w:rFonts w:ascii="AU Passata" w:hAnsi="AU Passata"/>
          <w:b/>
          <w:bCs/>
          <w:sz w:val="22"/>
          <w:szCs w:val="22"/>
        </w:rPr>
      </w:pPr>
    </w:p>
    <w:sectPr w:rsidR="002B7B64" w:rsidRPr="00554711" w:rsidSect="00CD73FB">
      <w:headerReference w:type="default" r:id="rId10"/>
      <w:headerReference w:type="first" r:id="rId11"/>
      <w:footerReference w:type="first" r:id="rId12"/>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7AE45" w14:textId="77777777" w:rsidR="00CD73FB" w:rsidRDefault="00CD73FB">
      <w:r>
        <w:separator/>
      </w:r>
    </w:p>
  </w:endnote>
  <w:endnote w:type="continuationSeparator" w:id="0">
    <w:p w14:paraId="281C5CA4" w14:textId="77777777" w:rsidR="00CD73FB" w:rsidRDefault="00CD7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C94D768-F30F-4BD2-8CE7-63992672DDDE}"/>
    <w:embedBold r:id="rId2" w:fontKey="{ABB56019-ED71-40DD-A1FF-96A35A8F7CF8}"/>
    <w:embedItalic r:id="rId3" w:fontKey="{0FFC1A27-5A38-4065-B709-7FB9E13DA280}"/>
    <w:embedBoldItalic r:id="rId4" w:fontKey="{EC4A240D-F216-4BCF-93EB-770C31B7E30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Passata">
    <w:panose1 w:val="020B0503030502030804"/>
    <w:charset w:val="00"/>
    <w:family w:val="swiss"/>
    <w:pitch w:val="variable"/>
    <w:sig w:usb0="A00000AF" w:usb1="5000204A" w:usb2="00000000" w:usb3="00000000" w:csb0="0000009B" w:csb1="00000000"/>
    <w:embedRegular r:id="rId5" w:fontKey="{61F8426E-FEA0-41A6-8C16-E7C9756DD2BD}"/>
    <w:embedBold r:id="rId6" w:fontKey="{AE6BD065-83CD-41F5-AE0B-446FAA2EAA17}"/>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68797F66-3925-466C-90BA-70ADB74F48E3}"/>
  </w:font>
  <w:font w:name="Aptos">
    <w:altName w:val="Calibri"/>
    <w:charset w:val="00"/>
    <w:family w:val="swiss"/>
    <w:pitch w:val="variable"/>
    <w:sig w:usb0="20000287" w:usb1="00000003" w:usb2="00000000" w:usb3="00000000" w:csb0="0000019F" w:csb1="00000000"/>
    <w:embedRegular r:id="rId8" w:fontKey="{792C4812-9822-4AC9-BD07-5FAB8812F3F5}"/>
    <w:embedBold r:id="rId9" w:fontKey="{F105EE1C-08DB-4330-8552-D4F47634A849}"/>
    <w:embedItalic r:id="rId10" w:fontKey="{E2013BB9-78BF-4D22-95E2-6DFA7B0C718C}"/>
  </w:font>
  <w:font w:name="Verdana">
    <w:panose1 w:val="020B0604030504040204"/>
    <w:charset w:val="00"/>
    <w:family w:val="swiss"/>
    <w:pitch w:val="variable"/>
    <w:sig w:usb0="A00006FF" w:usb1="4000205B" w:usb2="00000010" w:usb3="00000000" w:csb0="0000019F" w:csb1="00000000"/>
    <w:embedRegular r:id="rId11" w:fontKey="{66B8BB0B-739C-415F-B125-8220BA4D958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2" w:fontKey="{8F503C26-1C3E-4FAF-B072-2A65F07C0AF9}"/>
  </w:font>
  <w:font w:name="Calibri">
    <w:panose1 w:val="020F0502020204030204"/>
    <w:charset w:val="00"/>
    <w:family w:val="swiss"/>
    <w:pitch w:val="variable"/>
    <w:sig w:usb0="E4002EFF" w:usb1="C000247B" w:usb2="00000009" w:usb3="00000000" w:csb0="000001FF" w:csb1="00000000"/>
    <w:embedRegular r:id="rId13" w:fontKey="{7895593E-B057-409F-8C47-C556CA30CA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38A6"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C01C3B" w14:paraId="4669B114" w14:textId="77777777" w:rsidTr="008F47F2">
      <w:tc>
        <w:tcPr>
          <w:tcW w:w="2409" w:type="dxa"/>
        </w:tcPr>
        <w:p w14:paraId="261C3BBB" w14:textId="77777777" w:rsidR="00B704CF" w:rsidRPr="009224E3" w:rsidRDefault="00B704CF" w:rsidP="00B704CF">
          <w:bookmarkStart w:id="72" w:name="IMG_Secondary"/>
          <w:r>
            <w:rPr>
              <w:noProof/>
            </w:rPr>
            <w:drawing>
              <wp:inline distT="0" distB="0" distL="0" distR="0" wp14:anchorId="464F8EC3" wp14:editId="75249DE3">
                <wp:extent cx="648000" cy="648000"/>
                <wp:effectExtent l="0" t="0" r="0" b="0"/>
                <wp:docPr id="792517921" name="IMG_SecondaryIMG_Secondary"/>
                <wp:cNvGraphicFramePr/>
                <a:graphic xmlns:a="http://schemas.openxmlformats.org/drawingml/2006/main">
                  <a:graphicData uri="http://schemas.openxmlformats.org/drawingml/2006/picture">
                    <pic:pic xmlns:pic="http://schemas.openxmlformats.org/drawingml/2006/picture">
                      <pic:nvPicPr>
                        <pic:cNvPr id="792517921" name="IMG_SecondaryIMG_Secondary"/>
                        <pic:cNvPicPr/>
                      </pic:nvPicPr>
                      <pic:blipFill>
                        <a:blip r:embed="rId1"/>
                        <a:srcRect/>
                        <a:stretch/>
                      </pic:blipFill>
                      <pic:spPr>
                        <a:xfrm>
                          <a:off x="0" y="0"/>
                          <a:ext cx="648000" cy="648000"/>
                        </a:xfrm>
                        <a:prstGeom prst="rect">
                          <a:avLst/>
                        </a:prstGeom>
                      </pic:spPr>
                    </pic:pic>
                  </a:graphicData>
                </a:graphic>
              </wp:inline>
            </w:drawing>
          </w:r>
          <w:bookmarkEnd w:id="72"/>
        </w:p>
      </w:tc>
      <w:tc>
        <w:tcPr>
          <w:tcW w:w="2341" w:type="dxa"/>
          <w:vAlign w:val="bottom"/>
        </w:tcPr>
        <w:p w14:paraId="242C3F7D" w14:textId="77777777" w:rsidR="00B704CF" w:rsidRPr="009224E3" w:rsidRDefault="00B704CF" w:rsidP="008F47F2">
          <w:pPr>
            <w:pStyle w:val="Template-Companyname"/>
          </w:pPr>
          <w:bookmarkStart w:id="73" w:name="OFF_UnitName"/>
          <w:bookmarkStart w:id="74" w:name="OFF_UnitName_HIF"/>
          <w:r>
            <w:t>Dekanatet, Arts</w:t>
          </w:r>
          <w:bookmarkEnd w:id="73"/>
        </w:p>
        <w:p w14:paraId="508C6DFC" w14:textId="77777777" w:rsidR="00B704CF" w:rsidRPr="009224E3" w:rsidRDefault="00B704CF" w:rsidP="008F47F2">
          <w:pPr>
            <w:pStyle w:val="Template-Address"/>
          </w:pPr>
          <w:bookmarkStart w:id="75" w:name="LAN_AU"/>
          <w:bookmarkEnd w:id="74"/>
          <w:r>
            <w:t>Aarhus Universitet</w:t>
          </w:r>
          <w:bookmarkEnd w:id="75"/>
        </w:p>
        <w:p w14:paraId="366432A4" w14:textId="77777777" w:rsidR="00B704CF" w:rsidRPr="009224E3" w:rsidRDefault="00B704CF" w:rsidP="008F47F2">
          <w:pPr>
            <w:pStyle w:val="Template-Address"/>
          </w:pPr>
          <w:bookmarkStart w:id="76" w:name="OFF_AddressComputed"/>
          <w:r>
            <w:t>Nordre Ringgade 1</w:t>
          </w:r>
          <w:r>
            <w:br/>
            <w:t>8000 Aarhus C</w:t>
          </w:r>
          <w:bookmarkEnd w:id="76"/>
        </w:p>
      </w:tc>
      <w:tc>
        <w:tcPr>
          <w:tcW w:w="2591" w:type="dxa"/>
          <w:vAlign w:val="bottom"/>
        </w:tcPr>
        <w:p w14:paraId="3CF78C1A" w14:textId="77777777" w:rsidR="00B704CF" w:rsidRPr="009224E3" w:rsidRDefault="00B704CF" w:rsidP="008F47F2">
          <w:pPr>
            <w:pStyle w:val="Template-Address"/>
            <w:jc w:val="right"/>
          </w:pPr>
          <w:bookmarkStart w:id="77" w:name="LAN_Tel"/>
          <w:bookmarkStart w:id="78" w:name="OFF_Phone_HIF"/>
          <w:r>
            <w:t>Tlf.:</w:t>
          </w:r>
          <w:bookmarkEnd w:id="77"/>
          <w:r w:rsidRPr="009224E3">
            <w:t xml:space="preserve"> </w:t>
          </w:r>
          <w:bookmarkStart w:id="79" w:name="OFF_Phone"/>
          <w:r>
            <w:t>+45 8715 0000</w:t>
          </w:r>
          <w:bookmarkEnd w:id="79"/>
        </w:p>
        <w:p w14:paraId="7FC6A911" w14:textId="77777777" w:rsidR="00B704CF" w:rsidRPr="009224E3" w:rsidRDefault="00B704CF" w:rsidP="008F47F2">
          <w:pPr>
            <w:pStyle w:val="Template-Address"/>
            <w:jc w:val="right"/>
            <w:rPr>
              <w:vanish/>
            </w:rPr>
          </w:pPr>
          <w:bookmarkStart w:id="80" w:name="LAN_Fax"/>
          <w:bookmarkStart w:id="81" w:name="OFF_Fax_HIF"/>
          <w:bookmarkEnd w:id="78"/>
          <w:r>
            <w:rPr>
              <w:vanish/>
            </w:rPr>
            <w:t>Fax:</w:t>
          </w:r>
          <w:bookmarkEnd w:id="80"/>
          <w:r w:rsidRPr="009224E3">
            <w:rPr>
              <w:vanish/>
            </w:rPr>
            <w:t xml:space="preserve"> </w:t>
          </w:r>
          <w:bookmarkStart w:id="82" w:name="OFF_Fax"/>
          <w:bookmarkEnd w:id="82"/>
        </w:p>
        <w:p w14:paraId="0350F966" w14:textId="77777777" w:rsidR="00B704CF" w:rsidRPr="006B14EB" w:rsidRDefault="00B704CF" w:rsidP="008F47F2">
          <w:pPr>
            <w:pStyle w:val="Template-Address"/>
            <w:jc w:val="right"/>
            <w:rPr>
              <w:lang w:val="en-US"/>
            </w:rPr>
          </w:pPr>
          <w:bookmarkStart w:id="83" w:name="OFF_Email_HIF"/>
          <w:bookmarkEnd w:id="81"/>
          <w:r w:rsidRPr="006B14EB">
            <w:rPr>
              <w:lang w:val="en-US"/>
            </w:rPr>
            <w:t xml:space="preserve">E-mail: </w:t>
          </w:r>
          <w:bookmarkStart w:id="84" w:name="OFF_Email"/>
          <w:r w:rsidRPr="006B14EB">
            <w:rPr>
              <w:lang w:val="en-US"/>
            </w:rPr>
            <w:t>dekan.arts@au.dk</w:t>
          </w:r>
          <w:bookmarkEnd w:id="84"/>
        </w:p>
        <w:p w14:paraId="547C7A39" w14:textId="77777777" w:rsidR="00B704CF" w:rsidRPr="009224E3" w:rsidRDefault="00B704CF" w:rsidP="008F47F2">
          <w:pPr>
            <w:pStyle w:val="Template-Address"/>
            <w:jc w:val="right"/>
          </w:pPr>
          <w:bookmarkStart w:id="85" w:name="OFF_wwwComputed_HIF"/>
          <w:bookmarkEnd w:id="83"/>
          <w:r>
            <w:t xml:space="preserve">Web: </w:t>
          </w:r>
          <w:bookmarkStart w:id="86" w:name="OFF_wwwComputed"/>
          <w:r>
            <w:t>arts.au.dk/om-arts/dekanat</w:t>
          </w:r>
          <w:bookmarkEnd w:id="85"/>
          <w:bookmarkEnd w:id="86"/>
        </w:p>
      </w:tc>
    </w:tr>
  </w:tbl>
  <w:p w14:paraId="5FBB2AF9"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DC351" w14:textId="77777777" w:rsidR="00CD73FB" w:rsidRDefault="00CD73FB">
      <w:r>
        <w:separator/>
      </w:r>
    </w:p>
  </w:footnote>
  <w:footnote w:type="continuationSeparator" w:id="0">
    <w:p w14:paraId="42D59246" w14:textId="77777777" w:rsidR="00CD73FB" w:rsidRDefault="00CD7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03DD"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6D3B6F4E" wp14:editId="1C29F6BA">
              <wp:simplePos x="0" y="0"/>
              <wp:positionH relativeFrom="page">
                <wp:posOffset>1468755</wp:posOffset>
              </wp:positionH>
              <wp:positionV relativeFrom="page">
                <wp:posOffset>363220</wp:posOffset>
              </wp:positionV>
              <wp:extent cx="5400040" cy="739140"/>
              <wp:effectExtent l="1905" t="1270" r="0" b="2540"/>
              <wp:wrapNone/>
              <wp:docPr id="1"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FF82" w14:textId="77777777" w:rsidR="00CD66FF" w:rsidRPr="006803D7" w:rsidRDefault="00CD66FF" w:rsidP="00CD66FF">
                          <w:pPr>
                            <w:pStyle w:val="Template-Parentlogoname"/>
                            <w:rPr>
                              <w:color w:val="003D73" w:themeColor="text2"/>
                            </w:rPr>
                          </w:pPr>
                          <w:bookmarkStart w:id="0" w:name="OFF_Logo1AComputed_2"/>
                          <w:bookmarkStart w:id="1" w:name="OFF_Logo1AComputed_2_HIF"/>
                          <w:r>
                            <w:rPr>
                              <w:color w:val="003D73" w:themeColor="text2"/>
                            </w:rPr>
                            <w:t>Arts</w:t>
                          </w:r>
                          <w:r>
                            <w:rPr>
                              <w:color w:val="003D73" w:themeColor="text2"/>
                            </w:rPr>
                            <w:br/>
                            <w:t>Aarhus Universitet</w:t>
                          </w:r>
                          <w:bookmarkEnd w:id="0"/>
                        </w:p>
                        <w:p w14:paraId="185BE363" w14:textId="77777777" w:rsidR="00CD66FF" w:rsidRPr="006803D7" w:rsidRDefault="00CD66FF" w:rsidP="00CD66FF">
                          <w:pPr>
                            <w:pStyle w:val="Template-Unitnamelogoname"/>
                            <w:rPr>
                              <w:color w:val="003D73" w:themeColor="text2"/>
                            </w:rPr>
                          </w:pPr>
                          <w:bookmarkStart w:id="2" w:name="OFF_Logo2AComputed_2"/>
                          <w:bookmarkStart w:id="3" w:name="OFF_Logo2AComputed_2_HIF"/>
                          <w:bookmarkEnd w:id="1"/>
                          <w:r>
                            <w:rPr>
                              <w:color w:val="003D73" w:themeColor="text2"/>
                            </w:rPr>
                            <w:br/>
                          </w:r>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B6F4E" id="_x0000_t202" coordsize="21600,21600" o:spt="202" path="m,l,21600r21600,l21600,xe">
              <v:stroke joinstyle="miter"/>
              <v:path gradientshapeok="t" o:connecttype="rect"/>
            </v:shapetype>
            <v:shape id="LogoNavnForsideHide" o:spid="_x0000_s1026" type="#_x0000_t202" alt="&quot;&quot;"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18C9FF82" w14:textId="77777777" w:rsidR="00CD66FF" w:rsidRPr="006803D7" w:rsidRDefault="00CD66FF" w:rsidP="00CD66FF">
                    <w:pPr>
                      <w:pStyle w:val="Template-Parentlogoname"/>
                      <w:rPr>
                        <w:color w:val="003D73" w:themeColor="text2"/>
                      </w:rPr>
                    </w:pPr>
                    <w:bookmarkStart w:id="4" w:name="OFF_Logo1AComputed_2"/>
                    <w:bookmarkStart w:id="5" w:name="OFF_Logo1AComputed_2_HIF"/>
                    <w:r>
                      <w:rPr>
                        <w:color w:val="003D73" w:themeColor="text2"/>
                      </w:rPr>
                      <w:t>Arts</w:t>
                    </w:r>
                    <w:r>
                      <w:rPr>
                        <w:color w:val="003D73" w:themeColor="text2"/>
                      </w:rPr>
                      <w:br/>
                      <w:t>Aarhus Universitet</w:t>
                    </w:r>
                    <w:bookmarkEnd w:id="4"/>
                  </w:p>
                  <w:p w14:paraId="185BE363" w14:textId="77777777" w:rsidR="00CD66FF" w:rsidRPr="006803D7" w:rsidRDefault="00CD66FF" w:rsidP="00CD66FF">
                    <w:pPr>
                      <w:pStyle w:val="Template-Unitnamelogoname"/>
                      <w:rPr>
                        <w:color w:val="003D73" w:themeColor="text2"/>
                      </w:rPr>
                    </w:pPr>
                    <w:bookmarkStart w:id="6" w:name="OFF_Logo2AComputed_2"/>
                    <w:bookmarkStart w:id="7" w:name="OFF_Logo2AComputed_2_HIF"/>
                    <w:bookmarkEnd w:id="5"/>
                    <w:r>
                      <w:rPr>
                        <w:color w:val="003D73" w:themeColor="text2"/>
                      </w:rPr>
                      <w:br/>
                    </w:r>
                    <w:bookmarkEnd w:id="6"/>
                    <w:bookmarkEnd w:id="7"/>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10EB0CEC" wp14:editId="245B7AED">
              <wp:simplePos x="0" y="0"/>
              <wp:positionH relativeFrom="page">
                <wp:posOffset>720090</wp:posOffset>
              </wp:positionH>
              <wp:positionV relativeFrom="page">
                <wp:posOffset>360045</wp:posOffset>
              </wp:positionV>
              <wp:extent cx="609600" cy="304800"/>
              <wp:effectExtent l="0" t="0" r="0" b="0"/>
              <wp:wrapNone/>
              <wp:docPr id="2" name="LogoCanvas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094F41D" id="LogoCanvasHide01" o:spid="_x0000_s1026" editas="canvas" alt="&quot;&quot;"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48EA0BE7"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64878A9F" wp14:editId="3EDDDC44">
              <wp:simplePos x="0" y="0"/>
              <wp:positionH relativeFrom="margin">
                <wp:posOffset>0</wp:posOffset>
              </wp:positionH>
              <wp:positionV relativeFrom="topMargin">
                <wp:posOffset>812165</wp:posOffset>
              </wp:positionV>
              <wp:extent cx="5400040" cy="353051"/>
              <wp:effectExtent l="0" t="0" r="10160" b="9525"/>
              <wp:wrapNone/>
              <wp:docPr id="3"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3B566" w14:textId="77777777" w:rsidR="00CD66FF" w:rsidRPr="006803D7" w:rsidRDefault="00CD66FF" w:rsidP="00CD66FF">
                          <w:pPr>
                            <w:pStyle w:val="Template-Parentlogoname"/>
                            <w:rPr>
                              <w:vanish/>
                              <w:color w:val="003D73" w:themeColor="text2"/>
                            </w:rPr>
                          </w:pPr>
                          <w:bookmarkStart w:id="8" w:name="OFF_Logo3AComputed_2"/>
                          <w:bookmarkStart w:id="9" w:name="OFF_Logo3AComputed_2_HIF"/>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78A9F" id="_x0000_s1027" type="#_x0000_t202" alt="&quot;&quot;"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61F3B566" w14:textId="77777777" w:rsidR="00CD66FF" w:rsidRPr="006803D7" w:rsidRDefault="00CD66FF" w:rsidP="00CD66FF">
                    <w:pPr>
                      <w:pStyle w:val="Template-Parentlogoname"/>
                      <w:rPr>
                        <w:vanish/>
                        <w:color w:val="003D73" w:themeColor="text2"/>
                      </w:rPr>
                    </w:pPr>
                    <w:bookmarkStart w:id="10" w:name="OFF_Logo3AComputed_2"/>
                    <w:bookmarkStart w:id="11" w:name="OFF_Logo3AComputed_2_HIF"/>
                    <w:bookmarkEnd w:id="10"/>
                    <w:bookmarkEnd w:id="11"/>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6057E2C2" wp14:editId="26A32650">
          <wp:simplePos x="0" y="0"/>
          <wp:positionH relativeFrom="page">
            <wp:posOffset>180340</wp:posOffset>
          </wp:positionH>
          <wp:positionV relativeFrom="page">
            <wp:posOffset>3600450</wp:posOffset>
          </wp:positionV>
          <wp:extent cx="356870" cy="3798570"/>
          <wp:effectExtent l="0" t="0" r="0" b="0"/>
          <wp:wrapNone/>
          <wp:docPr id="4" name="FoldeStregHide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deStregHide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5C018BE0" wp14:editId="425FEEC9">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79BD" w14:textId="77777777" w:rsidR="00D67AB8" w:rsidRDefault="00D67AB8" w:rsidP="00C22DE2">
                          <w:pPr>
                            <w:pStyle w:val="Emne"/>
                          </w:pPr>
                          <w:bookmarkStart w:id="12" w:name="CUS_DocumentName_1"/>
                          <w:r>
                            <w:t>Notat</w:t>
                          </w:r>
                          <w:bookmarkEnd w:id="12"/>
                        </w:p>
                        <w:p w14:paraId="52FAF690" w14:textId="77777777" w:rsidR="00C22DE2" w:rsidRDefault="00C22DE2" w:rsidP="00C22DE2">
                          <w:pPr>
                            <w:pStyle w:val="Template"/>
                          </w:pPr>
                        </w:p>
                        <w:p w14:paraId="00D1E748" w14:textId="77777777" w:rsidR="00C22DE2" w:rsidRDefault="00C22DE2" w:rsidP="00D67AB8">
                          <w:pPr>
                            <w:pStyle w:val="Template-Afdeling"/>
                          </w:pPr>
                          <w:bookmarkStart w:id="13" w:name="USR_Name_2"/>
                          <w:r>
                            <w:t>Niels Overgaard Lehmann</w:t>
                          </w:r>
                          <w:bookmarkStart w:id="14" w:name="USR_Name_2_HIF"/>
                          <w:bookmarkEnd w:id="13"/>
                        </w:p>
                        <w:bookmarkEnd w:id="14"/>
                        <w:p w14:paraId="0FA2627E" w14:textId="77777777" w:rsidR="00D67AB8" w:rsidRDefault="00D67AB8" w:rsidP="00D67AB8">
                          <w:pPr>
                            <w:pStyle w:val="Template"/>
                          </w:pPr>
                        </w:p>
                        <w:p w14:paraId="63A92B21" w14:textId="273822AC" w:rsidR="00D67AB8" w:rsidRPr="00307E90" w:rsidRDefault="00D67AB8" w:rsidP="00D67AB8">
                          <w:pPr>
                            <w:pStyle w:val="Template"/>
                          </w:pPr>
                          <w:bookmarkStart w:id="15" w:name="LAN_Date_1"/>
                          <w:r>
                            <w:t>Dato</w:t>
                          </w:r>
                          <w:bookmarkEnd w:id="15"/>
                          <w:r>
                            <w:t>:</w:t>
                          </w:r>
                          <w:r w:rsidR="00587BE6" w:rsidRPr="00307E90">
                            <w:t xml:space="preserve"> </w:t>
                          </w:r>
                          <w:bookmarkStart w:id="16" w:name="Date_DateCustomA_1"/>
                          <w:r w:rsidR="00336A16">
                            <w:t>11</w:t>
                          </w:r>
                          <w:r>
                            <w:t xml:space="preserve">. </w:t>
                          </w:r>
                          <w:r w:rsidR="00336A16">
                            <w:t>juni</w:t>
                          </w:r>
                          <w:r>
                            <w:t xml:space="preserve"> 2024</w:t>
                          </w:r>
                          <w:bookmarkEnd w:id="16"/>
                        </w:p>
                        <w:p w14:paraId="6BE86E89" w14:textId="77777777" w:rsidR="00D67AB8" w:rsidRDefault="00D67AB8" w:rsidP="00D67AB8">
                          <w:pPr>
                            <w:pStyle w:val="Template"/>
                            <w:rPr>
                              <w:vanish/>
                            </w:rPr>
                          </w:pPr>
                          <w:bookmarkStart w:id="17" w:name="LAN_Sagsnr_1"/>
                          <w:bookmarkStart w:id="18" w:name="FLD_Sagsnummer_1_HIF"/>
                          <w:r>
                            <w:rPr>
                              <w:vanish/>
                            </w:rPr>
                            <w:t>Sags nr</w:t>
                          </w:r>
                          <w:bookmarkEnd w:id="17"/>
                          <w:r>
                            <w:rPr>
                              <w:vanish/>
                            </w:rPr>
                            <w:t xml:space="preserve">.: </w:t>
                          </w:r>
                          <w:bookmarkStart w:id="19" w:name="FLD_Sagsnummer_1"/>
                          <w:bookmarkEnd w:id="19"/>
                        </w:p>
                        <w:p w14:paraId="4EE56253" w14:textId="77777777" w:rsidR="00D67AB8" w:rsidRDefault="00D67AB8" w:rsidP="00D67AB8">
                          <w:pPr>
                            <w:pStyle w:val="Template"/>
                            <w:rPr>
                              <w:vanish/>
                            </w:rPr>
                          </w:pPr>
                          <w:bookmarkStart w:id="20" w:name="LAN_Ref_1"/>
                          <w:bookmarkStart w:id="21" w:name="FLD_Reference_1_HIF"/>
                          <w:bookmarkEnd w:id="18"/>
                          <w:r>
                            <w:rPr>
                              <w:vanish/>
                            </w:rPr>
                            <w:t>Ref</w:t>
                          </w:r>
                          <w:bookmarkEnd w:id="20"/>
                          <w:r>
                            <w:rPr>
                              <w:vanish/>
                            </w:rPr>
                            <w:t xml:space="preserve">: </w:t>
                          </w:r>
                          <w:bookmarkStart w:id="22" w:name="FLD_Reference_1"/>
                          <w:bookmarkEnd w:id="22"/>
                        </w:p>
                        <w:bookmarkEnd w:id="21"/>
                        <w:p w14:paraId="50F9DB00" w14:textId="77777777" w:rsidR="00D67AB8" w:rsidRDefault="00D67AB8" w:rsidP="00D67AB8">
                          <w:pPr>
                            <w:pStyle w:val="Template-kolofonstreg"/>
                          </w:pPr>
                          <w:r>
                            <w:rPr>
                              <w:noProof/>
                            </w:rPr>
                            <w:drawing>
                              <wp:inline distT="0" distB="0" distL="0" distR="0" wp14:anchorId="7ED2E9FB" wp14:editId="7C675185">
                                <wp:extent cx="347980" cy="102235"/>
                                <wp:effectExtent l="0" t="0" r="0" b="0"/>
                                <wp:docPr id="6"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C536878" w14:textId="77777777" w:rsidR="00D67AB8" w:rsidRPr="00641B24" w:rsidRDefault="00D67AB8" w:rsidP="00D67AB8">
                          <w:pPr>
                            <w:pStyle w:val="Template-Date"/>
                            <w:rPr>
                              <w:rFonts w:ascii="Verdana" w:hAnsi="Verdana"/>
                              <w:noProof w:val="0"/>
                            </w:rPr>
                          </w:pPr>
                          <w:bookmarkStart w:id="23" w:name="LAN_Page_1"/>
                          <w:r>
                            <w:t>Side</w:t>
                          </w:r>
                          <w:bookmarkEnd w:id="23"/>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18BE0"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017079BD" w14:textId="77777777" w:rsidR="00D67AB8" w:rsidRDefault="00D67AB8" w:rsidP="00C22DE2">
                    <w:pPr>
                      <w:pStyle w:val="Emne"/>
                    </w:pPr>
                    <w:bookmarkStart w:id="24" w:name="CUS_DocumentName_1"/>
                    <w:r>
                      <w:t>Notat</w:t>
                    </w:r>
                    <w:bookmarkEnd w:id="24"/>
                  </w:p>
                  <w:p w14:paraId="52FAF690" w14:textId="77777777" w:rsidR="00C22DE2" w:rsidRDefault="00C22DE2" w:rsidP="00C22DE2">
                    <w:pPr>
                      <w:pStyle w:val="Template"/>
                    </w:pPr>
                  </w:p>
                  <w:p w14:paraId="00D1E748" w14:textId="77777777" w:rsidR="00C22DE2" w:rsidRDefault="00C22DE2" w:rsidP="00D67AB8">
                    <w:pPr>
                      <w:pStyle w:val="Template-Afdeling"/>
                    </w:pPr>
                    <w:bookmarkStart w:id="25" w:name="USR_Name_2"/>
                    <w:r>
                      <w:t>Niels Overgaard Lehmann</w:t>
                    </w:r>
                    <w:bookmarkStart w:id="26" w:name="USR_Name_2_HIF"/>
                    <w:bookmarkEnd w:id="25"/>
                  </w:p>
                  <w:bookmarkEnd w:id="26"/>
                  <w:p w14:paraId="0FA2627E" w14:textId="77777777" w:rsidR="00D67AB8" w:rsidRDefault="00D67AB8" w:rsidP="00D67AB8">
                    <w:pPr>
                      <w:pStyle w:val="Template"/>
                    </w:pPr>
                  </w:p>
                  <w:p w14:paraId="63A92B21" w14:textId="273822AC" w:rsidR="00D67AB8" w:rsidRPr="00307E90" w:rsidRDefault="00D67AB8" w:rsidP="00D67AB8">
                    <w:pPr>
                      <w:pStyle w:val="Template"/>
                    </w:pPr>
                    <w:bookmarkStart w:id="27" w:name="LAN_Date_1"/>
                    <w:r>
                      <w:t>Dato</w:t>
                    </w:r>
                    <w:bookmarkEnd w:id="27"/>
                    <w:r>
                      <w:t>:</w:t>
                    </w:r>
                    <w:r w:rsidR="00587BE6" w:rsidRPr="00307E90">
                      <w:t xml:space="preserve"> </w:t>
                    </w:r>
                    <w:bookmarkStart w:id="28" w:name="Date_DateCustomA_1"/>
                    <w:r w:rsidR="00336A16">
                      <w:t>11</w:t>
                    </w:r>
                    <w:r>
                      <w:t xml:space="preserve">. </w:t>
                    </w:r>
                    <w:r w:rsidR="00336A16">
                      <w:t>juni</w:t>
                    </w:r>
                    <w:r>
                      <w:t xml:space="preserve"> 2024</w:t>
                    </w:r>
                    <w:bookmarkEnd w:id="28"/>
                  </w:p>
                  <w:p w14:paraId="6BE86E89" w14:textId="77777777" w:rsidR="00D67AB8" w:rsidRDefault="00D67AB8" w:rsidP="00D67AB8">
                    <w:pPr>
                      <w:pStyle w:val="Template"/>
                      <w:rPr>
                        <w:vanish/>
                      </w:rPr>
                    </w:pPr>
                    <w:bookmarkStart w:id="29" w:name="LAN_Sagsnr_1"/>
                    <w:bookmarkStart w:id="30" w:name="FLD_Sagsnummer_1_HIF"/>
                    <w:r>
                      <w:rPr>
                        <w:vanish/>
                      </w:rPr>
                      <w:t>Sags nr</w:t>
                    </w:r>
                    <w:bookmarkEnd w:id="29"/>
                    <w:r>
                      <w:rPr>
                        <w:vanish/>
                      </w:rPr>
                      <w:t xml:space="preserve">.: </w:t>
                    </w:r>
                    <w:bookmarkStart w:id="31" w:name="FLD_Sagsnummer_1"/>
                    <w:bookmarkEnd w:id="31"/>
                  </w:p>
                  <w:p w14:paraId="4EE56253" w14:textId="77777777" w:rsidR="00D67AB8" w:rsidRDefault="00D67AB8" w:rsidP="00D67AB8">
                    <w:pPr>
                      <w:pStyle w:val="Template"/>
                      <w:rPr>
                        <w:vanish/>
                      </w:rPr>
                    </w:pPr>
                    <w:bookmarkStart w:id="32" w:name="LAN_Ref_1"/>
                    <w:bookmarkStart w:id="33" w:name="FLD_Reference_1_HIF"/>
                    <w:bookmarkEnd w:id="30"/>
                    <w:r>
                      <w:rPr>
                        <w:vanish/>
                      </w:rPr>
                      <w:t>Ref</w:t>
                    </w:r>
                    <w:bookmarkEnd w:id="32"/>
                    <w:r>
                      <w:rPr>
                        <w:vanish/>
                      </w:rPr>
                      <w:t xml:space="preserve">: </w:t>
                    </w:r>
                    <w:bookmarkStart w:id="34" w:name="FLD_Reference_1"/>
                    <w:bookmarkEnd w:id="34"/>
                  </w:p>
                  <w:bookmarkEnd w:id="33"/>
                  <w:p w14:paraId="50F9DB00" w14:textId="77777777" w:rsidR="00D67AB8" w:rsidRDefault="00D67AB8" w:rsidP="00D67AB8">
                    <w:pPr>
                      <w:pStyle w:val="Template-kolofonstreg"/>
                    </w:pPr>
                    <w:r>
                      <w:rPr>
                        <w:noProof/>
                      </w:rPr>
                      <w:drawing>
                        <wp:inline distT="0" distB="0" distL="0" distR="0" wp14:anchorId="7ED2E9FB" wp14:editId="7C675185">
                          <wp:extent cx="347980" cy="102235"/>
                          <wp:effectExtent l="0" t="0" r="0" b="0"/>
                          <wp:docPr id="6"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C536878" w14:textId="77777777" w:rsidR="00D67AB8" w:rsidRPr="00641B24" w:rsidRDefault="00D67AB8" w:rsidP="00D67AB8">
                    <w:pPr>
                      <w:pStyle w:val="Template-Date"/>
                      <w:rPr>
                        <w:rFonts w:ascii="Verdana" w:hAnsi="Verdana"/>
                        <w:noProof w:val="0"/>
                      </w:rPr>
                    </w:pPr>
                    <w:bookmarkStart w:id="35" w:name="LAN_Page_1"/>
                    <w:r>
                      <w:t>Side</w:t>
                    </w:r>
                    <w:bookmarkEnd w:id="3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43B3"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755869C3" wp14:editId="5BDE4863">
              <wp:simplePos x="0" y="0"/>
              <wp:positionH relativeFrom="page">
                <wp:posOffset>1469397</wp:posOffset>
              </wp:positionH>
              <wp:positionV relativeFrom="page">
                <wp:posOffset>364293</wp:posOffset>
              </wp:positionV>
              <wp:extent cx="4425305" cy="739140"/>
              <wp:effectExtent l="0" t="0" r="13970" b="3810"/>
              <wp:wrapNone/>
              <wp:docPr id="8"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1873A" w14:textId="77777777" w:rsidR="00CD66FF" w:rsidRDefault="00CD66FF" w:rsidP="00CD66FF">
                          <w:pPr>
                            <w:pStyle w:val="Template-Parentlogoname"/>
                            <w:rPr>
                              <w:color w:val="003D73" w:themeColor="text2"/>
                            </w:rPr>
                          </w:pPr>
                          <w:bookmarkStart w:id="36" w:name="OFF_Logo1AComputed"/>
                          <w:bookmarkStart w:id="37" w:name="OFF_Logo1AComputed_HIF"/>
                          <w:r>
                            <w:rPr>
                              <w:color w:val="003D73" w:themeColor="text2"/>
                            </w:rPr>
                            <w:t>Arts</w:t>
                          </w:r>
                          <w:r>
                            <w:rPr>
                              <w:color w:val="003D73" w:themeColor="text2"/>
                            </w:rPr>
                            <w:br/>
                            <w:t>Aarhus Universitet</w:t>
                          </w:r>
                          <w:bookmarkEnd w:id="36"/>
                        </w:p>
                        <w:p w14:paraId="7A6DAEC8" w14:textId="77777777" w:rsidR="00CD66FF" w:rsidRPr="006803D7" w:rsidRDefault="00CD66FF" w:rsidP="00CD66FF">
                          <w:pPr>
                            <w:pStyle w:val="Template-Unitnamelogoname"/>
                            <w:rPr>
                              <w:color w:val="003D73" w:themeColor="text2"/>
                            </w:rPr>
                          </w:pPr>
                          <w:bookmarkStart w:id="38" w:name="OFF_Logo2AComputed"/>
                          <w:bookmarkStart w:id="39" w:name="OFF_Logo2AComputed_HIF"/>
                          <w:bookmarkEnd w:id="37"/>
                          <w:r>
                            <w:rPr>
                              <w:color w:val="003D73" w:themeColor="text2"/>
                            </w:rPr>
                            <w:br/>
                          </w:r>
                          <w:bookmarkEnd w:id="38"/>
                          <w:bookmarkEnd w:id="3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869C3" id="_x0000_t202" coordsize="21600,21600" o:spt="202" path="m,l,21600r21600,l21600,xe">
              <v:stroke joinstyle="miter"/>
              <v:path gradientshapeok="t" o:connecttype="rect"/>
            </v:shapetype>
            <v:shape id="_x0000_s1029" type="#_x0000_t202" alt="&quot;&quot;"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6BC1873A" w14:textId="77777777" w:rsidR="00CD66FF" w:rsidRDefault="00CD66FF" w:rsidP="00CD66FF">
                    <w:pPr>
                      <w:pStyle w:val="Template-Parentlogoname"/>
                      <w:rPr>
                        <w:color w:val="003D73" w:themeColor="text2"/>
                      </w:rPr>
                    </w:pPr>
                    <w:bookmarkStart w:id="40" w:name="OFF_Logo1AComputed"/>
                    <w:bookmarkStart w:id="41" w:name="OFF_Logo1AComputed_HIF"/>
                    <w:r>
                      <w:rPr>
                        <w:color w:val="003D73" w:themeColor="text2"/>
                      </w:rPr>
                      <w:t>Arts</w:t>
                    </w:r>
                    <w:r>
                      <w:rPr>
                        <w:color w:val="003D73" w:themeColor="text2"/>
                      </w:rPr>
                      <w:br/>
                      <w:t>Aarhus Universitet</w:t>
                    </w:r>
                    <w:bookmarkEnd w:id="40"/>
                  </w:p>
                  <w:p w14:paraId="7A6DAEC8" w14:textId="77777777" w:rsidR="00CD66FF" w:rsidRPr="006803D7" w:rsidRDefault="00CD66FF" w:rsidP="00CD66FF">
                    <w:pPr>
                      <w:pStyle w:val="Template-Unitnamelogoname"/>
                      <w:rPr>
                        <w:color w:val="003D73" w:themeColor="text2"/>
                      </w:rPr>
                    </w:pPr>
                    <w:bookmarkStart w:id="42" w:name="OFF_Logo2AComputed"/>
                    <w:bookmarkStart w:id="43" w:name="OFF_Logo2AComputed_HIF"/>
                    <w:bookmarkEnd w:id="41"/>
                    <w:r>
                      <w:rPr>
                        <w:color w:val="003D73" w:themeColor="text2"/>
                      </w:rPr>
                      <w:br/>
                    </w:r>
                    <w:bookmarkEnd w:id="42"/>
                    <w:bookmarkEnd w:id="43"/>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798BE331" wp14:editId="0697B7DB">
              <wp:simplePos x="0" y="0"/>
              <wp:positionH relativeFrom="page">
                <wp:posOffset>720090</wp:posOffset>
              </wp:positionH>
              <wp:positionV relativeFrom="page">
                <wp:posOffset>360045</wp:posOffset>
              </wp:positionV>
              <wp:extent cx="609600" cy="304800"/>
              <wp:effectExtent l="0" t="0" r="0" b="0"/>
              <wp:wrapNone/>
              <wp:docPr id="9" name="LogoCanvas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726608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4241D1B" id="LogoCanvasHide01" o:spid="_x0000_s1026" editas="canvas" alt="&quot;&quot;"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081F0E83"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0574F327" wp14:editId="72A0C12F">
              <wp:simplePos x="0" y="0"/>
              <wp:positionH relativeFrom="margin">
                <wp:posOffset>0</wp:posOffset>
              </wp:positionH>
              <wp:positionV relativeFrom="topMargin">
                <wp:posOffset>810260</wp:posOffset>
              </wp:positionV>
              <wp:extent cx="5400040" cy="353051"/>
              <wp:effectExtent l="0" t="0" r="10160" b="9525"/>
              <wp:wrapNone/>
              <wp:docPr id="10"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77976" w14:textId="77777777" w:rsidR="00CD66FF" w:rsidRPr="006803D7" w:rsidRDefault="00CD66FF" w:rsidP="00CD66FF">
                          <w:pPr>
                            <w:pStyle w:val="Template-Parentlogoname"/>
                            <w:rPr>
                              <w:vanish/>
                              <w:color w:val="003D73" w:themeColor="text2"/>
                            </w:rPr>
                          </w:pPr>
                          <w:bookmarkStart w:id="44" w:name="OFF_Logo3AComputed"/>
                          <w:bookmarkStart w:id="45" w:name="OFF_Logo3AComputed_HIF"/>
                          <w:bookmarkEnd w:id="44"/>
                          <w:bookmarkEnd w:id="4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F327" id="_x0000_s1030" type="#_x0000_t202" alt="&quot;&quot;"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46B77976" w14:textId="77777777" w:rsidR="00CD66FF" w:rsidRPr="006803D7" w:rsidRDefault="00CD66FF" w:rsidP="00CD66FF">
                    <w:pPr>
                      <w:pStyle w:val="Template-Parentlogoname"/>
                      <w:rPr>
                        <w:vanish/>
                        <w:color w:val="003D73" w:themeColor="text2"/>
                      </w:rPr>
                    </w:pPr>
                    <w:bookmarkStart w:id="46" w:name="OFF_Logo3AComputed"/>
                    <w:bookmarkStart w:id="47" w:name="OFF_Logo3AComputed_HIF"/>
                    <w:bookmarkEnd w:id="46"/>
                    <w:bookmarkEnd w:id="47"/>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1C2013C0" wp14:editId="15A260FA">
          <wp:simplePos x="0" y="0"/>
          <wp:positionH relativeFrom="page">
            <wp:posOffset>180340</wp:posOffset>
          </wp:positionH>
          <wp:positionV relativeFrom="page">
            <wp:posOffset>3600450</wp:posOffset>
          </wp:positionV>
          <wp:extent cx="355600" cy="3798570"/>
          <wp:effectExtent l="0" t="0" r="0" b="0"/>
          <wp:wrapNone/>
          <wp:docPr id="11" name="FoldeStreg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ldeStregHide0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116F2174" wp14:editId="6F630F51">
              <wp:simplePos x="0" y="0"/>
              <wp:positionH relativeFrom="page">
                <wp:posOffset>5939790</wp:posOffset>
              </wp:positionH>
              <wp:positionV relativeFrom="page">
                <wp:posOffset>360045</wp:posOffset>
              </wp:positionV>
              <wp:extent cx="1260000" cy="4230000"/>
              <wp:effectExtent l="0" t="0" r="16510" b="18415"/>
              <wp:wrapSquare wrapText="bothSides"/>
              <wp:docPr id="31859194"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7985" w14:textId="77777777" w:rsidR="00EE2A84" w:rsidRDefault="00EE2A84" w:rsidP="008F47F2">
                          <w:pPr>
                            <w:pStyle w:val="Emne"/>
                          </w:pPr>
                          <w:bookmarkStart w:id="48" w:name="CUS_DocumentName"/>
                          <w:r>
                            <w:t>Notat</w:t>
                          </w:r>
                          <w:bookmarkEnd w:id="48"/>
                        </w:p>
                        <w:p w14:paraId="2AD0C639" w14:textId="77777777" w:rsidR="008F47F2" w:rsidRPr="008F47F2" w:rsidRDefault="008F47F2" w:rsidP="008F47F2">
                          <w:pPr>
                            <w:pStyle w:val="Template-Afdeling"/>
                            <w:rPr>
                              <w:b w:val="0"/>
                            </w:rPr>
                          </w:pPr>
                        </w:p>
                        <w:p w14:paraId="2651498E" w14:textId="77777777" w:rsidR="00AF104F" w:rsidRDefault="00AF104F" w:rsidP="00EE2A84">
                          <w:pPr>
                            <w:pStyle w:val="Template-Afdeling"/>
                          </w:pPr>
                          <w:bookmarkStart w:id="49" w:name="USR_Name"/>
                          <w:r>
                            <w:t>Niels Overgaard Lehmann</w:t>
                          </w:r>
                          <w:bookmarkStart w:id="50" w:name="USR_Name_HIF"/>
                          <w:bookmarkEnd w:id="49"/>
                        </w:p>
                        <w:bookmarkEnd w:id="50"/>
                        <w:p w14:paraId="177FA60E" w14:textId="77777777" w:rsidR="00EE2A84" w:rsidRDefault="00EE2A84" w:rsidP="00307E90">
                          <w:pPr>
                            <w:pStyle w:val="Template"/>
                          </w:pPr>
                        </w:p>
                        <w:p w14:paraId="171215EB" w14:textId="1E7A8D9A" w:rsidR="00307E90" w:rsidRPr="00307E90" w:rsidRDefault="00BC6E27" w:rsidP="00307E90">
                          <w:pPr>
                            <w:pStyle w:val="Template"/>
                          </w:pPr>
                          <w:bookmarkStart w:id="51" w:name="LAN_Date"/>
                          <w:r>
                            <w:t>Dato</w:t>
                          </w:r>
                          <w:bookmarkEnd w:id="51"/>
                          <w:r>
                            <w:t xml:space="preserve">: </w:t>
                          </w:r>
                          <w:bookmarkStart w:id="52" w:name="Date_DateCustomA"/>
                          <w:r w:rsidR="00336A16">
                            <w:t>11</w:t>
                          </w:r>
                          <w:r>
                            <w:t xml:space="preserve">. </w:t>
                          </w:r>
                          <w:r w:rsidR="00336A16">
                            <w:t>juni</w:t>
                          </w:r>
                          <w:r>
                            <w:t xml:space="preserve"> 2024</w:t>
                          </w:r>
                          <w:bookmarkEnd w:id="52"/>
                        </w:p>
                        <w:p w14:paraId="2BDFA001" w14:textId="77777777" w:rsidR="00307E90" w:rsidRDefault="00307E90" w:rsidP="00307E90">
                          <w:pPr>
                            <w:pStyle w:val="Template"/>
                            <w:rPr>
                              <w:vanish/>
                            </w:rPr>
                          </w:pPr>
                          <w:bookmarkStart w:id="53" w:name="LAN_Sagsnr"/>
                          <w:bookmarkStart w:id="54" w:name="FLD_Sagsnummer_HIF"/>
                          <w:r>
                            <w:rPr>
                              <w:vanish/>
                            </w:rPr>
                            <w:t>Sags nr</w:t>
                          </w:r>
                          <w:bookmarkEnd w:id="53"/>
                          <w:r>
                            <w:rPr>
                              <w:vanish/>
                            </w:rPr>
                            <w:t xml:space="preserve">.: </w:t>
                          </w:r>
                          <w:bookmarkStart w:id="55" w:name="FLD_Sagsnummer"/>
                          <w:bookmarkEnd w:id="55"/>
                        </w:p>
                        <w:p w14:paraId="3D0A12B7" w14:textId="77777777" w:rsidR="00307E90" w:rsidRDefault="00307E90" w:rsidP="00307E90">
                          <w:pPr>
                            <w:pStyle w:val="Template"/>
                            <w:rPr>
                              <w:vanish/>
                            </w:rPr>
                          </w:pPr>
                          <w:bookmarkStart w:id="56" w:name="LAN_Ref"/>
                          <w:bookmarkStart w:id="57" w:name="FLD_Reference_HIF"/>
                          <w:bookmarkEnd w:id="54"/>
                          <w:r>
                            <w:rPr>
                              <w:vanish/>
                            </w:rPr>
                            <w:t>Ref</w:t>
                          </w:r>
                          <w:bookmarkEnd w:id="56"/>
                          <w:r>
                            <w:rPr>
                              <w:vanish/>
                            </w:rPr>
                            <w:t xml:space="preserve">: </w:t>
                          </w:r>
                          <w:bookmarkStart w:id="58" w:name="FLD_Reference"/>
                          <w:bookmarkEnd w:id="58"/>
                        </w:p>
                        <w:bookmarkEnd w:id="57"/>
                        <w:p w14:paraId="467CD3D7" w14:textId="77777777" w:rsidR="00051AD8" w:rsidRDefault="00051AD8" w:rsidP="00051AD8">
                          <w:pPr>
                            <w:pStyle w:val="Template-kolofonstreg"/>
                          </w:pPr>
                          <w:r>
                            <w:rPr>
                              <w:noProof/>
                            </w:rPr>
                            <w:drawing>
                              <wp:inline distT="0" distB="0" distL="0" distR="0" wp14:anchorId="22AF4797" wp14:editId="395A3177">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DD7C562" w14:textId="77777777" w:rsidR="00307E90" w:rsidRPr="00641B24" w:rsidRDefault="00307E90" w:rsidP="002171DE">
                          <w:pPr>
                            <w:pStyle w:val="Template-Date"/>
                            <w:rPr>
                              <w:rFonts w:ascii="Verdana" w:hAnsi="Verdana"/>
                              <w:noProof w:val="0"/>
                            </w:rPr>
                          </w:pPr>
                          <w:bookmarkStart w:id="59" w:name="LAN_Page"/>
                          <w:r>
                            <w:t>Side</w:t>
                          </w:r>
                          <w:bookmarkEnd w:id="59"/>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F2174"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3EE67985" w14:textId="77777777" w:rsidR="00EE2A84" w:rsidRDefault="00EE2A84" w:rsidP="008F47F2">
                    <w:pPr>
                      <w:pStyle w:val="Emne"/>
                    </w:pPr>
                    <w:bookmarkStart w:id="60" w:name="CUS_DocumentName"/>
                    <w:r>
                      <w:t>Notat</w:t>
                    </w:r>
                    <w:bookmarkEnd w:id="60"/>
                  </w:p>
                  <w:p w14:paraId="2AD0C639" w14:textId="77777777" w:rsidR="008F47F2" w:rsidRPr="008F47F2" w:rsidRDefault="008F47F2" w:rsidP="008F47F2">
                    <w:pPr>
                      <w:pStyle w:val="Template-Afdeling"/>
                      <w:rPr>
                        <w:b w:val="0"/>
                      </w:rPr>
                    </w:pPr>
                  </w:p>
                  <w:p w14:paraId="2651498E" w14:textId="77777777" w:rsidR="00AF104F" w:rsidRDefault="00AF104F" w:rsidP="00EE2A84">
                    <w:pPr>
                      <w:pStyle w:val="Template-Afdeling"/>
                    </w:pPr>
                    <w:bookmarkStart w:id="61" w:name="USR_Name"/>
                    <w:r>
                      <w:t>Niels Overgaard Lehmann</w:t>
                    </w:r>
                    <w:bookmarkStart w:id="62" w:name="USR_Name_HIF"/>
                    <w:bookmarkEnd w:id="61"/>
                  </w:p>
                  <w:bookmarkEnd w:id="62"/>
                  <w:p w14:paraId="177FA60E" w14:textId="77777777" w:rsidR="00EE2A84" w:rsidRDefault="00EE2A84" w:rsidP="00307E90">
                    <w:pPr>
                      <w:pStyle w:val="Template"/>
                    </w:pPr>
                  </w:p>
                  <w:p w14:paraId="171215EB" w14:textId="1E7A8D9A" w:rsidR="00307E90" w:rsidRPr="00307E90" w:rsidRDefault="00BC6E27" w:rsidP="00307E90">
                    <w:pPr>
                      <w:pStyle w:val="Template"/>
                    </w:pPr>
                    <w:bookmarkStart w:id="63" w:name="LAN_Date"/>
                    <w:r>
                      <w:t>Dato</w:t>
                    </w:r>
                    <w:bookmarkEnd w:id="63"/>
                    <w:r>
                      <w:t xml:space="preserve">: </w:t>
                    </w:r>
                    <w:bookmarkStart w:id="64" w:name="Date_DateCustomA"/>
                    <w:r w:rsidR="00336A16">
                      <w:t>11</w:t>
                    </w:r>
                    <w:r>
                      <w:t xml:space="preserve">. </w:t>
                    </w:r>
                    <w:r w:rsidR="00336A16">
                      <w:t>juni</w:t>
                    </w:r>
                    <w:r>
                      <w:t xml:space="preserve"> 2024</w:t>
                    </w:r>
                    <w:bookmarkEnd w:id="64"/>
                  </w:p>
                  <w:p w14:paraId="2BDFA001" w14:textId="77777777" w:rsidR="00307E90" w:rsidRDefault="00307E90" w:rsidP="00307E90">
                    <w:pPr>
                      <w:pStyle w:val="Template"/>
                      <w:rPr>
                        <w:vanish/>
                      </w:rPr>
                    </w:pPr>
                    <w:bookmarkStart w:id="65" w:name="LAN_Sagsnr"/>
                    <w:bookmarkStart w:id="66" w:name="FLD_Sagsnummer_HIF"/>
                    <w:r>
                      <w:rPr>
                        <w:vanish/>
                      </w:rPr>
                      <w:t>Sags nr</w:t>
                    </w:r>
                    <w:bookmarkEnd w:id="65"/>
                    <w:r>
                      <w:rPr>
                        <w:vanish/>
                      </w:rPr>
                      <w:t xml:space="preserve">.: </w:t>
                    </w:r>
                    <w:bookmarkStart w:id="67" w:name="FLD_Sagsnummer"/>
                    <w:bookmarkEnd w:id="67"/>
                  </w:p>
                  <w:p w14:paraId="3D0A12B7" w14:textId="77777777" w:rsidR="00307E90" w:rsidRDefault="00307E90" w:rsidP="00307E90">
                    <w:pPr>
                      <w:pStyle w:val="Template"/>
                      <w:rPr>
                        <w:vanish/>
                      </w:rPr>
                    </w:pPr>
                    <w:bookmarkStart w:id="68" w:name="LAN_Ref"/>
                    <w:bookmarkStart w:id="69" w:name="FLD_Reference_HIF"/>
                    <w:bookmarkEnd w:id="66"/>
                    <w:r>
                      <w:rPr>
                        <w:vanish/>
                      </w:rPr>
                      <w:t>Ref</w:t>
                    </w:r>
                    <w:bookmarkEnd w:id="68"/>
                    <w:r>
                      <w:rPr>
                        <w:vanish/>
                      </w:rPr>
                      <w:t xml:space="preserve">: </w:t>
                    </w:r>
                    <w:bookmarkStart w:id="70" w:name="FLD_Reference"/>
                    <w:bookmarkEnd w:id="70"/>
                  </w:p>
                  <w:bookmarkEnd w:id="69"/>
                  <w:p w14:paraId="467CD3D7" w14:textId="77777777" w:rsidR="00051AD8" w:rsidRDefault="00051AD8" w:rsidP="00051AD8">
                    <w:pPr>
                      <w:pStyle w:val="Template-kolofonstreg"/>
                    </w:pPr>
                    <w:r>
                      <w:rPr>
                        <w:noProof/>
                      </w:rPr>
                      <w:drawing>
                        <wp:inline distT="0" distB="0" distL="0" distR="0" wp14:anchorId="22AF4797" wp14:editId="395A3177">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DD7C562" w14:textId="77777777" w:rsidR="00307E90" w:rsidRPr="00641B24" w:rsidRDefault="00307E90" w:rsidP="002171DE">
                    <w:pPr>
                      <w:pStyle w:val="Template-Date"/>
                      <w:rPr>
                        <w:rFonts w:ascii="Verdana" w:hAnsi="Verdana"/>
                        <w:noProof w:val="0"/>
                      </w:rPr>
                    </w:pPr>
                    <w:bookmarkStart w:id="71" w:name="LAN_Page"/>
                    <w:r>
                      <w:t>Side</w:t>
                    </w:r>
                    <w:bookmarkEnd w:id="71"/>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42C1269"/>
    <w:multiLevelType w:val="hybridMultilevel"/>
    <w:tmpl w:val="7CB00A0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309172E7"/>
    <w:multiLevelType w:val="hybridMultilevel"/>
    <w:tmpl w:val="C0B809F0"/>
    <w:lvl w:ilvl="0" w:tplc="0406000F">
      <w:start w:val="1"/>
      <w:numFmt w:val="decimal"/>
      <w:lvlText w:val="%1."/>
      <w:lvlJc w:val="left"/>
      <w:pPr>
        <w:tabs>
          <w:tab w:val="num" w:pos="720"/>
        </w:tabs>
        <w:ind w:left="720" w:hanging="360"/>
      </w:pPr>
      <w:rPr>
        <w:rFonts w:hint="default"/>
      </w:rPr>
    </w:lvl>
    <w:lvl w:ilvl="1" w:tplc="12FEF660">
      <w:start w:val="1"/>
      <w:numFmt w:val="bullet"/>
      <w:lvlText w:val="•"/>
      <w:lvlJc w:val="left"/>
      <w:pPr>
        <w:tabs>
          <w:tab w:val="num" w:pos="1440"/>
        </w:tabs>
        <w:ind w:left="1440" w:hanging="360"/>
      </w:pPr>
      <w:rPr>
        <w:rFonts w:ascii="Arial" w:hAnsi="Arial" w:hint="default"/>
      </w:rPr>
    </w:lvl>
    <w:lvl w:ilvl="2" w:tplc="5E7291A8" w:tentative="1">
      <w:start w:val="1"/>
      <w:numFmt w:val="bullet"/>
      <w:lvlText w:val="•"/>
      <w:lvlJc w:val="left"/>
      <w:pPr>
        <w:tabs>
          <w:tab w:val="num" w:pos="2160"/>
        </w:tabs>
        <w:ind w:left="2160" w:hanging="360"/>
      </w:pPr>
      <w:rPr>
        <w:rFonts w:ascii="Arial" w:hAnsi="Arial" w:hint="default"/>
      </w:rPr>
    </w:lvl>
    <w:lvl w:ilvl="3" w:tplc="747C1DFE" w:tentative="1">
      <w:start w:val="1"/>
      <w:numFmt w:val="bullet"/>
      <w:lvlText w:val="•"/>
      <w:lvlJc w:val="left"/>
      <w:pPr>
        <w:tabs>
          <w:tab w:val="num" w:pos="2880"/>
        </w:tabs>
        <w:ind w:left="2880" w:hanging="360"/>
      </w:pPr>
      <w:rPr>
        <w:rFonts w:ascii="Arial" w:hAnsi="Arial" w:hint="default"/>
      </w:rPr>
    </w:lvl>
    <w:lvl w:ilvl="4" w:tplc="0AC480DC" w:tentative="1">
      <w:start w:val="1"/>
      <w:numFmt w:val="bullet"/>
      <w:lvlText w:val="•"/>
      <w:lvlJc w:val="left"/>
      <w:pPr>
        <w:tabs>
          <w:tab w:val="num" w:pos="3600"/>
        </w:tabs>
        <w:ind w:left="3600" w:hanging="360"/>
      </w:pPr>
      <w:rPr>
        <w:rFonts w:ascii="Arial" w:hAnsi="Arial" w:hint="default"/>
      </w:rPr>
    </w:lvl>
    <w:lvl w:ilvl="5" w:tplc="130ACA56" w:tentative="1">
      <w:start w:val="1"/>
      <w:numFmt w:val="bullet"/>
      <w:lvlText w:val="•"/>
      <w:lvlJc w:val="left"/>
      <w:pPr>
        <w:tabs>
          <w:tab w:val="num" w:pos="4320"/>
        </w:tabs>
        <w:ind w:left="4320" w:hanging="360"/>
      </w:pPr>
      <w:rPr>
        <w:rFonts w:ascii="Arial" w:hAnsi="Arial" w:hint="default"/>
      </w:rPr>
    </w:lvl>
    <w:lvl w:ilvl="6" w:tplc="F58223DE" w:tentative="1">
      <w:start w:val="1"/>
      <w:numFmt w:val="bullet"/>
      <w:lvlText w:val="•"/>
      <w:lvlJc w:val="left"/>
      <w:pPr>
        <w:tabs>
          <w:tab w:val="num" w:pos="5040"/>
        </w:tabs>
        <w:ind w:left="5040" w:hanging="360"/>
      </w:pPr>
      <w:rPr>
        <w:rFonts w:ascii="Arial" w:hAnsi="Arial" w:hint="default"/>
      </w:rPr>
    </w:lvl>
    <w:lvl w:ilvl="7" w:tplc="5B8EC8BC" w:tentative="1">
      <w:start w:val="1"/>
      <w:numFmt w:val="bullet"/>
      <w:lvlText w:val="•"/>
      <w:lvlJc w:val="left"/>
      <w:pPr>
        <w:tabs>
          <w:tab w:val="num" w:pos="5760"/>
        </w:tabs>
        <w:ind w:left="5760" w:hanging="360"/>
      </w:pPr>
      <w:rPr>
        <w:rFonts w:ascii="Arial" w:hAnsi="Arial" w:hint="default"/>
      </w:rPr>
    </w:lvl>
    <w:lvl w:ilvl="8" w:tplc="5420D88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1A1413"/>
    <w:multiLevelType w:val="hybridMultilevel"/>
    <w:tmpl w:val="8DC42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202601755">
    <w:abstractNumId w:val="10"/>
  </w:num>
  <w:num w:numId="2" w16cid:durableId="405303645">
    <w:abstractNumId w:val="16"/>
  </w:num>
  <w:num w:numId="3" w16cid:durableId="1416977759">
    <w:abstractNumId w:val="9"/>
  </w:num>
  <w:num w:numId="4" w16cid:durableId="617368806">
    <w:abstractNumId w:val="14"/>
  </w:num>
  <w:num w:numId="5" w16cid:durableId="647058775">
    <w:abstractNumId w:val="11"/>
  </w:num>
  <w:num w:numId="6" w16cid:durableId="1317344168">
    <w:abstractNumId w:val="7"/>
  </w:num>
  <w:num w:numId="7" w16cid:durableId="1460994847">
    <w:abstractNumId w:val="6"/>
  </w:num>
  <w:num w:numId="8" w16cid:durableId="1590113759">
    <w:abstractNumId w:val="5"/>
  </w:num>
  <w:num w:numId="9" w16cid:durableId="1748111642">
    <w:abstractNumId w:val="4"/>
  </w:num>
  <w:num w:numId="10" w16cid:durableId="267782246">
    <w:abstractNumId w:val="13"/>
  </w:num>
  <w:num w:numId="11" w16cid:durableId="56589641">
    <w:abstractNumId w:val="3"/>
  </w:num>
  <w:num w:numId="12" w16cid:durableId="1917275323">
    <w:abstractNumId w:val="2"/>
  </w:num>
  <w:num w:numId="13" w16cid:durableId="1314798463">
    <w:abstractNumId w:val="1"/>
  </w:num>
  <w:num w:numId="14" w16cid:durableId="130826539">
    <w:abstractNumId w:val="0"/>
  </w:num>
  <w:num w:numId="15" w16cid:durableId="1871986924">
    <w:abstractNumId w:val="17"/>
  </w:num>
  <w:num w:numId="16" w16cid:durableId="377827635">
    <w:abstractNumId w:val="18"/>
  </w:num>
  <w:num w:numId="17" w16cid:durableId="350230291">
    <w:abstractNumId w:val="12"/>
  </w:num>
  <w:num w:numId="18" w16cid:durableId="1220286336">
    <w:abstractNumId w:val="15"/>
  </w:num>
  <w:num w:numId="19" w16cid:durableId="1884750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B4CFB"/>
    <w:rsid w:val="000D1B50"/>
    <w:rsid w:val="000D3F28"/>
    <w:rsid w:val="000E2123"/>
    <w:rsid w:val="000E5C1E"/>
    <w:rsid w:val="000F244E"/>
    <w:rsid w:val="00100023"/>
    <w:rsid w:val="0011283F"/>
    <w:rsid w:val="00153477"/>
    <w:rsid w:val="00154F00"/>
    <w:rsid w:val="00163EFC"/>
    <w:rsid w:val="00164CC1"/>
    <w:rsid w:val="00166FCF"/>
    <w:rsid w:val="00171B64"/>
    <w:rsid w:val="00174751"/>
    <w:rsid w:val="0018593B"/>
    <w:rsid w:val="00192812"/>
    <w:rsid w:val="001A6392"/>
    <w:rsid w:val="001A7352"/>
    <w:rsid w:val="001C027B"/>
    <w:rsid w:val="001D1259"/>
    <w:rsid w:val="0020199B"/>
    <w:rsid w:val="00205636"/>
    <w:rsid w:val="002137FC"/>
    <w:rsid w:val="002171DE"/>
    <w:rsid w:val="00227E7F"/>
    <w:rsid w:val="00230A33"/>
    <w:rsid w:val="00244EEB"/>
    <w:rsid w:val="0025114F"/>
    <w:rsid w:val="0026120C"/>
    <w:rsid w:val="0026677B"/>
    <w:rsid w:val="00281443"/>
    <w:rsid w:val="00283F13"/>
    <w:rsid w:val="002A1C39"/>
    <w:rsid w:val="002A4418"/>
    <w:rsid w:val="002B1765"/>
    <w:rsid w:val="002B2ECF"/>
    <w:rsid w:val="002B7B64"/>
    <w:rsid w:val="002C565F"/>
    <w:rsid w:val="002E07F2"/>
    <w:rsid w:val="002E326D"/>
    <w:rsid w:val="002E6EB1"/>
    <w:rsid w:val="002F1357"/>
    <w:rsid w:val="002F51EF"/>
    <w:rsid w:val="002F6A87"/>
    <w:rsid w:val="00304D3B"/>
    <w:rsid w:val="00307472"/>
    <w:rsid w:val="00307E90"/>
    <w:rsid w:val="00315669"/>
    <w:rsid w:val="00333BC8"/>
    <w:rsid w:val="00336A16"/>
    <w:rsid w:val="0034208C"/>
    <w:rsid w:val="00356669"/>
    <w:rsid w:val="00364895"/>
    <w:rsid w:val="00383838"/>
    <w:rsid w:val="00394ADB"/>
    <w:rsid w:val="00395BF2"/>
    <w:rsid w:val="003A011E"/>
    <w:rsid w:val="003A022B"/>
    <w:rsid w:val="003B0624"/>
    <w:rsid w:val="003B7BF5"/>
    <w:rsid w:val="003C79B1"/>
    <w:rsid w:val="003D2817"/>
    <w:rsid w:val="003E6170"/>
    <w:rsid w:val="003F33BA"/>
    <w:rsid w:val="004143CC"/>
    <w:rsid w:val="00422945"/>
    <w:rsid w:val="00430307"/>
    <w:rsid w:val="00432CA4"/>
    <w:rsid w:val="00436C7A"/>
    <w:rsid w:val="00443D5B"/>
    <w:rsid w:val="00443F7C"/>
    <w:rsid w:val="004467A8"/>
    <w:rsid w:val="00451786"/>
    <w:rsid w:val="00451DFF"/>
    <w:rsid w:val="00456317"/>
    <w:rsid w:val="004678D2"/>
    <w:rsid w:val="0047316E"/>
    <w:rsid w:val="00477895"/>
    <w:rsid w:val="00483670"/>
    <w:rsid w:val="00484620"/>
    <w:rsid w:val="0048777D"/>
    <w:rsid w:val="0049608B"/>
    <w:rsid w:val="004A24AE"/>
    <w:rsid w:val="004A66E6"/>
    <w:rsid w:val="004B06E9"/>
    <w:rsid w:val="004C0A82"/>
    <w:rsid w:val="004C208C"/>
    <w:rsid w:val="004D6D41"/>
    <w:rsid w:val="004E03A6"/>
    <w:rsid w:val="004F12DC"/>
    <w:rsid w:val="004F4341"/>
    <w:rsid w:val="004F7B82"/>
    <w:rsid w:val="00504494"/>
    <w:rsid w:val="0050605B"/>
    <w:rsid w:val="00507AF4"/>
    <w:rsid w:val="005162F5"/>
    <w:rsid w:val="00523163"/>
    <w:rsid w:val="00524817"/>
    <w:rsid w:val="00524DD1"/>
    <w:rsid w:val="0053283E"/>
    <w:rsid w:val="00540779"/>
    <w:rsid w:val="00543545"/>
    <w:rsid w:val="00547ACA"/>
    <w:rsid w:val="00554711"/>
    <w:rsid w:val="00554EE2"/>
    <w:rsid w:val="005672A8"/>
    <w:rsid w:val="005802EE"/>
    <w:rsid w:val="00583EAB"/>
    <w:rsid w:val="00585BE9"/>
    <w:rsid w:val="00587BE6"/>
    <w:rsid w:val="005A5218"/>
    <w:rsid w:val="005D09F9"/>
    <w:rsid w:val="005D3C7F"/>
    <w:rsid w:val="005E6CB9"/>
    <w:rsid w:val="005F55D0"/>
    <w:rsid w:val="006021AE"/>
    <w:rsid w:val="00606C5E"/>
    <w:rsid w:val="006418B3"/>
    <w:rsid w:val="00641B24"/>
    <w:rsid w:val="00644058"/>
    <w:rsid w:val="00644D35"/>
    <w:rsid w:val="00645634"/>
    <w:rsid w:val="00660193"/>
    <w:rsid w:val="00665CEC"/>
    <w:rsid w:val="006910EE"/>
    <w:rsid w:val="00694DA3"/>
    <w:rsid w:val="006A7D5B"/>
    <w:rsid w:val="006B14EB"/>
    <w:rsid w:val="006C0297"/>
    <w:rsid w:val="006C3A1B"/>
    <w:rsid w:val="006C725C"/>
    <w:rsid w:val="006D2938"/>
    <w:rsid w:val="006E2A21"/>
    <w:rsid w:val="006F3C30"/>
    <w:rsid w:val="006F7105"/>
    <w:rsid w:val="00702F7A"/>
    <w:rsid w:val="00717773"/>
    <w:rsid w:val="00726300"/>
    <w:rsid w:val="00730647"/>
    <w:rsid w:val="00731229"/>
    <w:rsid w:val="00736658"/>
    <w:rsid w:val="00744F27"/>
    <w:rsid w:val="0074642A"/>
    <w:rsid w:val="007519B1"/>
    <w:rsid w:val="00757BDC"/>
    <w:rsid w:val="00772EAE"/>
    <w:rsid w:val="00783D90"/>
    <w:rsid w:val="0078788A"/>
    <w:rsid w:val="00795523"/>
    <w:rsid w:val="007955B4"/>
    <w:rsid w:val="007B61B3"/>
    <w:rsid w:val="007C496B"/>
    <w:rsid w:val="007D46AE"/>
    <w:rsid w:val="007E062D"/>
    <w:rsid w:val="007E2DF3"/>
    <w:rsid w:val="007E7933"/>
    <w:rsid w:val="007F578B"/>
    <w:rsid w:val="008068BE"/>
    <w:rsid w:val="00851355"/>
    <w:rsid w:val="008558E5"/>
    <w:rsid w:val="00863559"/>
    <w:rsid w:val="00866F34"/>
    <w:rsid w:val="0087322B"/>
    <w:rsid w:val="00896541"/>
    <w:rsid w:val="008A1DA9"/>
    <w:rsid w:val="008A28B2"/>
    <w:rsid w:val="008B14BE"/>
    <w:rsid w:val="008C171C"/>
    <w:rsid w:val="008D2E06"/>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937C1"/>
    <w:rsid w:val="009A0EC4"/>
    <w:rsid w:val="009B21C6"/>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91CB9"/>
    <w:rsid w:val="00AA0CA6"/>
    <w:rsid w:val="00AA0EF9"/>
    <w:rsid w:val="00AB2E5C"/>
    <w:rsid w:val="00AB4E1D"/>
    <w:rsid w:val="00AC4183"/>
    <w:rsid w:val="00AD6CC4"/>
    <w:rsid w:val="00AF104F"/>
    <w:rsid w:val="00AF2199"/>
    <w:rsid w:val="00B03F98"/>
    <w:rsid w:val="00B068F0"/>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D1D0B"/>
    <w:rsid w:val="00BE0A5F"/>
    <w:rsid w:val="00BE7F01"/>
    <w:rsid w:val="00BE7FBE"/>
    <w:rsid w:val="00BF37E1"/>
    <w:rsid w:val="00BF3805"/>
    <w:rsid w:val="00C01C3B"/>
    <w:rsid w:val="00C12268"/>
    <w:rsid w:val="00C134B5"/>
    <w:rsid w:val="00C222A8"/>
    <w:rsid w:val="00C22315"/>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D73FB"/>
    <w:rsid w:val="00CE4164"/>
    <w:rsid w:val="00D0158B"/>
    <w:rsid w:val="00D21C08"/>
    <w:rsid w:val="00D2389C"/>
    <w:rsid w:val="00D25789"/>
    <w:rsid w:val="00D2629B"/>
    <w:rsid w:val="00D4447B"/>
    <w:rsid w:val="00D67AB8"/>
    <w:rsid w:val="00D70FDC"/>
    <w:rsid w:val="00D80B98"/>
    <w:rsid w:val="00D85183"/>
    <w:rsid w:val="00D87C08"/>
    <w:rsid w:val="00DA419E"/>
    <w:rsid w:val="00DA62D2"/>
    <w:rsid w:val="00DB0D0D"/>
    <w:rsid w:val="00DB44DA"/>
    <w:rsid w:val="00DC46F9"/>
    <w:rsid w:val="00DD17B6"/>
    <w:rsid w:val="00DE06BB"/>
    <w:rsid w:val="00DE181C"/>
    <w:rsid w:val="00DE3C16"/>
    <w:rsid w:val="00DE5DBB"/>
    <w:rsid w:val="00DF2440"/>
    <w:rsid w:val="00DF3347"/>
    <w:rsid w:val="00E0382F"/>
    <w:rsid w:val="00E1703C"/>
    <w:rsid w:val="00E20A3D"/>
    <w:rsid w:val="00E22242"/>
    <w:rsid w:val="00E27F63"/>
    <w:rsid w:val="00E37157"/>
    <w:rsid w:val="00E53297"/>
    <w:rsid w:val="00E620D0"/>
    <w:rsid w:val="00E65CA9"/>
    <w:rsid w:val="00E90B80"/>
    <w:rsid w:val="00E960F0"/>
    <w:rsid w:val="00EA6633"/>
    <w:rsid w:val="00EC0BB0"/>
    <w:rsid w:val="00EC2B0F"/>
    <w:rsid w:val="00EC3B4A"/>
    <w:rsid w:val="00EE2A84"/>
    <w:rsid w:val="00EF508A"/>
    <w:rsid w:val="00EF5DB1"/>
    <w:rsid w:val="00F02B14"/>
    <w:rsid w:val="00F05149"/>
    <w:rsid w:val="00F10BC6"/>
    <w:rsid w:val="00F1547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D1154"/>
  <w15:docId w15:val="{64F6EF3F-00D7-483C-A396-DB2F03806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99"/>
    <w:rsid w:val="0034208C"/>
    <w:pPr>
      <w:ind w:left="720"/>
      <w:contextualSpacing/>
    </w:pPr>
  </w:style>
  <w:style w:type="character" w:styleId="Ulstomtale">
    <w:name w:val="Unresolved Mention"/>
    <w:basedOn w:val="Standardskrifttypeiafsnit"/>
    <w:uiPriority w:val="99"/>
    <w:semiHidden/>
    <w:unhideWhenUsed/>
    <w:rsid w:val="00342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008756625">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80422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tsinformation.dk/eli/lta/2019/144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kuni.dk/wp-content/uploads/2021/03/dansk-ramme-for-meritering-1.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15554-2416-445E-ACC0-BC0C9FCA2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522</Words>
  <Characters>3187</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Rosenkrands Holleufer</dc:creator>
  <cp:keywords/>
  <dc:description/>
  <cp:lastModifiedBy>Rasmus Rosenkrands Holleufer</cp:lastModifiedBy>
  <cp:revision>2</cp:revision>
  <cp:lastPrinted>2008-10-22T12:54:00Z</cp:lastPrinted>
  <dcterms:created xsi:type="dcterms:W3CDTF">2024-06-13T08:15:00Z</dcterms:created>
  <dcterms:modified xsi:type="dcterms:W3CDTF">2024-06-13T08:15:00Z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1694</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636409035998809309</vt:lpwstr>
  </property>
</Properties>
</file>