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RPr="00F57D54" w:rsidTr="00E33599">
        <w:trPr>
          <w:trHeight w:val="3552"/>
        </w:trPr>
        <w:tc>
          <w:tcPr>
            <w:tcW w:w="7422" w:type="dxa"/>
          </w:tcPr>
          <w:p w:rsidR="00F57D54" w:rsidRDefault="00F57D54" w:rsidP="008C721F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Ang. </w:t>
            </w:r>
            <w:r w:rsidR="008C721F" w:rsidRPr="00F57D54">
              <w:rPr>
                <w:b/>
                <w:szCs w:val="21"/>
              </w:rPr>
              <w:t>Emeritus-ordning</w:t>
            </w:r>
            <w:r>
              <w:rPr>
                <w:b/>
                <w:szCs w:val="21"/>
              </w:rPr>
              <w:t>en, Arts</w:t>
            </w:r>
          </w:p>
          <w:p w:rsidR="008C721F" w:rsidRPr="00F57D54" w:rsidRDefault="008C721F" w:rsidP="008C721F">
            <w:pPr>
              <w:rPr>
                <w:b/>
                <w:szCs w:val="21"/>
              </w:rPr>
            </w:pPr>
            <w:r w:rsidRPr="00F57D54">
              <w:rPr>
                <w:b/>
                <w:szCs w:val="21"/>
              </w:rPr>
              <w:br/>
              <w:t xml:space="preserve">Aftale mellem </w:t>
            </w:r>
          </w:p>
          <w:p w:rsidR="008C721F" w:rsidRPr="00F57D54" w:rsidRDefault="008C721F" w:rsidP="008C721F">
            <w:pPr>
              <w:rPr>
                <w:b/>
                <w:szCs w:val="21"/>
              </w:rPr>
            </w:pPr>
            <w:r w:rsidRPr="00F57D54">
              <w:rPr>
                <w:b/>
                <w:szCs w:val="21"/>
              </w:rPr>
              <w:t>Institut for XX, Arts, Aarhus Universitet</w:t>
            </w:r>
          </w:p>
          <w:p w:rsidR="008C721F" w:rsidRPr="00F57D54" w:rsidRDefault="008C721F" w:rsidP="008C721F">
            <w:pPr>
              <w:rPr>
                <w:b/>
                <w:szCs w:val="21"/>
              </w:rPr>
            </w:pPr>
            <w:r w:rsidRPr="00F57D54">
              <w:rPr>
                <w:b/>
                <w:szCs w:val="21"/>
              </w:rPr>
              <w:t xml:space="preserve">og </w:t>
            </w:r>
          </w:p>
          <w:p w:rsidR="008C721F" w:rsidRPr="00F57D54" w:rsidRDefault="008C721F" w:rsidP="008C721F">
            <w:pPr>
              <w:rPr>
                <w:b/>
                <w:szCs w:val="21"/>
              </w:rPr>
            </w:pPr>
            <w:r w:rsidRPr="00F57D54">
              <w:rPr>
                <w:b/>
                <w:szCs w:val="21"/>
              </w:rPr>
              <w:t>Professor/lektor emeritus XX</w:t>
            </w:r>
          </w:p>
          <w:p w:rsidR="00FF10EB" w:rsidRPr="00F57D54" w:rsidRDefault="00FF10EB" w:rsidP="00CD1B37">
            <w:pPr>
              <w:outlineLvl w:val="0"/>
              <w:rPr>
                <w:rFonts w:eastAsia="Arial Unicode MS"/>
                <w:color w:val="000000"/>
                <w:szCs w:val="21"/>
                <w:u w:color="000000"/>
              </w:rPr>
            </w:pPr>
          </w:p>
        </w:tc>
        <w:tc>
          <w:tcPr>
            <w:tcW w:w="2211" w:type="dxa"/>
          </w:tcPr>
          <w:p w:rsidR="00AB2E5C" w:rsidRPr="00F57D54" w:rsidRDefault="00AB2E5C" w:rsidP="00456317">
            <w:pPr>
              <w:pStyle w:val="Normal-DokumentNavn"/>
              <w:rPr>
                <w:sz w:val="21"/>
                <w:szCs w:val="21"/>
              </w:rPr>
            </w:pPr>
          </w:p>
        </w:tc>
      </w:tr>
    </w:tbl>
    <w:p w:rsidR="00F57D54" w:rsidRPr="00F70191" w:rsidRDefault="00F57D54" w:rsidP="00A52607">
      <w:pPr>
        <w:rPr>
          <w:b/>
          <w:szCs w:val="21"/>
        </w:rPr>
      </w:pPr>
      <w:r w:rsidRPr="00F70191">
        <w:rPr>
          <w:b/>
          <w:szCs w:val="21"/>
        </w:rPr>
        <w:t>Emeritus-ordningen på Arts</w:t>
      </w:r>
    </w:p>
    <w:p w:rsidR="00F57D54" w:rsidRPr="00F70191" w:rsidRDefault="00F57D54" w:rsidP="00A52607">
      <w:pPr>
        <w:rPr>
          <w:szCs w:val="21"/>
        </w:rPr>
      </w:pPr>
      <w:r w:rsidRPr="00F70191">
        <w:rPr>
          <w:szCs w:val="21"/>
        </w:rPr>
        <w:t xml:space="preserve">Institutter og centre har mulighed for at tilknytte tidligere ansatte videnskabelige medarbejdere gennem </w:t>
      </w:r>
      <w:r w:rsidRPr="00F70191">
        <w:rPr>
          <w:i/>
          <w:szCs w:val="21"/>
        </w:rPr>
        <w:t>emeritus-ordningen</w:t>
      </w:r>
      <w:r w:rsidRPr="00F70191">
        <w:rPr>
          <w:szCs w:val="21"/>
        </w:rPr>
        <w:t xml:space="preserve"> for en periode på op til to år. Samarbe</w:t>
      </w:r>
      <w:r w:rsidRPr="00F70191">
        <w:rPr>
          <w:szCs w:val="21"/>
        </w:rPr>
        <w:t>j</w:t>
      </w:r>
      <w:r w:rsidRPr="00F70191">
        <w:rPr>
          <w:szCs w:val="21"/>
        </w:rPr>
        <w:t>det kan efterfølgende forlænges for ét år af gangen. Retningslinjerne der beskriver de nærmere omstændigheder ang. Emeritus-ordning</w:t>
      </w:r>
      <w:r w:rsidR="00AF4686">
        <w:rPr>
          <w:szCs w:val="21"/>
        </w:rPr>
        <w:t xml:space="preserve">en findes på </w:t>
      </w:r>
      <w:hyperlink r:id="rId8" w:history="1">
        <w:r w:rsidR="00AF4686" w:rsidRPr="00AF4686">
          <w:rPr>
            <w:rStyle w:val="Hyperlink"/>
            <w:szCs w:val="21"/>
          </w:rPr>
          <w:t>Arts’ hjemmeside</w:t>
        </w:r>
      </w:hyperlink>
      <w:bookmarkStart w:id="0" w:name="_GoBack"/>
      <w:bookmarkEnd w:id="0"/>
      <w:r w:rsidRPr="00F70191">
        <w:rPr>
          <w:szCs w:val="21"/>
        </w:rPr>
        <w:t>.</w:t>
      </w:r>
    </w:p>
    <w:p w:rsidR="00F57D54" w:rsidRPr="00F70191" w:rsidRDefault="00F57D54" w:rsidP="00A52607">
      <w:pPr>
        <w:rPr>
          <w:b/>
          <w:i/>
          <w:szCs w:val="21"/>
        </w:rPr>
      </w:pPr>
    </w:p>
    <w:p w:rsidR="00F57D54" w:rsidRPr="00F70191" w:rsidRDefault="00F57D54" w:rsidP="00A52607">
      <w:pPr>
        <w:rPr>
          <w:b/>
          <w:i/>
          <w:szCs w:val="21"/>
        </w:rPr>
      </w:pPr>
      <w:r w:rsidRPr="00F70191">
        <w:rPr>
          <w:b/>
          <w:i/>
          <w:szCs w:val="21"/>
        </w:rPr>
        <w:t xml:space="preserve">Der indgås d. </w:t>
      </w:r>
      <w:proofErr w:type="spellStart"/>
      <w:r w:rsidRPr="00F70191">
        <w:rPr>
          <w:b/>
          <w:i/>
          <w:szCs w:val="21"/>
        </w:rPr>
        <w:t>xx.xx.xx</w:t>
      </w:r>
      <w:proofErr w:type="spellEnd"/>
      <w:r w:rsidRPr="00F70191">
        <w:rPr>
          <w:b/>
          <w:i/>
          <w:szCs w:val="21"/>
        </w:rPr>
        <w:t xml:space="preserve"> en aftale gældende for to år frem (til </w:t>
      </w:r>
      <w:proofErr w:type="spellStart"/>
      <w:r w:rsidRPr="00F70191">
        <w:rPr>
          <w:b/>
          <w:i/>
          <w:szCs w:val="21"/>
        </w:rPr>
        <w:t>xx.xx.xx</w:t>
      </w:r>
      <w:proofErr w:type="spellEnd"/>
      <w:r w:rsidRPr="00F70191">
        <w:rPr>
          <w:b/>
          <w:i/>
          <w:szCs w:val="21"/>
        </w:rPr>
        <w:t xml:space="preserve">) en aftale om tilknytning til emeritus-ordningen mellem institut for </w:t>
      </w:r>
      <w:proofErr w:type="spellStart"/>
      <w:r w:rsidRPr="00F70191">
        <w:rPr>
          <w:b/>
          <w:i/>
          <w:szCs w:val="21"/>
        </w:rPr>
        <w:t>xx</w:t>
      </w:r>
      <w:proofErr w:type="spellEnd"/>
      <w:r w:rsidRPr="00F70191">
        <w:rPr>
          <w:b/>
          <w:i/>
          <w:szCs w:val="21"/>
        </w:rPr>
        <w:t xml:space="preserve"> og professor/lektor </w:t>
      </w:r>
      <w:proofErr w:type="spellStart"/>
      <w:r w:rsidRPr="00F70191">
        <w:rPr>
          <w:b/>
          <w:i/>
          <w:szCs w:val="21"/>
        </w:rPr>
        <w:t>xx</w:t>
      </w:r>
      <w:proofErr w:type="spellEnd"/>
      <w:r w:rsidR="00F70191" w:rsidRPr="00F70191">
        <w:rPr>
          <w:b/>
          <w:i/>
          <w:szCs w:val="21"/>
        </w:rPr>
        <w:t>.</w:t>
      </w:r>
      <w:r w:rsidR="00F70191" w:rsidRPr="00F70191">
        <w:rPr>
          <w:szCs w:val="21"/>
        </w:rPr>
        <w:t xml:space="preserve"> </w:t>
      </w:r>
      <w:r w:rsidR="00F70191" w:rsidRPr="00F70191">
        <w:rPr>
          <w:i/>
          <w:szCs w:val="21"/>
        </w:rPr>
        <w:t xml:space="preserve">Aftalen kan herefter forlænges for 1 år ad gangen.  </w:t>
      </w:r>
    </w:p>
    <w:p w:rsidR="00F57D54" w:rsidRPr="00F70191" w:rsidRDefault="00F57D54" w:rsidP="00A52607">
      <w:pPr>
        <w:rPr>
          <w:b/>
          <w:szCs w:val="21"/>
        </w:rPr>
      </w:pPr>
    </w:p>
    <w:p w:rsidR="00A52607" w:rsidRPr="00F70191" w:rsidRDefault="00A52607" w:rsidP="00A52607">
      <w:pPr>
        <w:rPr>
          <w:b/>
          <w:szCs w:val="21"/>
        </w:rPr>
      </w:pPr>
      <w:r w:rsidRPr="00F70191">
        <w:rPr>
          <w:b/>
          <w:szCs w:val="21"/>
        </w:rPr>
        <w:t>Fagligt indhold</w:t>
      </w:r>
    </w:p>
    <w:p w:rsidR="00A52607" w:rsidRPr="00F70191" w:rsidRDefault="00F57D54" w:rsidP="00A52607">
      <w:pPr>
        <w:rPr>
          <w:szCs w:val="21"/>
        </w:rPr>
      </w:pPr>
      <w:r w:rsidRPr="00F70191">
        <w:rPr>
          <w:szCs w:val="21"/>
        </w:rPr>
        <w:t>XX</w:t>
      </w:r>
      <w:r w:rsidR="00A52607" w:rsidRPr="00F70191">
        <w:rPr>
          <w:szCs w:val="21"/>
        </w:rPr>
        <w:t xml:space="preserve"> vil indenfor aftalens tidshorisont </w:t>
      </w:r>
      <w:r w:rsidRPr="00F70191">
        <w:rPr>
          <w:szCs w:val="21"/>
        </w:rPr>
        <w:t>[beskrivelse af arbejdsopgaver/projekt der fo</w:t>
      </w:r>
      <w:r w:rsidRPr="00F70191">
        <w:rPr>
          <w:szCs w:val="21"/>
        </w:rPr>
        <w:t>r</w:t>
      </w:r>
      <w:r w:rsidRPr="00F70191">
        <w:rPr>
          <w:szCs w:val="21"/>
        </w:rPr>
        <w:t>ventes afsluttet].</w:t>
      </w:r>
    </w:p>
    <w:p w:rsidR="00F57D54" w:rsidRPr="00F70191" w:rsidRDefault="00F57D54" w:rsidP="00A52607">
      <w:pPr>
        <w:rPr>
          <w:szCs w:val="21"/>
        </w:rPr>
      </w:pPr>
    </w:p>
    <w:p w:rsidR="00A52607" w:rsidRPr="00F70191" w:rsidRDefault="00F70191" w:rsidP="00A52607">
      <w:pPr>
        <w:rPr>
          <w:b/>
          <w:szCs w:val="21"/>
        </w:rPr>
      </w:pPr>
      <w:r w:rsidRPr="00F70191">
        <w:rPr>
          <w:b/>
          <w:szCs w:val="21"/>
        </w:rPr>
        <w:t>Praktiske forhold</w:t>
      </w:r>
    </w:p>
    <w:p w:rsidR="00A52607" w:rsidRPr="00F70191" w:rsidRDefault="00F70191" w:rsidP="00A52607">
      <w:pPr>
        <w:rPr>
          <w:szCs w:val="21"/>
        </w:rPr>
      </w:pPr>
      <w:r w:rsidRPr="00F70191">
        <w:rPr>
          <w:szCs w:val="21"/>
        </w:rPr>
        <w:t>En emeritus på Arts</w:t>
      </w:r>
      <w:r w:rsidR="00A52607" w:rsidRPr="00F70191">
        <w:rPr>
          <w:szCs w:val="21"/>
        </w:rPr>
        <w:t>, AU tildeles</w:t>
      </w:r>
      <w:r w:rsidRPr="00F70191">
        <w:rPr>
          <w:szCs w:val="21"/>
        </w:rPr>
        <w:t xml:space="preserve"> normalt</w:t>
      </w:r>
      <w:r w:rsidR="00A52607" w:rsidRPr="00F70191">
        <w:rPr>
          <w:szCs w:val="21"/>
        </w:rPr>
        <w:t xml:space="preserve"> følgende ressourcer:</w:t>
      </w:r>
    </w:p>
    <w:p w:rsidR="00F70191" w:rsidRPr="00F70191" w:rsidRDefault="00F70191" w:rsidP="00F70191">
      <w:pPr>
        <w:pStyle w:val="Normal-Bullet"/>
        <w:tabs>
          <w:tab w:val="clear" w:pos="397"/>
          <w:tab w:val="num" w:pos="794"/>
        </w:tabs>
        <w:spacing w:line="240" w:lineRule="auto"/>
        <w:ind w:left="794"/>
        <w:rPr>
          <w:szCs w:val="21"/>
        </w:rPr>
      </w:pPr>
      <w:proofErr w:type="spellStart"/>
      <w:r w:rsidRPr="00F70191">
        <w:rPr>
          <w:szCs w:val="21"/>
        </w:rPr>
        <w:t>adgangskort</w:t>
      </w:r>
      <w:proofErr w:type="spellEnd"/>
      <w:r w:rsidRPr="00F70191">
        <w:rPr>
          <w:szCs w:val="21"/>
        </w:rPr>
        <w:t xml:space="preserve"> </w:t>
      </w:r>
      <w:proofErr w:type="spellStart"/>
      <w:r w:rsidRPr="00F70191">
        <w:rPr>
          <w:szCs w:val="21"/>
        </w:rPr>
        <w:t>til</w:t>
      </w:r>
      <w:proofErr w:type="spellEnd"/>
      <w:r w:rsidRPr="00F70191">
        <w:rPr>
          <w:szCs w:val="21"/>
        </w:rPr>
        <w:t xml:space="preserve"> </w:t>
      </w:r>
      <w:proofErr w:type="spellStart"/>
      <w:r w:rsidRPr="00F70191">
        <w:rPr>
          <w:szCs w:val="21"/>
        </w:rPr>
        <w:t>relevante</w:t>
      </w:r>
      <w:proofErr w:type="spellEnd"/>
      <w:r w:rsidRPr="00F70191">
        <w:rPr>
          <w:szCs w:val="21"/>
        </w:rPr>
        <w:t xml:space="preserve"> </w:t>
      </w:r>
      <w:proofErr w:type="spellStart"/>
      <w:r w:rsidRPr="00F70191">
        <w:rPr>
          <w:szCs w:val="21"/>
        </w:rPr>
        <w:t>bygninger</w:t>
      </w:r>
      <w:proofErr w:type="spellEnd"/>
    </w:p>
    <w:p w:rsidR="00F70191" w:rsidRPr="00F70191" w:rsidRDefault="00F70191" w:rsidP="00F70191">
      <w:pPr>
        <w:pStyle w:val="Normal-Bullet"/>
        <w:tabs>
          <w:tab w:val="clear" w:pos="397"/>
          <w:tab w:val="num" w:pos="794"/>
        </w:tabs>
        <w:spacing w:line="240" w:lineRule="auto"/>
        <w:ind w:left="794"/>
        <w:rPr>
          <w:szCs w:val="21"/>
          <w:lang w:val="da-DK"/>
        </w:rPr>
      </w:pPr>
      <w:r w:rsidRPr="00F70191">
        <w:rPr>
          <w:szCs w:val="21"/>
          <w:lang w:val="da-DK"/>
        </w:rPr>
        <w:t>adgang til PC og e-mail, som supporteres af AU IT</w:t>
      </w:r>
    </w:p>
    <w:p w:rsidR="00A52607" w:rsidRPr="00F70191" w:rsidRDefault="00A52607" w:rsidP="00A52607">
      <w:pPr>
        <w:rPr>
          <w:szCs w:val="21"/>
        </w:rPr>
      </w:pPr>
    </w:p>
    <w:p w:rsidR="00F70191" w:rsidRPr="00F70191" w:rsidRDefault="00F70191" w:rsidP="00F70191">
      <w:pPr>
        <w:spacing w:line="240" w:lineRule="auto"/>
        <w:rPr>
          <w:rFonts w:cs="Arial"/>
          <w:szCs w:val="21"/>
        </w:rPr>
      </w:pPr>
      <w:r w:rsidRPr="00F70191">
        <w:rPr>
          <w:rFonts w:cs="Arial"/>
          <w:szCs w:val="21"/>
        </w:rPr>
        <w:t>Hvis instituttet/centret har tilstrækkelig lokalekapacitet kan der endvidere aftales i særskilte perioder, at der stilles kontorfaciliteter til rådighed, evt. delekontor.</w:t>
      </w:r>
    </w:p>
    <w:p w:rsidR="00A52607" w:rsidRPr="00F70191" w:rsidRDefault="00A52607" w:rsidP="00A52607">
      <w:pPr>
        <w:rPr>
          <w:szCs w:val="21"/>
        </w:rPr>
      </w:pPr>
    </w:p>
    <w:p w:rsidR="00F70191" w:rsidRPr="00F70191" w:rsidRDefault="00F70191" w:rsidP="00F70191">
      <w:pPr>
        <w:pStyle w:val="Normal-Bullet"/>
        <w:numPr>
          <w:ilvl w:val="0"/>
          <w:numId w:val="0"/>
        </w:numPr>
        <w:spacing w:line="240" w:lineRule="auto"/>
        <w:rPr>
          <w:b/>
          <w:szCs w:val="21"/>
          <w:lang w:val="da-DK"/>
        </w:rPr>
      </w:pPr>
      <w:r w:rsidRPr="00F70191">
        <w:rPr>
          <w:b/>
          <w:szCs w:val="21"/>
          <w:lang w:val="da-DK"/>
        </w:rPr>
        <w:t>Afbrydelse af emeritus ordning</w:t>
      </w:r>
    </w:p>
    <w:p w:rsidR="00F70191" w:rsidRPr="00F70191" w:rsidRDefault="00F70191" w:rsidP="00F70191">
      <w:pPr>
        <w:spacing w:line="240" w:lineRule="auto"/>
        <w:rPr>
          <w:szCs w:val="21"/>
        </w:rPr>
      </w:pPr>
      <w:r w:rsidRPr="00F70191">
        <w:rPr>
          <w:szCs w:val="21"/>
        </w:rPr>
        <w:t>I løbet af emeritus aftaleperioden på to år og evt. forlængelsesperioder kan samarbe</w:t>
      </w:r>
      <w:r w:rsidRPr="00F70191">
        <w:rPr>
          <w:szCs w:val="21"/>
        </w:rPr>
        <w:t>j</w:t>
      </w:r>
      <w:r w:rsidRPr="00F70191">
        <w:rPr>
          <w:szCs w:val="21"/>
        </w:rPr>
        <w:t>det ophæves ifølge aftale. Da der ikke er tale om et ansættelsesretligt forhold, kan a</w:t>
      </w:r>
      <w:r w:rsidRPr="00F70191">
        <w:rPr>
          <w:szCs w:val="21"/>
        </w:rPr>
        <w:t>f</w:t>
      </w:r>
      <w:r w:rsidRPr="00F70191">
        <w:rPr>
          <w:szCs w:val="21"/>
        </w:rPr>
        <w:t xml:space="preserve">tale om en emeritus-ordning principielt ophæves af begge parter med dags varsel. </w:t>
      </w:r>
    </w:p>
    <w:p w:rsidR="00F70191" w:rsidRPr="00F70191" w:rsidRDefault="00F70191" w:rsidP="00F70191">
      <w:pPr>
        <w:spacing w:line="240" w:lineRule="auto"/>
        <w:rPr>
          <w:szCs w:val="21"/>
        </w:rPr>
      </w:pPr>
    </w:p>
    <w:p w:rsidR="00F70191" w:rsidRPr="00F70191" w:rsidRDefault="00F70191" w:rsidP="00F70191">
      <w:pPr>
        <w:spacing w:line="240" w:lineRule="auto"/>
        <w:rPr>
          <w:szCs w:val="21"/>
        </w:rPr>
      </w:pPr>
      <w:r w:rsidRPr="00F70191">
        <w:rPr>
          <w:szCs w:val="21"/>
        </w:rPr>
        <w:t xml:space="preserve">Da de aktiviteter, som emeritus deltager i, profileres i instituttets regi, forventes det, at en emeritus opfylder samme loyalitetskrav som øvrige ansatte medarbejdere. </w:t>
      </w:r>
    </w:p>
    <w:p w:rsidR="00F70191" w:rsidRPr="00F70191" w:rsidRDefault="00F70191" w:rsidP="00F70191">
      <w:pPr>
        <w:pStyle w:val="Normal-Bullet"/>
        <w:numPr>
          <w:ilvl w:val="0"/>
          <w:numId w:val="0"/>
        </w:numPr>
        <w:spacing w:line="240" w:lineRule="auto"/>
        <w:rPr>
          <w:szCs w:val="21"/>
          <w:lang w:val="da-DK"/>
        </w:rPr>
      </w:pPr>
    </w:p>
    <w:p w:rsidR="00F70191" w:rsidRPr="00F70191" w:rsidRDefault="00F70191" w:rsidP="00F70191">
      <w:pPr>
        <w:spacing w:line="240" w:lineRule="auto"/>
        <w:rPr>
          <w:rFonts w:cs="Arial"/>
          <w:b/>
          <w:szCs w:val="21"/>
        </w:rPr>
      </w:pPr>
      <w:r w:rsidRPr="00F70191">
        <w:rPr>
          <w:rFonts w:cs="Arial"/>
          <w:b/>
          <w:szCs w:val="21"/>
        </w:rPr>
        <w:t>Særlig aftale om løsning af undervisningsopgaver:</w:t>
      </w:r>
    </w:p>
    <w:p w:rsidR="00F70191" w:rsidRPr="00F70191" w:rsidRDefault="00F70191" w:rsidP="00F70191">
      <w:pPr>
        <w:spacing w:line="240" w:lineRule="auto"/>
        <w:rPr>
          <w:rFonts w:cs="Arial"/>
          <w:szCs w:val="21"/>
        </w:rPr>
      </w:pPr>
      <w:r w:rsidRPr="00F70191">
        <w:rPr>
          <w:rFonts w:cs="Arial"/>
          <w:szCs w:val="21"/>
        </w:rPr>
        <w:lastRenderedPageBreak/>
        <w:t>I det omfang en emeritus skal løse f.eks. undervisningsopgaver, som efter de til e</w:t>
      </w:r>
      <w:r w:rsidRPr="00F70191">
        <w:rPr>
          <w:rFonts w:cs="Arial"/>
          <w:szCs w:val="21"/>
        </w:rPr>
        <w:t>n</w:t>
      </w:r>
      <w:r w:rsidRPr="00F70191">
        <w:rPr>
          <w:rFonts w:cs="Arial"/>
          <w:szCs w:val="21"/>
        </w:rPr>
        <w:t>hver tid gældende regler i staten er lønnede, er relevant institutleder/centerleder, a</w:t>
      </w:r>
      <w:r w:rsidRPr="00F70191">
        <w:rPr>
          <w:rFonts w:cs="Arial"/>
          <w:szCs w:val="21"/>
        </w:rPr>
        <w:t>n</w:t>
      </w:r>
      <w:r w:rsidRPr="00F70191">
        <w:rPr>
          <w:rFonts w:cs="Arial"/>
          <w:szCs w:val="21"/>
        </w:rPr>
        <w:t>svarlig for, at der bliver indgået en ansættelsesaftale via AU HR.</w:t>
      </w:r>
    </w:p>
    <w:p w:rsidR="00A52607" w:rsidRPr="00F70191" w:rsidRDefault="00A52607" w:rsidP="00A52607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  <w:r w:rsidRPr="00F70191">
        <w:rPr>
          <w:szCs w:val="21"/>
        </w:rPr>
        <w:tab/>
      </w:r>
    </w:p>
    <w:p w:rsidR="00A52607" w:rsidRPr="00F70191" w:rsidRDefault="00A52607" w:rsidP="00A52607">
      <w:pPr>
        <w:rPr>
          <w:szCs w:val="21"/>
        </w:rPr>
      </w:pPr>
    </w:p>
    <w:p w:rsidR="00F70191" w:rsidRPr="00F70191" w:rsidRDefault="00A52607" w:rsidP="00F70191">
      <w:pPr>
        <w:rPr>
          <w:szCs w:val="21"/>
        </w:rPr>
      </w:pPr>
      <w:r w:rsidRPr="00F70191">
        <w:rPr>
          <w:szCs w:val="21"/>
        </w:rPr>
        <w:t>Dato: __________________</w:t>
      </w:r>
      <w:r w:rsidR="00F70191">
        <w:rPr>
          <w:szCs w:val="21"/>
        </w:rPr>
        <w:t>_</w:t>
      </w:r>
      <w:r w:rsidRPr="00F70191">
        <w:rPr>
          <w:szCs w:val="21"/>
        </w:rPr>
        <w:t>__</w:t>
      </w:r>
      <w:r w:rsidRPr="00F70191">
        <w:rPr>
          <w:szCs w:val="21"/>
        </w:rPr>
        <w:tab/>
      </w:r>
      <w:r w:rsidRPr="00F70191">
        <w:rPr>
          <w:szCs w:val="21"/>
        </w:rPr>
        <w:tab/>
      </w:r>
      <w:r w:rsidR="00F70191" w:rsidRPr="00F70191">
        <w:rPr>
          <w:szCs w:val="21"/>
        </w:rPr>
        <w:t>Dato: ___________</w:t>
      </w:r>
      <w:r w:rsidR="00F70191">
        <w:rPr>
          <w:szCs w:val="21"/>
        </w:rPr>
        <w:t>_</w:t>
      </w:r>
      <w:r w:rsidR="00F70191" w:rsidRPr="00F70191">
        <w:rPr>
          <w:szCs w:val="21"/>
        </w:rPr>
        <w:t>_________</w:t>
      </w:r>
    </w:p>
    <w:p w:rsidR="00F70191" w:rsidRPr="00F70191" w:rsidRDefault="00F70191" w:rsidP="00F70191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  <w:r w:rsidRPr="00F70191">
        <w:rPr>
          <w:szCs w:val="21"/>
        </w:rPr>
        <w:tab/>
      </w:r>
    </w:p>
    <w:p w:rsidR="00A52607" w:rsidRPr="00F70191" w:rsidRDefault="00A52607" w:rsidP="00A52607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</w:p>
    <w:p w:rsidR="00F70191" w:rsidRPr="00F70191" w:rsidRDefault="00A52607" w:rsidP="00F70191">
      <w:pPr>
        <w:rPr>
          <w:szCs w:val="21"/>
        </w:rPr>
      </w:pPr>
      <w:r w:rsidRPr="00F70191">
        <w:rPr>
          <w:szCs w:val="21"/>
        </w:rPr>
        <w:t>_________________________</w:t>
      </w:r>
      <w:r w:rsidRPr="00F70191">
        <w:rPr>
          <w:szCs w:val="21"/>
        </w:rPr>
        <w:tab/>
      </w:r>
      <w:r w:rsidR="00F70191" w:rsidRPr="00F70191">
        <w:rPr>
          <w:szCs w:val="21"/>
        </w:rPr>
        <w:tab/>
        <w:t>_________________________</w:t>
      </w:r>
    </w:p>
    <w:p w:rsidR="00F70191" w:rsidRPr="00F70191" w:rsidRDefault="00F70191" w:rsidP="00F70191">
      <w:pPr>
        <w:ind w:left="4320" w:hanging="4320"/>
        <w:rPr>
          <w:szCs w:val="21"/>
        </w:rPr>
      </w:pPr>
      <w:r w:rsidRPr="00F70191">
        <w:rPr>
          <w:szCs w:val="21"/>
        </w:rPr>
        <w:t xml:space="preserve">XX, professor/lektor emeritus </w:t>
      </w:r>
      <w:r w:rsidRPr="00F70191">
        <w:rPr>
          <w:szCs w:val="21"/>
        </w:rPr>
        <w:tab/>
        <w:t>XXXX, institutleder/centerleder</w:t>
      </w:r>
      <w:r w:rsidRPr="00F70191">
        <w:rPr>
          <w:szCs w:val="21"/>
        </w:rPr>
        <w:br/>
        <w:t>Institut for XX, Arts, AU</w:t>
      </w:r>
    </w:p>
    <w:p w:rsidR="00F70191" w:rsidRPr="00F70191" w:rsidRDefault="00F70191" w:rsidP="00F70191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</w:p>
    <w:p w:rsidR="00A52607" w:rsidRPr="00F70191" w:rsidRDefault="00A52607" w:rsidP="00A52607">
      <w:pPr>
        <w:rPr>
          <w:szCs w:val="21"/>
        </w:rPr>
      </w:pPr>
    </w:p>
    <w:p w:rsidR="00A52607" w:rsidRPr="00F57D54" w:rsidRDefault="00A52607" w:rsidP="00A52607">
      <w:pPr>
        <w:rPr>
          <w:szCs w:val="21"/>
        </w:rPr>
      </w:pPr>
    </w:p>
    <w:p w:rsidR="00F70191" w:rsidRPr="00F57D54" w:rsidRDefault="00F70191">
      <w:pPr>
        <w:rPr>
          <w:szCs w:val="21"/>
        </w:rPr>
      </w:pPr>
    </w:p>
    <w:sectPr w:rsidR="00F70191" w:rsidRPr="00F57D54" w:rsidSect="00E33599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D54" w:rsidRDefault="00F57D54">
      <w:r>
        <w:separator/>
      </w:r>
    </w:p>
  </w:endnote>
  <w:endnote w:type="continuationSeparator" w:id="0">
    <w:p w:rsidR="00F57D54" w:rsidRDefault="00F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BA4567-AE17-428D-8E20-8BC5C995524E}"/>
    <w:embedBold r:id="rId2" w:fontKey="{4EEF3679-961E-43CA-BE4E-B498F7D47EEA}"/>
    <w:embedItalic r:id="rId3" w:fontKey="{3545775A-025D-462B-B975-0C3F5DE80A93}"/>
    <w:embedBoldItalic r:id="rId4" w:fontKey="{E5B55F29-2E58-4B9E-83E6-A55E5657A1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614BE9C-4BA3-4297-9B4A-417C8802471C}"/>
    <w:embedBold r:id="rId6" w:fontKey="{130EF6C5-0B41-475D-8FC3-63A1C4E798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23B900B5-BBE6-48E9-8320-667CBF994AF0}"/>
    <w:embedBold r:id="rId8" w:fontKey="{E7DE3BCA-C7B4-4C71-A6F7-20E96ABCFC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96DA263-9259-454C-BAB6-0D5C0CF2B0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3C1EEE14-4584-4892-A4FA-28F93CB46B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E734204-DFA9-4742-945F-76BCCDEF7A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D54" w:rsidRDefault="00F57D54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F468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F468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F468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D54" w:rsidRDefault="00F57D54" w:rsidP="00260E34"/>
  <w:p w:rsidR="00F57D54" w:rsidRDefault="00F57D54" w:rsidP="00260E34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F57D54" w:rsidRPr="00C41C80" w:rsidTr="003C5B28">
      <w:tc>
        <w:tcPr>
          <w:tcW w:w="2410" w:type="dxa"/>
        </w:tcPr>
        <w:p w:rsidR="00F57D54" w:rsidRPr="003C5B28" w:rsidRDefault="00F57D54" w:rsidP="008868CF">
          <w:pPr>
            <w:pStyle w:val="Template-Companyname"/>
          </w:pPr>
          <w:bookmarkStart w:id="31" w:name="bmkSecundaryLogo"/>
          <w:bookmarkStart w:id="32" w:name="bmkOffName"/>
          <w:bookmarkStart w:id="33" w:name="HIFbmkOffName"/>
          <w:bookmarkEnd w:id="31"/>
          <w:r w:rsidRPr="003C5B28">
            <w:t>Aarhus Universitet</w:t>
          </w:r>
          <w:bookmarkEnd w:id="32"/>
        </w:p>
        <w:p w:rsidR="00F57D54" w:rsidRPr="003C5B28" w:rsidRDefault="00F57D54" w:rsidP="00954AA9">
          <w:pPr>
            <w:pStyle w:val="Template-Address"/>
          </w:pPr>
          <w:bookmarkStart w:id="34" w:name="AarhusUniversitet"/>
          <w:bookmarkEnd w:id="33"/>
          <w:r w:rsidRPr="003C5B28">
            <w:t>Aarhus Universitet</w:t>
          </w:r>
          <w:bookmarkEnd w:id="34"/>
        </w:p>
        <w:p w:rsidR="00F57D54" w:rsidRPr="003C5B28" w:rsidRDefault="00F57D54" w:rsidP="002478F8">
          <w:pPr>
            <w:pStyle w:val="Template-Address"/>
          </w:pPr>
          <w:bookmarkStart w:id="35" w:name="bmkOffOfficeID"/>
          <w:r w:rsidRPr="003C5B28">
            <w:t>Nordre Ringgade 1</w:t>
          </w:r>
        </w:p>
        <w:p w:rsidR="00F57D54" w:rsidRPr="00C41C80" w:rsidRDefault="00F57D54" w:rsidP="002478F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Århus C</w:t>
          </w:r>
          <w:bookmarkEnd w:id="35"/>
        </w:p>
      </w:tc>
      <w:tc>
        <w:tcPr>
          <w:tcW w:w="2410" w:type="dxa"/>
        </w:tcPr>
        <w:p w:rsidR="00F57D54" w:rsidRPr="00C41C80" w:rsidRDefault="00F57D54" w:rsidP="0015528B">
          <w:pPr>
            <w:pStyle w:val="Template-Address"/>
            <w:rPr>
              <w:lang w:val="en-GB"/>
            </w:rPr>
          </w:pPr>
        </w:p>
      </w:tc>
    </w:tr>
  </w:tbl>
  <w:p w:rsidR="00F57D54" w:rsidRPr="006C3A1B" w:rsidRDefault="00F57D54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D54" w:rsidRDefault="00F57D54">
      <w:r>
        <w:separator/>
      </w:r>
    </w:p>
  </w:footnote>
  <w:footnote w:type="continuationSeparator" w:id="0">
    <w:p w:rsidR="00F57D54" w:rsidRDefault="00F57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D54" w:rsidRDefault="00F57D54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2" name="Lærred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vDQ//mELAABq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1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VVMQA&#10;AADbAAAADwAAAGRycy9kb3ducmV2LnhtbESP3WrCQBCF7wt9h2UK3tWN0oqkrhIEi3hR8OcBxuw0&#10;CWZn4+6q8e2dC8G7Gc6Zc76ZLXrXqiuF2Hg2MBpmoIhLbxuuDBz2q88pqJiQLbaeycCdIizm728z&#10;zK2/8Zauu1QpCeGYo4E6pS7XOpY1OYxD3xGL9u+DwyRrqLQNeJNw1+pxlk20w4alocaOljWVp93F&#10;GSiO/nwKm9Hxkq2L8ffyK/1Wf9aYwUdf/IBK1KeX+Xm9toIv9PKLD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1VTEAAAA2wAAAA8AAAAAAAAAAAAAAAAAmAIAAGRycy9k&#10;b3ducmV2LnhtbFBLBQYAAAAABAAEAPUAAACJ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2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rPr0A&#10;AADbAAAADwAAAGRycy9kb3ducmV2LnhtbERPS2sCMRC+F/wPYQRvNWsPVrZGEUHw6uPS27CZ7q5u&#10;Jmsy7uPfN0Kht/n4nrPeDq5RHYVYezawmGegiAtvay4NXC+H9xWoKMgWG89kYKQI283kbY259T2f&#10;qDtLqVIIxxwNVCJtrnUsKnIY574lTtyPDw4lwVBqG7BP4a7RH1m21A5rTg0VtrSvqLifn84ARX9w&#10;JwkjOT3eiu77IZ/9w5jZdNh9gRIa5F/85z7aNH8Br1/SAXr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crPr0AAADbAAAADwAAAAAAAAAAAAAAAACYAgAAZHJzL2Rvd25yZXYu&#10;eG1sUEsFBgAAAAAEAAQA9QAAAIID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D54" w:rsidRDefault="00F57D54" w:rsidP="002478F8">
                          <w:pPr>
                            <w:pStyle w:val="Template-Parentlogoname"/>
                          </w:pPr>
                          <w:bookmarkStart w:id="1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F57D54" w:rsidRDefault="00F57D54" w:rsidP="002478F8">
                          <w:pPr>
                            <w:pStyle w:val="Template-Unitnamelogoname"/>
                          </w:pPr>
                          <w:bookmarkStart w:id="2" w:name="bmkOffUnitName0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sw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D2uOzC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F57D54" w:rsidRDefault="00F57D54" w:rsidP="002478F8">
                    <w:pPr>
                      <w:pStyle w:val="Template-Parentlogoname"/>
                    </w:pPr>
                    <w:bookmarkStart w:id="3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F57D54" w:rsidRDefault="00F57D54" w:rsidP="002478F8">
                    <w:pPr>
                      <w:pStyle w:val="Template-Unitnamelogoname"/>
                    </w:pPr>
                    <w:bookmarkStart w:id="4" w:name="bmkOffUnitName0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F57D54" w:rsidRDefault="00F57D5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D54" w:rsidRDefault="00F57D54" w:rsidP="00A11327">
                          <w:pPr>
                            <w:rPr>
                              <w:rStyle w:val="Sidetal"/>
                            </w:rPr>
                          </w:pPr>
                          <w:bookmarkStart w:id="3" w:name="bmkOvsPage_01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F468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F468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F57D54" w:rsidRPr="00192812" w:rsidRDefault="00F57D54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19050" t="0" r="0" b="0"/>
                                <wp:docPr id="2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D3sAIAALA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" filled="f" stroked="f">
              <v:textbox inset="0,0,0,0">
                <w:txbxContent>
                  <w:p w:rsidR="00F57D54" w:rsidRDefault="00F57D54" w:rsidP="00A11327">
                    <w:pPr>
                      <w:rPr>
                        <w:rStyle w:val="Sidetal"/>
                      </w:rPr>
                    </w:pPr>
                    <w:bookmarkStart w:id="4" w:name="bmkOvsPage_01"/>
                    <w:r w:rsidRPr="009224E3">
                      <w:rPr>
                        <w:rStyle w:val="Sidetal"/>
                      </w:rPr>
                      <w:t>Side</w:t>
                    </w:r>
                    <w:bookmarkEnd w:id="4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F468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F468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F57D54" w:rsidRPr="00192812" w:rsidRDefault="00F57D54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19050" t="0" r="0" b="0"/>
                          <wp:docPr id="2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D54" w:rsidRDefault="00F57D54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6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dO8EA&#10;AADaAAAADwAAAGRycy9kb3ducmV2LnhtbESP3YrCMBSE7xd8h3AE79ZU0UWqUYqgiBeCPw9wbI5t&#10;sTmpSdT69kYQ9nKYmW+Y2aI1tXiQ85VlBYN+AoI4t7riQsHpuPqdgPABWWNtmRS8yMNi3vmZYart&#10;k/f0OIRCRAj7FBWUITSplD4vyaDv24Y4ehfrDIYoXSG1w2eEm1oOk+RPGqw4LpTY0LKk/Hq4GwXZ&#10;2d6ubjs435NNNhwvR2Fd7LRSvW6bTUEEasN/+NveaAVj+FyJN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WXTv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7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6w78A&#10;AADaAAAADwAAAGRycy9kb3ducmV2LnhtbESPzWoCQRCE7wHfYWjBW5w1ByOro4gg5KrJJbdmp91d&#10;3elZZ9r9eXtHCORYVNVX1GY3uEZ1FGLt2cBinoEiLrytuTTw8318X4GKgmyx8UwGRoqw207eNphb&#10;3/OJurOUKkE45migEmlzrWNRkcM49y1x8i4+OJQkQ6ltwD7BXaM/smypHdacFips6VBRcTs/nAGK&#10;/uhOEkZyerwW3e9dPvu7MbPpsF+DEhrkP/zX/rIGlvC6km6A3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L3rD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D54" w:rsidRDefault="00F57D54" w:rsidP="002478F8">
                          <w:pPr>
                            <w:pStyle w:val="Template-Parentlogoname"/>
                          </w:pPr>
                          <w:bookmarkStart w:id="5" w:name="bmkOff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  <w:r>
                            <w:br/>
                          </w:r>
                          <w:r w:rsidRPr="003C5B28">
                            <w:rPr>
                              <w:sz w:val="18"/>
                              <w:szCs w:val="18"/>
                            </w:rPr>
                            <w:t>ARTS</w:t>
                          </w:r>
                        </w:p>
                        <w:p w:rsidR="00F57D54" w:rsidRDefault="00F57D54" w:rsidP="002478F8">
                          <w:pPr>
                            <w:pStyle w:val="Template-Unitnamelogoname"/>
                          </w:pPr>
                          <w:bookmarkStart w:id="6" w:name="bmkOff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R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67KzKy&#10;0a2Y11A+oIIVoMBQizj/0KhBPVLS4yxJqf6+ZYpT0nyQeAvs4Dka6misjwaTBR5NqaFkMBdmGFDb&#10;TolNjcjDPZNwgzelEk7ET1kc7hfOB8flMMvsADr/d15PE3f+Cw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k0zHU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F57D54" w:rsidRDefault="00F57D54" w:rsidP="002478F8">
                    <w:pPr>
                      <w:pStyle w:val="Template-Parentlogoname"/>
                    </w:pPr>
                    <w:bookmarkStart w:id="9" w:name="bmkOff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  <w:r>
                      <w:br/>
                    </w:r>
                    <w:r w:rsidRPr="003C5B28">
                      <w:rPr>
                        <w:sz w:val="18"/>
                        <w:szCs w:val="18"/>
                      </w:rPr>
                      <w:t>ARTS</w:t>
                    </w:r>
                  </w:p>
                  <w:p w:rsidR="00F57D54" w:rsidRDefault="00F57D54" w:rsidP="002478F8">
                    <w:pPr>
                      <w:pStyle w:val="Template-Unitnamelogoname"/>
                    </w:pPr>
                    <w:bookmarkStart w:id="10" w:name="bmkOff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F57D54" w:rsidRDefault="00F57D5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D54" w:rsidRPr="003C5B28" w:rsidRDefault="00F57D54" w:rsidP="008C721F">
                          <w:pPr>
                            <w:pStyle w:val="Template-Afdeling"/>
                          </w:pPr>
                          <w:bookmarkStart w:id="7" w:name="bmkADAfdeling"/>
                          <w:bookmarkStart w:id="8" w:name="bmkOffAfdeling"/>
                          <w:bookmarkStart w:id="9" w:name="bmkADDepartment"/>
                          <w:bookmarkStart w:id="10" w:name="HIFbmkADDepartment"/>
                          <w:bookmarkEnd w:id="7"/>
                          <w:bookmarkEnd w:id="8"/>
                          <w:r w:rsidRPr="003C5B28">
                            <w:t>Arts</w:t>
                          </w:r>
                          <w:bookmarkStart w:id="11" w:name="HIFbmkADTitle"/>
                          <w:bookmarkEnd w:id="9"/>
                          <w:bookmarkEnd w:id="10"/>
                        </w:p>
                        <w:p w:rsidR="00F57D54" w:rsidRPr="003C5B28" w:rsidRDefault="00F57D54" w:rsidP="00747F6F">
                          <w:pPr>
                            <w:pStyle w:val="Template"/>
                          </w:pPr>
                        </w:p>
                        <w:p w:rsidR="00F57D54" w:rsidRPr="00307E90" w:rsidRDefault="00F57D54" w:rsidP="00873AA6">
                          <w:pPr>
                            <w:pStyle w:val="Template"/>
                          </w:pPr>
                          <w:bookmarkStart w:id="12" w:name="bmkOvsDate_01"/>
                          <w:bookmarkEnd w:id="11"/>
                          <w:r>
                            <w:t>Dato</w:t>
                          </w:r>
                          <w:bookmarkEnd w:id="12"/>
                          <w:r>
                            <w:t xml:space="preserve">: xx.xx.xx </w:t>
                          </w:r>
                        </w:p>
                        <w:p w:rsidR="00F57D54" w:rsidRPr="003C5B28" w:rsidRDefault="00F57D54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bmkOvsSagsnr"/>
                          <w:bookmarkStart w:id="14" w:name="HIFbmkFldSagsnummer"/>
                          <w:r w:rsidRPr="003C5B28">
                            <w:rPr>
                              <w:vanish/>
                            </w:rPr>
                            <w:t>Sagsnr</w:t>
                          </w:r>
                          <w:bookmarkEnd w:id="13"/>
                          <w:r w:rsidRPr="003C5B28">
                            <w:rPr>
                              <w:vanish/>
                            </w:rPr>
                            <w:t xml:space="preserve">.: </w:t>
                          </w:r>
                          <w:bookmarkStart w:id="15" w:name="bmkFldSagsnummer"/>
                          <w:bookmarkEnd w:id="15"/>
                        </w:p>
                        <w:p w:rsidR="00F57D54" w:rsidRPr="003C5B28" w:rsidRDefault="00F57D54" w:rsidP="00873AA6">
                          <w:pPr>
                            <w:pStyle w:val="Template"/>
                          </w:pPr>
                          <w:bookmarkStart w:id="16" w:name="bmkOvsRef"/>
                          <w:bookmarkStart w:id="17" w:name="HIFbmkFldReference"/>
                          <w:bookmarkEnd w:id="14"/>
                          <w:r w:rsidRPr="003C5B28">
                            <w:t>Ref</w:t>
                          </w:r>
                          <w:bookmarkEnd w:id="16"/>
                          <w:r w:rsidRPr="003C5B28">
                            <w:t xml:space="preserve">: </w:t>
                          </w:r>
                        </w:p>
                        <w:bookmarkEnd w:id="17"/>
                        <w:p w:rsidR="00F57D54" w:rsidRPr="00C96CED" w:rsidRDefault="00F57D54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19050" t="0" r="0" b="0"/>
                                <wp:docPr id="1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57D54" w:rsidRDefault="00F57D54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:rsidR="00F57D54" w:rsidRPr="00873AA6" w:rsidRDefault="00F57D54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bmkOvsPage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F4686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F468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nswsQIAALE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" filled="f" stroked="f">
              <v:textbox inset="0,0,0,0">
                <w:txbxContent>
                  <w:p w:rsidR="00F57D54" w:rsidRPr="003C5B28" w:rsidRDefault="00F57D54" w:rsidP="008C721F">
                    <w:pPr>
                      <w:pStyle w:val="Template-Afdeling"/>
                    </w:pPr>
                    <w:bookmarkStart w:id="19" w:name="bmkADAfdeling"/>
                    <w:bookmarkStart w:id="20" w:name="bmkOffAfdeling"/>
                    <w:bookmarkStart w:id="21" w:name="bmkADDepartment"/>
                    <w:bookmarkStart w:id="22" w:name="HIFbmkADDepartment"/>
                    <w:bookmarkEnd w:id="19"/>
                    <w:bookmarkEnd w:id="20"/>
                    <w:r w:rsidRPr="003C5B28">
                      <w:t>Arts</w:t>
                    </w:r>
                    <w:bookmarkStart w:id="23" w:name="HIFbmkADTitle"/>
                    <w:bookmarkEnd w:id="21"/>
                    <w:bookmarkEnd w:id="22"/>
                  </w:p>
                  <w:p w:rsidR="00F57D54" w:rsidRPr="003C5B28" w:rsidRDefault="00F57D54" w:rsidP="00747F6F">
                    <w:pPr>
                      <w:pStyle w:val="Template"/>
                    </w:pPr>
                  </w:p>
                  <w:p w:rsidR="00F57D54" w:rsidRPr="00307E90" w:rsidRDefault="00F57D54" w:rsidP="00873AA6">
                    <w:pPr>
                      <w:pStyle w:val="Template"/>
                    </w:pPr>
                    <w:bookmarkStart w:id="24" w:name="bmkOvsDate_01"/>
                    <w:bookmarkEnd w:id="23"/>
                    <w:r>
                      <w:t>Dato</w:t>
                    </w:r>
                    <w:bookmarkEnd w:id="24"/>
                    <w:r>
                      <w:t xml:space="preserve">: xx.xx.xx </w:t>
                    </w:r>
                  </w:p>
                  <w:p w:rsidR="00F57D54" w:rsidRPr="003C5B28" w:rsidRDefault="00F57D54" w:rsidP="00873AA6">
                    <w:pPr>
                      <w:pStyle w:val="Template"/>
                      <w:rPr>
                        <w:vanish/>
                      </w:rPr>
                    </w:pPr>
                    <w:bookmarkStart w:id="25" w:name="bmkOvsSagsnr"/>
                    <w:bookmarkStart w:id="26" w:name="HIFbmkFldSagsnummer"/>
                    <w:r w:rsidRPr="003C5B28">
                      <w:rPr>
                        <w:vanish/>
                      </w:rPr>
                      <w:t>Sagsnr</w:t>
                    </w:r>
                    <w:bookmarkEnd w:id="25"/>
                    <w:r w:rsidRPr="003C5B28">
                      <w:rPr>
                        <w:vanish/>
                      </w:rPr>
                      <w:t xml:space="preserve">.: </w:t>
                    </w:r>
                    <w:bookmarkStart w:id="27" w:name="bmkFldSagsnummer"/>
                    <w:bookmarkEnd w:id="27"/>
                  </w:p>
                  <w:p w:rsidR="00F57D54" w:rsidRPr="003C5B28" w:rsidRDefault="00F57D54" w:rsidP="00873AA6">
                    <w:pPr>
                      <w:pStyle w:val="Template"/>
                    </w:pPr>
                    <w:bookmarkStart w:id="28" w:name="bmkOvsRef"/>
                    <w:bookmarkStart w:id="29" w:name="HIFbmkFldReference"/>
                    <w:bookmarkEnd w:id="26"/>
                    <w:r w:rsidRPr="003C5B28">
                      <w:t>Ref</w:t>
                    </w:r>
                    <w:bookmarkEnd w:id="28"/>
                    <w:r w:rsidRPr="003C5B28">
                      <w:t xml:space="preserve">: </w:t>
                    </w:r>
                  </w:p>
                  <w:bookmarkEnd w:id="29"/>
                  <w:p w:rsidR="00F57D54" w:rsidRPr="00C96CED" w:rsidRDefault="00F57D54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19050" t="0" r="0" b="0"/>
                          <wp:docPr id="1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7D54" w:rsidRDefault="00F57D54" w:rsidP="00873AA6">
                    <w:pPr>
                      <w:pStyle w:val="Template-Date"/>
                      <w:spacing w:line="120" w:lineRule="exact"/>
                    </w:pPr>
                  </w:p>
                  <w:p w:rsidR="00F57D54" w:rsidRPr="00873AA6" w:rsidRDefault="00F57D54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bmkOvsPage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F4686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F468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894EE873"/>
    <w:lvl w:ilvl="0">
      <w:start w:val="1"/>
      <w:numFmt w:val="bullet"/>
      <w:lvlText w:val="-"/>
      <w:lvlJc w:val="left"/>
      <w:pPr>
        <w:tabs>
          <w:tab w:val="num" w:pos="411"/>
        </w:tabs>
        <w:ind w:left="411" w:firstLine="36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11">
    <w:nsid w:val="00000003"/>
    <w:multiLevelType w:val="multilevel"/>
    <w:tmpl w:val="0406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0000004"/>
    <w:multiLevelType w:val="multilevel"/>
    <w:tmpl w:val="0406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0000005"/>
    <w:multiLevelType w:val="multilevel"/>
    <w:tmpl w:val="0406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0000006"/>
    <w:multiLevelType w:val="multilevel"/>
    <w:tmpl w:val="0406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0000007"/>
    <w:multiLevelType w:val="multilevel"/>
    <w:tmpl w:val="0406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1D3A6FA2"/>
    <w:multiLevelType w:val="hybridMultilevel"/>
    <w:tmpl w:val="5BD200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22">
    <w:nsid w:val="383E6D66"/>
    <w:multiLevelType w:val="hybridMultilevel"/>
    <w:tmpl w:val="4C9C8DBC"/>
    <w:lvl w:ilvl="0" w:tplc="84F63164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4AE02D3C"/>
    <w:multiLevelType w:val="multilevel"/>
    <w:tmpl w:val="0406001F"/>
    <w:styleLink w:val="111111"/>
    <w:lvl w:ilvl="0">
      <w:start w:val="1"/>
      <w:numFmt w:val="decimal"/>
      <w:pStyle w:val="List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>
    <w:nsid w:val="5906168B"/>
    <w:multiLevelType w:val="hybridMultilevel"/>
    <w:tmpl w:val="1CC4EF38"/>
    <w:lvl w:ilvl="0" w:tplc="1054DBB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4"/>
  </w:num>
  <w:num w:numId="2">
    <w:abstractNumId w:val="18"/>
  </w:num>
  <w:num w:numId="3">
    <w:abstractNumId w:val="2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6"/>
  </w:num>
  <w:num w:numId="15">
    <w:abstractNumId w:val="27"/>
  </w:num>
  <w:num w:numId="16">
    <w:abstractNumId w:val="21"/>
  </w:num>
  <w:num w:numId="17">
    <w:abstractNumId w:val="17"/>
  </w:num>
  <w:num w:numId="18">
    <w:abstractNumId w:val="16"/>
  </w:num>
  <w:num w:numId="19">
    <w:abstractNumId w:val="19"/>
  </w:num>
  <w:num w:numId="20">
    <w:abstractNumId w:val="20"/>
  </w:num>
  <w:num w:numId="21">
    <w:abstractNumId w:val="21"/>
    <w:lvlOverride w:ilvl="0">
      <w:startOverride w:val="2"/>
    </w:lvlOverride>
  </w:num>
  <w:num w:numId="22">
    <w:abstractNumId w:val="10"/>
  </w:num>
  <w:num w:numId="23">
    <w:abstractNumId w:val="11"/>
  </w:num>
  <w:num w:numId="24">
    <w:abstractNumId w:val="12"/>
  </w:num>
  <w:num w:numId="25">
    <w:abstractNumId w:val="13"/>
  </w:num>
  <w:num w:numId="26">
    <w:abstractNumId w:val="14"/>
  </w:num>
  <w:num w:numId="27">
    <w:abstractNumId w:val="15"/>
  </w:num>
  <w:num w:numId="28">
    <w:abstractNumId w:val="22"/>
  </w:num>
  <w:num w:numId="2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4A"/>
    <w:rsid w:val="00003B6C"/>
    <w:rsid w:val="00006C23"/>
    <w:rsid w:val="00051A09"/>
    <w:rsid w:val="00061F99"/>
    <w:rsid w:val="00083CA9"/>
    <w:rsid w:val="00087773"/>
    <w:rsid w:val="00094D54"/>
    <w:rsid w:val="00097039"/>
    <w:rsid w:val="0009718E"/>
    <w:rsid w:val="000D1DE3"/>
    <w:rsid w:val="000D6CD2"/>
    <w:rsid w:val="000F02A6"/>
    <w:rsid w:val="000F25C7"/>
    <w:rsid w:val="00120D4B"/>
    <w:rsid w:val="00146DC7"/>
    <w:rsid w:val="00153477"/>
    <w:rsid w:val="0015528B"/>
    <w:rsid w:val="00192812"/>
    <w:rsid w:val="001A2209"/>
    <w:rsid w:val="002171DE"/>
    <w:rsid w:val="00227E7F"/>
    <w:rsid w:val="00232538"/>
    <w:rsid w:val="00232CC9"/>
    <w:rsid w:val="002478F8"/>
    <w:rsid w:val="00260E34"/>
    <w:rsid w:val="00267DB2"/>
    <w:rsid w:val="00271C6C"/>
    <w:rsid w:val="0029775F"/>
    <w:rsid w:val="002B45DD"/>
    <w:rsid w:val="002E326D"/>
    <w:rsid w:val="002E6FF9"/>
    <w:rsid w:val="002F27BD"/>
    <w:rsid w:val="002F3033"/>
    <w:rsid w:val="002F5402"/>
    <w:rsid w:val="0030194C"/>
    <w:rsid w:val="00307579"/>
    <w:rsid w:val="00317781"/>
    <w:rsid w:val="003613EA"/>
    <w:rsid w:val="00361F20"/>
    <w:rsid w:val="003711E4"/>
    <w:rsid w:val="00382E80"/>
    <w:rsid w:val="003921DD"/>
    <w:rsid w:val="003C5B28"/>
    <w:rsid w:val="003D5E3D"/>
    <w:rsid w:val="003E1DBF"/>
    <w:rsid w:val="003E4A18"/>
    <w:rsid w:val="003E6170"/>
    <w:rsid w:val="003F10F4"/>
    <w:rsid w:val="003F33BA"/>
    <w:rsid w:val="00402611"/>
    <w:rsid w:val="004062ED"/>
    <w:rsid w:val="0041142D"/>
    <w:rsid w:val="00423990"/>
    <w:rsid w:val="00424C3F"/>
    <w:rsid w:val="0043314E"/>
    <w:rsid w:val="00440C00"/>
    <w:rsid w:val="00443D5B"/>
    <w:rsid w:val="00456317"/>
    <w:rsid w:val="0048777D"/>
    <w:rsid w:val="004A66E6"/>
    <w:rsid w:val="004A74B2"/>
    <w:rsid w:val="004B7890"/>
    <w:rsid w:val="004C208C"/>
    <w:rsid w:val="004F0B15"/>
    <w:rsid w:val="00504494"/>
    <w:rsid w:val="00517DA6"/>
    <w:rsid w:val="00524DD1"/>
    <w:rsid w:val="005273B6"/>
    <w:rsid w:val="00547ACA"/>
    <w:rsid w:val="00572517"/>
    <w:rsid w:val="005726FD"/>
    <w:rsid w:val="005802EE"/>
    <w:rsid w:val="0059750E"/>
    <w:rsid w:val="005978B7"/>
    <w:rsid w:val="005E13CA"/>
    <w:rsid w:val="005E223B"/>
    <w:rsid w:val="005E6CB9"/>
    <w:rsid w:val="00623572"/>
    <w:rsid w:val="0062604F"/>
    <w:rsid w:val="00641B24"/>
    <w:rsid w:val="00684A00"/>
    <w:rsid w:val="00690C05"/>
    <w:rsid w:val="006A54AD"/>
    <w:rsid w:val="006B4CE3"/>
    <w:rsid w:val="006C3A1B"/>
    <w:rsid w:val="006D7B83"/>
    <w:rsid w:val="006E0F5F"/>
    <w:rsid w:val="00704F07"/>
    <w:rsid w:val="00714333"/>
    <w:rsid w:val="00721952"/>
    <w:rsid w:val="00723380"/>
    <w:rsid w:val="007264B9"/>
    <w:rsid w:val="00731229"/>
    <w:rsid w:val="00736658"/>
    <w:rsid w:val="00742E71"/>
    <w:rsid w:val="00747F6F"/>
    <w:rsid w:val="00757BDC"/>
    <w:rsid w:val="0077225F"/>
    <w:rsid w:val="00773E7E"/>
    <w:rsid w:val="00775968"/>
    <w:rsid w:val="00795523"/>
    <w:rsid w:val="007955B4"/>
    <w:rsid w:val="00795981"/>
    <w:rsid w:val="007A64B8"/>
    <w:rsid w:val="007B0355"/>
    <w:rsid w:val="007E0484"/>
    <w:rsid w:val="007F121A"/>
    <w:rsid w:val="007F5B09"/>
    <w:rsid w:val="00806025"/>
    <w:rsid w:val="00814AFC"/>
    <w:rsid w:val="0083637E"/>
    <w:rsid w:val="00852917"/>
    <w:rsid w:val="00863559"/>
    <w:rsid w:val="00873AA6"/>
    <w:rsid w:val="00877A78"/>
    <w:rsid w:val="008868CF"/>
    <w:rsid w:val="008A4E02"/>
    <w:rsid w:val="008C721F"/>
    <w:rsid w:val="008E3C46"/>
    <w:rsid w:val="008E5BD1"/>
    <w:rsid w:val="0090088D"/>
    <w:rsid w:val="00930E78"/>
    <w:rsid w:val="0093783D"/>
    <w:rsid w:val="00947C62"/>
    <w:rsid w:val="00953C9D"/>
    <w:rsid w:val="00954AA9"/>
    <w:rsid w:val="00961B44"/>
    <w:rsid w:val="00966E3C"/>
    <w:rsid w:val="00975CA9"/>
    <w:rsid w:val="009A5DA4"/>
    <w:rsid w:val="009C3A4A"/>
    <w:rsid w:val="009C473B"/>
    <w:rsid w:val="009C7904"/>
    <w:rsid w:val="00A01062"/>
    <w:rsid w:val="00A11327"/>
    <w:rsid w:val="00A14DFA"/>
    <w:rsid w:val="00A154E1"/>
    <w:rsid w:val="00A2162C"/>
    <w:rsid w:val="00A2299B"/>
    <w:rsid w:val="00A36231"/>
    <w:rsid w:val="00A52607"/>
    <w:rsid w:val="00A55EB4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37D1"/>
    <w:rsid w:val="00AA69B2"/>
    <w:rsid w:val="00AB2E5C"/>
    <w:rsid w:val="00AB4E1D"/>
    <w:rsid w:val="00AC03C4"/>
    <w:rsid w:val="00AC4EE2"/>
    <w:rsid w:val="00AF4686"/>
    <w:rsid w:val="00B15221"/>
    <w:rsid w:val="00B32457"/>
    <w:rsid w:val="00B5730D"/>
    <w:rsid w:val="00B60F23"/>
    <w:rsid w:val="00B67AAF"/>
    <w:rsid w:val="00B84835"/>
    <w:rsid w:val="00B936B1"/>
    <w:rsid w:val="00B954B3"/>
    <w:rsid w:val="00BA417B"/>
    <w:rsid w:val="00BA56DF"/>
    <w:rsid w:val="00BE7CAE"/>
    <w:rsid w:val="00BE7FBE"/>
    <w:rsid w:val="00BF3805"/>
    <w:rsid w:val="00C372A4"/>
    <w:rsid w:val="00C41C80"/>
    <w:rsid w:val="00C62715"/>
    <w:rsid w:val="00C62763"/>
    <w:rsid w:val="00C96CED"/>
    <w:rsid w:val="00CB16B4"/>
    <w:rsid w:val="00CB2ECE"/>
    <w:rsid w:val="00CD1B37"/>
    <w:rsid w:val="00CD726C"/>
    <w:rsid w:val="00CE2F83"/>
    <w:rsid w:val="00D227D0"/>
    <w:rsid w:val="00D31A8E"/>
    <w:rsid w:val="00D458DC"/>
    <w:rsid w:val="00D7661D"/>
    <w:rsid w:val="00D87781"/>
    <w:rsid w:val="00D909D5"/>
    <w:rsid w:val="00D910A8"/>
    <w:rsid w:val="00D9564B"/>
    <w:rsid w:val="00DB4D8D"/>
    <w:rsid w:val="00DC0050"/>
    <w:rsid w:val="00DC3723"/>
    <w:rsid w:val="00DD5471"/>
    <w:rsid w:val="00DE3C16"/>
    <w:rsid w:val="00DF12B2"/>
    <w:rsid w:val="00DF5157"/>
    <w:rsid w:val="00E33599"/>
    <w:rsid w:val="00E36FDE"/>
    <w:rsid w:val="00E461F3"/>
    <w:rsid w:val="00E517A9"/>
    <w:rsid w:val="00E52AF8"/>
    <w:rsid w:val="00E53239"/>
    <w:rsid w:val="00E54EAD"/>
    <w:rsid w:val="00EA6633"/>
    <w:rsid w:val="00EC285C"/>
    <w:rsid w:val="00ED49DE"/>
    <w:rsid w:val="00EE1DC4"/>
    <w:rsid w:val="00EE28AC"/>
    <w:rsid w:val="00EE5AEB"/>
    <w:rsid w:val="00EF7D36"/>
    <w:rsid w:val="00F05149"/>
    <w:rsid w:val="00F078E4"/>
    <w:rsid w:val="00F32917"/>
    <w:rsid w:val="00F4463E"/>
    <w:rsid w:val="00F45004"/>
    <w:rsid w:val="00F57D54"/>
    <w:rsid w:val="00F626C0"/>
    <w:rsid w:val="00F67A46"/>
    <w:rsid w:val="00F70191"/>
    <w:rsid w:val="00F74E4A"/>
    <w:rsid w:val="00F76D16"/>
    <w:rsid w:val="00F86029"/>
    <w:rsid w:val="00FA31F3"/>
    <w:rsid w:val="00FB39F0"/>
    <w:rsid w:val="00FC2ABE"/>
    <w:rsid w:val="00FD06CB"/>
    <w:rsid w:val="00FE0DAB"/>
    <w:rsid w:val="00FF10EB"/>
    <w:rsid w:val="00FF260D"/>
    <w:rsid w:val="00FF5E36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link w:val="AlmindeligtekstTegn"/>
    <w:uiPriority w:val="99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F74E4A"/>
    <w:pPr>
      <w:ind w:left="720"/>
      <w:contextualSpacing/>
    </w:pPr>
  </w:style>
  <w:style w:type="paragraph" w:customStyle="1" w:styleId="Body1">
    <w:name w:val="Body 1"/>
    <w:rsid w:val="00F74E4A"/>
    <w:pPr>
      <w:spacing w:line="280" w:lineRule="atLeast"/>
      <w:outlineLvl w:val="0"/>
    </w:pPr>
    <w:rPr>
      <w:rFonts w:ascii="Georgia" w:eastAsia="Arial Unicode MS" w:hAnsi="Georgia"/>
      <w:color w:val="000000"/>
      <w:sz w:val="21"/>
      <w:u w:color="000000"/>
    </w:rPr>
  </w:style>
  <w:style w:type="paragraph" w:customStyle="1" w:styleId="List0">
    <w:name w:val="List 0"/>
    <w:basedOn w:val="Normal"/>
    <w:semiHidden/>
    <w:rsid w:val="00F74E4A"/>
    <w:pPr>
      <w:numPr>
        <w:numId w:val="1"/>
      </w:numPr>
      <w:spacing w:line="240" w:lineRule="auto"/>
    </w:pPr>
    <w:rPr>
      <w:rFonts w:ascii="Times New Roman" w:hAnsi="Times New Roman"/>
      <w:sz w:val="20"/>
      <w:szCs w:val="20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5E223B"/>
    <w:rPr>
      <w:rFonts w:ascii="Courier New" w:hAnsi="Courier New" w:cs="Courier New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link w:val="AlmindeligtekstTegn"/>
    <w:uiPriority w:val="99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F74E4A"/>
    <w:pPr>
      <w:ind w:left="720"/>
      <w:contextualSpacing/>
    </w:pPr>
  </w:style>
  <w:style w:type="paragraph" w:customStyle="1" w:styleId="Body1">
    <w:name w:val="Body 1"/>
    <w:rsid w:val="00F74E4A"/>
    <w:pPr>
      <w:spacing w:line="280" w:lineRule="atLeast"/>
      <w:outlineLvl w:val="0"/>
    </w:pPr>
    <w:rPr>
      <w:rFonts w:ascii="Georgia" w:eastAsia="Arial Unicode MS" w:hAnsi="Georgia"/>
      <w:color w:val="000000"/>
      <w:sz w:val="21"/>
      <w:u w:color="000000"/>
    </w:rPr>
  </w:style>
  <w:style w:type="paragraph" w:customStyle="1" w:styleId="List0">
    <w:name w:val="List 0"/>
    <w:basedOn w:val="Normal"/>
    <w:semiHidden/>
    <w:rsid w:val="00F74E4A"/>
    <w:pPr>
      <w:numPr>
        <w:numId w:val="1"/>
      </w:numPr>
      <w:spacing w:line="240" w:lineRule="auto"/>
    </w:pPr>
    <w:rPr>
      <w:rFonts w:ascii="Times New Roman" w:hAnsi="Times New Roman"/>
      <w:sz w:val="20"/>
      <w:szCs w:val="20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5E223B"/>
    <w:rPr>
      <w:rFonts w:ascii="Courier New" w:hAnsi="Courier New" w:cs="Courier New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4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arbejdere.au.dk/hoved-omraader/ar/politikker-og-delstrategier/tilknytning-af-eksterne-forskere/emeritus/?searchFrom=http://medarbejdere.au.dk/search/local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1977</Characters>
  <Application>Microsoft Office Word</Application>
  <DocSecurity>4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Holm</dc:creator>
  <cp:lastModifiedBy>Vibe Abildtrup Middelboe</cp:lastModifiedBy>
  <cp:revision>2</cp:revision>
  <cp:lastPrinted>2012-10-01T13:33:00Z</cp:lastPrinted>
  <dcterms:created xsi:type="dcterms:W3CDTF">2014-01-28T11:31:00Z</dcterms:created>
  <dcterms:modified xsi:type="dcterms:W3CDTF">2014-01-28T11:31:00Z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41111</vt:lpwstr>
  </property>
  <property fmtid="{D5CDD505-2E9C-101B-9397-08002B2CF9AE}" pid="5" name="LogoFarve">
    <vt:lpwstr>blue</vt:lpwstr>
  </property>
</Properties>
</file>