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937" w:type="dxa"/>
        <w:tblLayout w:type="fixed"/>
        <w:tblCellMar>
          <w:left w:w="0" w:type="dxa"/>
          <w:right w:w="0" w:type="dxa"/>
        </w:tblCellMar>
        <w:tblLook w:val="01E0" w:firstRow="1" w:lastRow="1" w:firstColumn="1" w:lastColumn="1" w:noHBand="0" w:noVBand="0"/>
      </w:tblPr>
      <w:tblGrid>
        <w:gridCol w:w="7937"/>
      </w:tblGrid>
      <w:tr w:rsidR="009B0DF6" w:rsidRPr="00BF0DFC" w:rsidTr="00773C1C">
        <w:trPr>
          <w:trHeight w:val="2268"/>
        </w:trPr>
        <w:tc>
          <w:tcPr>
            <w:tcW w:w="7937" w:type="dxa"/>
          </w:tcPr>
          <w:p w:rsidR="00B7359B" w:rsidRDefault="00B7359B" w:rsidP="00275A1E">
            <w:r>
              <w:t>Til:</w:t>
            </w:r>
          </w:p>
          <w:p w:rsidR="00773C1C" w:rsidRPr="00BF0DFC" w:rsidRDefault="00773C1C" w:rsidP="00B7359B">
            <w:r>
              <w:t>Bestyrelsen</w:t>
            </w:r>
            <w:r w:rsidR="00B7359B">
              <w:br/>
            </w:r>
            <w:r>
              <w:t>Via Universitetsledelsen</w:t>
            </w:r>
            <w:r w:rsidR="00B7359B">
              <w:br/>
            </w:r>
            <w:r>
              <w:t>Via Fakultetsledelsen</w:t>
            </w:r>
          </w:p>
        </w:tc>
      </w:tr>
      <w:tr w:rsidR="009B0DF6" w:rsidRPr="00BF0DFC" w:rsidTr="00537038">
        <w:trPr>
          <w:trHeight w:hRule="exact" w:val="737"/>
        </w:trPr>
        <w:tc>
          <w:tcPr>
            <w:tcW w:w="7937" w:type="dxa"/>
          </w:tcPr>
          <w:p w:rsidR="009B0DF6" w:rsidRPr="00BF0DFC" w:rsidRDefault="00773C1C" w:rsidP="00275A1E">
            <w:pPr>
              <w:pStyle w:val="Overskrift1"/>
            </w:pPr>
            <w:r>
              <w:t>Kommentarer til udkast til Strategi 2020-25</w:t>
            </w:r>
          </w:p>
        </w:tc>
      </w:tr>
    </w:tbl>
    <w:p w:rsidR="00773C1C" w:rsidRDefault="00773C1C" w:rsidP="00275A1E">
      <w:pPr>
        <w:pStyle w:val="Overskrift2"/>
      </w:pPr>
      <w:r>
        <w:t>Proces</w:t>
      </w:r>
    </w:p>
    <w:p w:rsidR="00773C1C" w:rsidRPr="00773C1C" w:rsidRDefault="00773C1C" w:rsidP="00275A1E">
      <w:r w:rsidRPr="00773C1C">
        <w:t>Udkast til strategi har været behandlet således på centret:</w:t>
      </w:r>
    </w:p>
    <w:p w:rsidR="00773C1C" w:rsidRDefault="00773C1C" w:rsidP="00275A1E">
      <w:pPr>
        <w:pStyle w:val="Opstilling-punkttegn"/>
      </w:pPr>
      <w:r>
        <w:t>sat på dagsordenen på samarbejdsudvalgsmøde den 11.09.2019; LSAU besluttede at indgå med kommentarer på mødet i Centerforum (02.10.2019).</w:t>
      </w:r>
    </w:p>
    <w:p w:rsidR="00736658" w:rsidRDefault="00773C1C" w:rsidP="00275A1E">
      <w:pPr>
        <w:pStyle w:val="Opstilling-punkttegn"/>
      </w:pPr>
      <w:r>
        <w:t>udsendt til alle medarbejdere på centret og været til drøftelse i Centerforum på mødet den 02.10.2019.</w:t>
      </w:r>
    </w:p>
    <w:p w:rsidR="00773C1C" w:rsidRPr="00BF0DFC" w:rsidRDefault="00773C1C" w:rsidP="00275A1E">
      <w:pPr>
        <w:pStyle w:val="Opstilling-punkttegn"/>
      </w:pPr>
      <w:r>
        <w:t xml:space="preserve">medarbejdere der ikke havde mulighed for at </w:t>
      </w:r>
      <w:r w:rsidRPr="008E1736">
        <w:t>deltage</w:t>
      </w:r>
      <w:r>
        <w:t xml:space="preserve"> i mødet i Centerforum har haft mulighed for at komme med kommentarer til udkastet senest 07.10.2019.</w:t>
      </w:r>
    </w:p>
    <w:p w:rsidR="00773C1C" w:rsidRDefault="00773C1C" w:rsidP="00406CC9">
      <w:pPr>
        <w:pStyle w:val="Overskrift2"/>
        <w:spacing w:before="240"/>
      </w:pPr>
      <w:r>
        <w:t>Kommentarer til udkastet</w:t>
      </w:r>
    </w:p>
    <w:p w:rsidR="00773C1C" w:rsidRDefault="00773C1C" w:rsidP="00135313">
      <w:pPr>
        <w:pStyle w:val="Overskrift3"/>
      </w:pPr>
      <w:r>
        <w:t>Generelle kommentarer</w:t>
      </w:r>
    </w:p>
    <w:p w:rsidR="00773C1C" w:rsidRDefault="0044396B" w:rsidP="00275A1E">
      <w:r>
        <w:t>Generelt roses udkastet – og ikke mindst at krav foranlediget af Rammekontrakten er skrevet ind i strategien. Men denne indskrivning kan også give nogle udfordringer, da Rammekontrakten alene har været en forhandling mellem bestyrelse/Rektorat og ministerium, hvilket betyder, at kravene i kontrakten ikke har været til bred debat i organisationen.</w:t>
      </w:r>
    </w:p>
    <w:p w:rsidR="007008E6" w:rsidRDefault="007008E6" w:rsidP="00275A1E">
      <w:r>
        <w:t>Der er også positive kommentarer til, at strategien er relativ kort og klar, samt at der er skrevet delmål og indsatser ind – de sidste opdelt i allerede igangværende og nye.</w:t>
      </w:r>
    </w:p>
    <w:p w:rsidR="008E1736" w:rsidRDefault="008E1736" w:rsidP="00275A1E">
      <w:r>
        <w:t>I</w:t>
      </w:r>
      <w:r w:rsidR="0044396B" w:rsidRPr="0044396B">
        <w:t xml:space="preserve"> </w:t>
      </w:r>
      <w:r w:rsidR="0044396B" w:rsidRPr="007008E6">
        <w:rPr>
          <w:i/>
          <w:iCs/>
        </w:rPr>
        <w:t>Præambel</w:t>
      </w:r>
      <w:r w:rsidRPr="007008E6">
        <w:rPr>
          <w:i/>
          <w:iCs/>
        </w:rPr>
        <w:t>en</w:t>
      </w:r>
      <w:r w:rsidR="0044396B">
        <w:rPr>
          <w:b/>
          <w:bCs/>
        </w:rPr>
        <w:t xml:space="preserve"> </w:t>
      </w:r>
      <w:r w:rsidR="0044396B" w:rsidRPr="008E1736">
        <w:t xml:space="preserve">er fremhævet </w:t>
      </w:r>
      <w:r>
        <w:t>følgende</w:t>
      </w:r>
      <w:r w:rsidR="0044396B" w:rsidRPr="0044396B">
        <w:t>:</w:t>
      </w:r>
    </w:p>
    <w:p w:rsidR="008E1736" w:rsidRPr="008E1736" w:rsidRDefault="0044396B" w:rsidP="00275A1E">
      <w:pPr>
        <w:pStyle w:val="Opstilling-punkttegn"/>
      </w:pPr>
      <w:r w:rsidRPr="0044396B">
        <w:t xml:space="preserve">universitetets vigtigste opgave: at uddanne studerende og give dem adgang til ny viden gennem forskningsbaserede uddannelser, der også udvikler deres </w:t>
      </w:r>
      <w:r w:rsidRPr="0044396B">
        <w:rPr>
          <w:u w:val="single"/>
        </w:rPr>
        <w:t>dannelse, kreativitet, selvstændighed og samarbejdsevner</w:t>
      </w:r>
      <w:r w:rsidRPr="0044396B">
        <w:t>.</w:t>
      </w:r>
    </w:p>
    <w:p w:rsidR="008E1736" w:rsidRPr="008E1736" w:rsidRDefault="008E1736" w:rsidP="00275A1E">
      <w:pPr>
        <w:pStyle w:val="Opstilling-punkttegn"/>
      </w:pPr>
      <w:r>
        <w:t>AU</w:t>
      </w:r>
      <w:r w:rsidR="0044396B" w:rsidRPr="0044396B">
        <w:t xml:space="preserve"> anser universiteterne for at være en af samfundets grundpiller og tager derfor </w:t>
      </w:r>
      <w:r w:rsidR="0044396B" w:rsidRPr="0044396B">
        <w:rPr>
          <w:u w:val="single"/>
        </w:rPr>
        <w:t>medansvar for den videre udvikling af et demokratisk og bæredygtigt samfund</w:t>
      </w:r>
      <w:r w:rsidR="0044396B" w:rsidRPr="0044396B">
        <w:t>.</w:t>
      </w:r>
    </w:p>
    <w:p w:rsidR="0044396B" w:rsidRPr="0044396B" w:rsidRDefault="008E1736" w:rsidP="00275A1E">
      <w:pPr>
        <w:pStyle w:val="Opstilling-punkttegn"/>
      </w:pPr>
      <w:r w:rsidRPr="008E1736">
        <w:t>AU’s</w:t>
      </w:r>
      <w:r w:rsidR="0044396B" w:rsidRPr="008E1736">
        <w:t xml:space="preserve"> vision:</w:t>
      </w:r>
      <w:r w:rsidR="0044396B" w:rsidRPr="0044396B">
        <w:t xml:space="preserve"> skabe værdi gennem viden, nye erkendelser og samarbejder</w:t>
      </w:r>
      <w:r w:rsidR="00135313">
        <w:t>.</w:t>
      </w:r>
    </w:p>
    <w:p w:rsidR="0044396B" w:rsidRPr="0044396B" w:rsidRDefault="0044396B" w:rsidP="00275A1E">
      <w:r w:rsidRPr="008E1736">
        <w:rPr>
          <w:i/>
          <w:iCs/>
        </w:rPr>
        <w:lastRenderedPageBreak/>
        <w:t>Hvordan kan vi se, at de er bærende for missionen?</w:t>
      </w:r>
      <w:r w:rsidRPr="0044396B">
        <w:t xml:space="preserve"> - særligt </w:t>
      </w:r>
      <w:r w:rsidR="008E1736">
        <w:t xml:space="preserve">i forhold til </w:t>
      </w:r>
      <w:r w:rsidRPr="0044396B">
        <w:t xml:space="preserve">samarbejds- og uddannelsesaksen </w:t>
      </w:r>
      <w:r w:rsidR="008E1736">
        <w:t>(</w:t>
      </w:r>
      <w:r w:rsidRPr="0044396B">
        <w:t>s. 6</w:t>
      </w:r>
      <w:r w:rsidR="008E1736">
        <w:t>)</w:t>
      </w:r>
      <w:r w:rsidR="000C3248">
        <w:t>.</w:t>
      </w:r>
    </w:p>
    <w:p w:rsidR="008E1736" w:rsidRDefault="008E1736" w:rsidP="00275A1E">
      <w:r>
        <w:t>Videre kunne</w:t>
      </w:r>
      <w:r w:rsidR="0044396B" w:rsidRPr="0044396B">
        <w:t xml:space="preserve"> man overveje at ændre</w:t>
      </w:r>
      <w:r>
        <w:t xml:space="preserve"> følgende formuleringer</w:t>
      </w:r>
      <w:r w:rsidR="0044396B" w:rsidRPr="0044396B">
        <w:t>:</w:t>
      </w:r>
    </w:p>
    <w:p w:rsidR="008E1736" w:rsidRPr="008E1736" w:rsidRDefault="0044396B" w:rsidP="00135313">
      <w:pPr>
        <w:pStyle w:val="Opstilling-punkttegn"/>
        <w:ind w:left="567"/>
      </w:pPr>
      <w:r w:rsidRPr="0044396B">
        <w:t>“dimittender til fremtidens arbejdsmarked” til “dimittender til fremtidens samfund”?</w:t>
      </w:r>
      <w:r w:rsidR="008E1736">
        <w:br/>
        <w:t>Argumentet for dette er, at</w:t>
      </w:r>
      <w:r w:rsidR="00FC7F8B">
        <w:t xml:space="preserve"> universitetet skal bidrage bredere end til arbejdsmarkedet, ja faktisk til hele samfundet.</w:t>
      </w:r>
    </w:p>
    <w:p w:rsidR="008E1736" w:rsidRPr="008E1736" w:rsidRDefault="0044396B" w:rsidP="00135313">
      <w:pPr>
        <w:pStyle w:val="Opstilling-punkttegn"/>
        <w:ind w:left="567"/>
      </w:pPr>
      <w:r w:rsidRPr="0044396B">
        <w:t xml:space="preserve">“bidrage til samfundets udvikling og velfærd” til “bidrage til et demokratisk og </w:t>
      </w:r>
      <w:proofErr w:type="spellStart"/>
      <w:r w:rsidRPr="0044396B">
        <w:t>bæredygtigtigt</w:t>
      </w:r>
      <w:proofErr w:type="spellEnd"/>
      <w:r w:rsidRPr="0044396B">
        <w:t xml:space="preserve"> samfund”?</w:t>
      </w:r>
      <w:r w:rsidR="00FC7F8B">
        <w:br/>
        <w:t>Argumentet for dette er, at det er vigtigere at fremhæve demokrati og bæredygtighed som grundpiller i samfundet udvikling; ikke fordi velfærd ikke er vigtig, men det er underordnet demokrati og bæredygtighed.</w:t>
      </w:r>
    </w:p>
    <w:p w:rsidR="008E1736" w:rsidRPr="008E1736" w:rsidRDefault="0044396B" w:rsidP="00135313">
      <w:pPr>
        <w:pStyle w:val="Opstilling-punkttegn"/>
        <w:ind w:left="567"/>
      </w:pPr>
      <w:r w:rsidRPr="0044396B">
        <w:t>“forskningsbaserede løsninger af samfundsudfordringer” til “ny forskningsbaseret viden til gavn for samfundet”</w:t>
      </w:r>
      <w:r w:rsidR="00FC7F8B">
        <w:br/>
        <w:t>AU skal (selvfølgelig) bidrage til at løse samfundsudfordringer, men vi skal mere end det – den viden vi producerer skal gerne være til gavn for hele samfundet.</w:t>
      </w:r>
    </w:p>
    <w:p w:rsidR="0044396B" w:rsidRDefault="0044396B" w:rsidP="00275A1E">
      <w:r w:rsidRPr="0044396B">
        <w:t>Det vi efterspørger her</w:t>
      </w:r>
      <w:r w:rsidR="000C3248">
        <w:t>,</w:t>
      </w:r>
      <w:r w:rsidR="00135313">
        <w:t xml:space="preserve"> </w:t>
      </w:r>
      <w:r w:rsidRPr="0044396B">
        <w:t xml:space="preserve">skal </w:t>
      </w:r>
      <w:r w:rsidR="00FC7F8B" w:rsidRPr="0044396B">
        <w:t xml:space="preserve">særligt </w:t>
      </w:r>
      <w:r w:rsidRPr="0044396B">
        <w:t xml:space="preserve">afspejles i </w:t>
      </w:r>
      <w:r w:rsidR="008E1736">
        <w:t xml:space="preserve">følgende </w:t>
      </w:r>
      <w:r w:rsidRPr="0044396B">
        <w:t>tre af kerneopgaverne</w:t>
      </w:r>
      <w:r w:rsidR="008E1736">
        <w:t>:</w:t>
      </w:r>
    </w:p>
    <w:p w:rsidR="008E1736" w:rsidRPr="008E1736" w:rsidRDefault="008E1736" w:rsidP="00135313">
      <w:pPr>
        <w:pStyle w:val="Opstilling-punkttegn"/>
        <w:ind w:left="567"/>
      </w:pPr>
      <w:r w:rsidRPr="008E1736">
        <w:t>Bidrag til samfundets udvikling (side 11-12)</w:t>
      </w:r>
    </w:p>
    <w:p w:rsidR="008E1736" w:rsidRPr="008E1736" w:rsidRDefault="008E1736" w:rsidP="00135313">
      <w:pPr>
        <w:pStyle w:val="Opstilling-punkttegn"/>
        <w:ind w:left="567"/>
      </w:pPr>
      <w:r w:rsidRPr="008E1736">
        <w:t>Forskningsbaserede løsninger (side 13-14)</w:t>
      </w:r>
    </w:p>
    <w:p w:rsidR="008E1736" w:rsidRDefault="008E1736" w:rsidP="00135313">
      <w:pPr>
        <w:pStyle w:val="Opstilling-punkttegn"/>
        <w:ind w:left="567"/>
      </w:pPr>
      <w:r w:rsidRPr="008E1736">
        <w:t>Dimittender til fremtidens arbejdsmarked (side 15-16)</w:t>
      </w:r>
    </w:p>
    <w:p w:rsidR="00135313" w:rsidRPr="008E1736" w:rsidRDefault="00135313" w:rsidP="00135313">
      <w:r>
        <w:t xml:space="preserve">Ud over det, vil jeg her fremhæve vores ønske om, at udbrede </w:t>
      </w:r>
      <w:proofErr w:type="spellStart"/>
      <w:r>
        <w:t>entrepreneurskab</w:t>
      </w:r>
      <w:proofErr w:type="spellEnd"/>
      <w:r>
        <w:t xml:space="preserve"> til ikke kun at omfatte </w:t>
      </w:r>
      <w:proofErr w:type="spellStart"/>
      <w:r>
        <w:t>opstrat</w:t>
      </w:r>
      <w:proofErr w:type="spellEnd"/>
      <w:r>
        <w:t xml:space="preserve"> at nye virksomheder (</w:t>
      </w:r>
      <w:proofErr w:type="spellStart"/>
      <w:r>
        <w:t>spinouts</w:t>
      </w:r>
      <w:proofErr w:type="spellEnd"/>
      <w:r>
        <w:t xml:space="preserve">), men mere generelt at de studerende tilegner sig en </w:t>
      </w:r>
      <w:proofErr w:type="spellStart"/>
      <w:r>
        <w:t>entrepreneuriel</w:t>
      </w:r>
      <w:proofErr w:type="spellEnd"/>
      <w:r>
        <w:t xml:space="preserve"> tænkning (og arbejdsform), jf. kommentar til kerneopgave 3, delmål 2</w:t>
      </w:r>
      <w:r w:rsidR="000A5B5D">
        <w:t xml:space="preserve"> (s. 3).</w:t>
      </w:r>
    </w:p>
    <w:p w:rsidR="00504494" w:rsidRPr="00135313" w:rsidRDefault="00FC7F8B" w:rsidP="00135313">
      <w:pPr>
        <w:pStyle w:val="Overskrift3"/>
      </w:pPr>
      <w:r w:rsidRPr="00135313">
        <w:t xml:space="preserve">Kommentarer til kerneopgave </w:t>
      </w:r>
      <w:r w:rsidR="00392669" w:rsidRPr="00135313">
        <w:t>1:</w:t>
      </w:r>
      <w:r w:rsidR="00275A1E" w:rsidRPr="00135313">
        <w:br/>
      </w:r>
      <w:r w:rsidR="00392669" w:rsidRPr="00135313">
        <w:t>Grundforskning</w:t>
      </w:r>
      <w:r w:rsidR="00275A1E" w:rsidRPr="00135313">
        <w:t xml:space="preserve"> uddannelser af høj, international kvalitet</w:t>
      </w:r>
      <w:r w:rsidR="00537038" w:rsidRPr="00135313">
        <w:t xml:space="preserve"> (s. 7–8)</w:t>
      </w:r>
    </w:p>
    <w:p w:rsidR="00392669" w:rsidRDefault="00392669" w:rsidP="00275A1E">
      <w:r w:rsidRPr="00392669">
        <w:t xml:space="preserve">Vi oplever, at </w:t>
      </w:r>
      <w:proofErr w:type="spellStart"/>
      <w:r w:rsidRPr="00392669">
        <w:t>sprogliggørelsen</w:t>
      </w:r>
      <w:proofErr w:type="spellEnd"/>
      <w:r w:rsidRPr="00392669">
        <w:t xml:space="preserve"> af universitetets mål og rolle falder ind i en instrumentel diskurs, hvor der er fokus på international konkurrence (i stedet for international kvalitet), og fokus på høj, international ‘</w:t>
      </w:r>
      <w:proofErr w:type="spellStart"/>
      <w:r w:rsidRPr="00392669">
        <w:t>impact</w:t>
      </w:r>
      <w:proofErr w:type="spellEnd"/>
      <w:r w:rsidRPr="00392669">
        <w:t>’ (effekt, påvirkning) i stedet for at finde</w:t>
      </w:r>
      <w:r w:rsidR="00537038">
        <w:t xml:space="preserve"> </w:t>
      </w:r>
      <w:r w:rsidRPr="00392669">
        <w:t>en term som ikke diskursivt hører ind under en markedsstyret retorik</w:t>
      </w:r>
      <w:r w:rsidR="00537038">
        <w:t xml:space="preserve">, som f.eks. ”research </w:t>
      </w:r>
      <w:proofErr w:type="spellStart"/>
      <w:r w:rsidR="00537038">
        <w:t>sustainability</w:t>
      </w:r>
      <w:proofErr w:type="spellEnd"/>
      <w:r w:rsidR="00537038">
        <w:t>” og på dansk ”bæredygtig forskning”</w:t>
      </w:r>
    </w:p>
    <w:p w:rsidR="00392669" w:rsidRDefault="00392669" w:rsidP="00275A1E">
      <w:r w:rsidRPr="00392669">
        <w:t>Der findes formuleringer om at “stå endnu stærkere i den internationale konkurrence”. Sådanne formuleringer lægger vægten på “at konkurrere”. I stedet kunne man formulere, at universitetet ønsker at styrke forskning på højeste internationale niveau. F</w:t>
      </w:r>
      <w:r>
        <w:t>.eks.</w:t>
      </w:r>
      <w:r w:rsidRPr="00392669">
        <w:t xml:space="preserve"> i formuleringen “</w:t>
      </w:r>
      <w:proofErr w:type="spellStart"/>
      <w:r w:rsidRPr="00392669">
        <w:t>opna</w:t>
      </w:r>
      <w:proofErr w:type="spellEnd"/>
      <w:r w:rsidRPr="00392669">
        <w:t>̊ en højere grad af international konkurrence om de faste stillinger” og på engelsk “</w:t>
      </w:r>
      <w:proofErr w:type="spellStart"/>
      <w:r w:rsidRPr="00392669">
        <w:t>achieve</w:t>
      </w:r>
      <w:proofErr w:type="spellEnd"/>
      <w:r w:rsidRPr="00392669">
        <w:t xml:space="preserve"> a </w:t>
      </w:r>
      <w:proofErr w:type="spellStart"/>
      <w:r w:rsidRPr="00392669">
        <w:t>higher</w:t>
      </w:r>
      <w:proofErr w:type="spellEnd"/>
      <w:r w:rsidRPr="00392669">
        <w:t xml:space="preserve"> </w:t>
      </w:r>
      <w:proofErr w:type="spellStart"/>
      <w:r w:rsidRPr="00392669">
        <w:t>degree</w:t>
      </w:r>
      <w:proofErr w:type="spellEnd"/>
      <w:r w:rsidRPr="00392669">
        <w:t xml:space="preserve"> of international </w:t>
      </w:r>
      <w:proofErr w:type="spellStart"/>
      <w:r w:rsidRPr="00392669">
        <w:t>competition</w:t>
      </w:r>
      <w:proofErr w:type="spellEnd"/>
      <w:r w:rsidRPr="00392669">
        <w:t xml:space="preserve"> for permanent positions”. Dette kunne i stedet formuleres som at rekruttere forskere på højt internationalt forskningsniveau.</w:t>
      </w:r>
    </w:p>
    <w:p w:rsidR="00392669" w:rsidRPr="00392669" w:rsidRDefault="00392669" w:rsidP="00275A1E">
      <w:r w:rsidRPr="00392669">
        <w:lastRenderedPageBreak/>
        <w:t>Relateret hertil anvendes betegnelsen “</w:t>
      </w:r>
      <w:proofErr w:type="spellStart"/>
      <w:r w:rsidRPr="00392669">
        <w:t>competitive</w:t>
      </w:r>
      <w:proofErr w:type="spellEnd"/>
      <w:r w:rsidRPr="00392669">
        <w:t>” (s. 7) i “</w:t>
      </w:r>
      <w:proofErr w:type="spellStart"/>
      <w:r w:rsidRPr="00392669">
        <w:t>stronger</w:t>
      </w:r>
      <w:proofErr w:type="spellEnd"/>
      <w:r w:rsidRPr="00392669">
        <w:t xml:space="preserve"> </w:t>
      </w:r>
      <w:proofErr w:type="spellStart"/>
      <w:r w:rsidRPr="00392669">
        <w:t>competitive</w:t>
      </w:r>
      <w:proofErr w:type="spellEnd"/>
      <w:r w:rsidRPr="00392669">
        <w:t xml:space="preserve"> position </w:t>
      </w:r>
      <w:proofErr w:type="spellStart"/>
      <w:r w:rsidRPr="00392669">
        <w:t>internationa</w:t>
      </w:r>
      <w:r w:rsidR="007008E6">
        <w:t>l</w:t>
      </w:r>
      <w:r w:rsidRPr="00392669">
        <w:t>ly</w:t>
      </w:r>
      <w:proofErr w:type="spellEnd"/>
      <w:r w:rsidRPr="00392669">
        <w:t>”, der placerer fokus på at være konkurrencedygtig.</w:t>
      </w:r>
    </w:p>
    <w:p w:rsidR="00537038" w:rsidRPr="00406CC9" w:rsidRDefault="00537038" w:rsidP="00135313">
      <w:pPr>
        <w:pStyle w:val="Overskrift3"/>
      </w:pPr>
      <w:r w:rsidRPr="00406CC9">
        <w:t>Kommentarer til kerneopgave 2:</w:t>
      </w:r>
      <w:r w:rsidR="00275A1E" w:rsidRPr="00406CC9">
        <w:br/>
      </w:r>
      <w:r w:rsidRPr="00406CC9">
        <w:t>Forskningsbaserede uddannelser</w:t>
      </w:r>
      <w:r w:rsidR="00275A1E" w:rsidRPr="00406CC9">
        <w:t xml:space="preserve"> af høj, international kvalitet</w:t>
      </w:r>
      <w:r w:rsidRPr="00406CC9">
        <w:t xml:space="preserve"> (s. 9–10)</w:t>
      </w:r>
    </w:p>
    <w:p w:rsidR="00537038" w:rsidRPr="00275A1E" w:rsidRDefault="00537038" w:rsidP="00275A1E">
      <w:r w:rsidRPr="00275A1E">
        <w:t>Vi vil gerne kvittere for, at digital understøttelse af uddannelserne, undervisningen og de studerendes læring er skrevet ind i strategien</w:t>
      </w:r>
      <w:r w:rsidR="00E0681C" w:rsidRPr="00275A1E">
        <w:t>. Man kunne overveje om det skal indskrives, at AU fortsat vil være et univer</w:t>
      </w:r>
      <w:r w:rsidR="007008E6">
        <w:t>s</w:t>
      </w:r>
      <w:r w:rsidR="00E0681C" w:rsidRPr="00275A1E">
        <w:t xml:space="preserve">itet baseret på undervisning på campus, dvs. at blended </w:t>
      </w:r>
      <w:proofErr w:type="spellStart"/>
      <w:r w:rsidR="00E0681C" w:rsidRPr="00275A1E">
        <w:t>learning</w:t>
      </w:r>
      <w:proofErr w:type="spellEnd"/>
      <w:r w:rsidR="00E0681C" w:rsidRPr="00275A1E">
        <w:t xml:space="preserve"> ses som teknologier, der skal bidrage til at udvide de studerendes læringsrum.</w:t>
      </w:r>
    </w:p>
    <w:p w:rsidR="00E0681C" w:rsidRDefault="00E0681C" w:rsidP="00275A1E">
      <w:r>
        <w:t>En forudsætning for ”engagerende undervisning og læring” er kompetente undervisere. Og det har AU selvfølgelig allerede, men vi savner en markering af, at der er brug for fortsat pædagogisk-didaktik kompetenceudvikling underviserne, herunder faglig udvikling ift. faget teknologiske udvikling. Om dette er en indsats (som fortsætter) eller det skal være et delmål må andre overveje.</w:t>
      </w:r>
    </w:p>
    <w:p w:rsidR="00E0681C" w:rsidRPr="00392669" w:rsidRDefault="00E0681C" w:rsidP="00135313">
      <w:pPr>
        <w:pStyle w:val="Overskrift3"/>
      </w:pPr>
      <w:r w:rsidRPr="00392669">
        <w:t>Kommentarer til kerneopgave</w:t>
      </w:r>
      <w:r>
        <w:t xml:space="preserve"> 3</w:t>
      </w:r>
      <w:r w:rsidRPr="00392669">
        <w:t>:</w:t>
      </w:r>
      <w:r w:rsidR="00275A1E">
        <w:br/>
        <w:t>Bidrag til samfundets udvikling og velfærd (s. 11–12)</w:t>
      </w:r>
    </w:p>
    <w:p w:rsidR="00275A1E" w:rsidRPr="007008E6" w:rsidRDefault="007008E6" w:rsidP="00275A1E">
      <w:pPr>
        <w:rPr>
          <w:b/>
          <w:bCs/>
          <w:i/>
          <w:iCs/>
        </w:rPr>
      </w:pPr>
      <w:r>
        <w:t>Vi foreslår, at overskriften reformuleres</w:t>
      </w:r>
      <w:r w:rsidR="00275A1E" w:rsidRPr="00275A1E">
        <w:t xml:space="preserve"> til:</w:t>
      </w:r>
      <w:r>
        <w:br/>
      </w:r>
      <w:r w:rsidR="00275A1E" w:rsidRPr="008A1C14">
        <w:rPr>
          <w:i/>
          <w:iCs/>
        </w:rPr>
        <w:t xml:space="preserve">Bidrage til et demokratisk og </w:t>
      </w:r>
      <w:proofErr w:type="spellStart"/>
      <w:r w:rsidR="00275A1E" w:rsidRPr="008A1C14">
        <w:rPr>
          <w:i/>
          <w:iCs/>
        </w:rPr>
        <w:t>bæredygtigtigt</w:t>
      </w:r>
      <w:proofErr w:type="spellEnd"/>
      <w:r w:rsidR="00275A1E" w:rsidRPr="008A1C14">
        <w:rPr>
          <w:i/>
          <w:iCs/>
        </w:rPr>
        <w:t xml:space="preserve"> samfund</w:t>
      </w:r>
      <w:r w:rsidRPr="008A1C14">
        <w:rPr>
          <w:i/>
          <w:iCs/>
        </w:rPr>
        <w:br/>
      </w:r>
      <w:r>
        <w:t>Argumentet for denne reformulering er, at</w:t>
      </w:r>
      <w:r w:rsidR="00275A1E" w:rsidRPr="00275A1E">
        <w:t xml:space="preserve"> </w:t>
      </w:r>
      <w:r>
        <w:t>vi dermed</w:t>
      </w:r>
      <w:r w:rsidR="00275A1E" w:rsidRPr="00275A1E">
        <w:t xml:space="preserve"> sætter fokus på den aktuelle samfundssituation, hvor klimakrise og post-</w:t>
      </w:r>
      <w:proofErr w:type="spellStart"/>
      <w:r w:rsidR="00275A1E" w:rsidRPr="00275A1E">
        <w:t>truth</w:t>
      </w:r>
      <w:proofErr w:type="spellEnd"/>
      <w:r w:rsidR="00275A1E" w:rsidRPr="00275A1E">
        <w:t xml:space="preserve"> tendenser udgør en særlig fordring for universitetet. </w:t>
      </w:r>
      <w:r>
        <w:t>Og på denne måde</w:t>
      </w:r>
      <w:r w:rsidR="00275A1E" w:rsidRPr="00275A1E">
        <w:t xml:space="preserve"> repræsenteres værdier udtryk i præambel og værdigrundlag bedre.</w:t>
      </w:r>
    </w:p>
    <w:p w:rsidR="007008E6" w:rsidRDefault="007008E6" w:rsidP="00F267B4">
      <w:r w:rsidRPr="007008E6">
        <w:t>De nuværende formuleringer</w:t>
      </w:r>
      <w:r>
        <w:t xml:space="preserve"> (især i delmål 1 og 3)</w:t>
      </w:r>
      <w:r w:rsidRPr="007008E6">
        <w:t xml:space="preserve"> kan læses sådan, at det primært er eksterne partnere, der kan “hente” viden og ressourcer fra universitetet. </w:t>
      </w:r>
      <w:r>
        <w:t xml:space="preserve">Vi </w:t>
      </w:r>
      <w:r w:rsidR="00135313">
        <w:t>vil</w:t>
      </w:r>
      <w:r>
        <w:t xml:space="preserve"> foreslå, at det ligeledes</w:t>
      </w:r>
      <w:r w:rsidRPr="007008E6">
        <w:t xml:space="preserve"> understrege</w:t>
      </w:r>
      <w:r>
        <w:t>s</w:t>
      </w:r>
      <w:r w:rsidRPr="007008E6">
        <w:t>, at universitetet får noget ud af samarbejde</w:t>
      </w:r>
      <w:r w:rsidR="000A5B5D">
        <w:t>t</w:t>
      </w:r>
      <w:bookmarkStart w:id="0" w:name="_GoBack"/>
      <w:bookmarkEnd w:id="0"/>
      <w:r w:rsidRPr="007008E6">
        <w:t>. Det kunne f</w:t>
      </w:r>
      <w:r>
        <w:t>.eks.</w:t>
      </w:r>
      <w:r w:rsidRPr="007008E6">
        <w:t xml:space="preserve"> formuleres som “ligeværdige og gensidige samarbejder med erhvervslivet og offentlige institutioner”</w:t>
      </w:r>
      <w:r>
        <w:t xml:space="preserve"> (delmål 1)</w:t>
      </w:r>
      <w:r w:rsidRPr="007008E6">
        <w:t>.</w:t>
      </w:r>
    </w:p>
    <w:p w:rsidR="00F267B4" w:rsidRPr="00F267B4" w:rsidRDefault="00F267B4" w:rsidP="00F267B4">
      <w:pPr>
        <w:rPr>
          <w:i/>
          <w:iCs/>
        </w:rPr>
      </w:pPr>
      <w:r>
        <w:t>Delmål 2 ha</w:t>
      </w:r>
      <w:r w:rsidR="00135313">
        <w:t>n</w:t>
      </w:r>
      <w:r>
        <w:t xml:space="preserve">dler om ”Mere innovation og </w:t>
      </w:r>
      <w:proofErr w:type="spellStart"/>
      <w:r>
        <w:t>entrepreneurskab</w:t>
      </w:r>
      <w:proofErr w:type="spellEnd"/>
      <w:r>
        <w:t xml:space="preserve">”. Delmålet har fokus på, at de studerende kan omsætte ideer til konkrete </w:t>
      </w:r>
      <w:proofErr w:type="spellStart"/>
      <w:r>
        <w:t>spinout</w:t>
      </w:r>
      <w:proofErr w:type="spellEnd"/>
      <w:r>
        <w:t>-virksomheder. Og det er selvfølgelig vigtigt. Men</w:t>
      </w:r>
      <w:r w:rsidR="009738CE">
        <w:t xml:space="preserve"> vi skal helt generelt have entreprenante studerende (kandidater), således at når de kommer ud i virksomheder (private og offentlige), så har de en entreprenant tilgang til deres arbejdsopgaver og løsningen af disse. Derfor</w:t>
      </w:r>
      <w:r>
        <w:t xml:space="preserve"> vi</w:t>
      </w:r>
      <w:r w:rsidR="009738CE">
        <w:t>l</w:t>
      </w:r>
      <w:r>
        <w:t xml:space="preserve"> vi argumentere for, at det vil være en fordel for samfundet, hvis de studerende mere generelt lære</w:t>
      </w:r>
      <w:r w:rsidR="00135313">
        <w:t>r</w:t>
      </w:r>
      <w:r>
        <w:t xml:space="preserve"> at tænke innovativ og </w:t>
      </w:r>
      <w:proofErr w:type="spellStart"/>
      <w:r>
        <w:t>entrepreneurielt</w:t>
      </w:r>
      <w:proofErr w:type="spellEnd"/>
      <w:r>
        <w:t xml:space="preserve">, således at tankegangen ikke kun omsættes i </w:t>
      </w:r>
      <w:proofErr w:type="spellStart"/>
      <w:r>
        <w:t>spinout</w:t>
      </w:r>
      <w:proofErr w:type="spellEnd"/>
      <w:r>
        <w:t>-virksomheden</w:t>
      </w:r>
      <w:r w:rsidR="00135313">
        <w:t>,</w:t>
      </w:r>
      <w:r>
        <w:t xml:space="preserve"> men at den også inddrages i allerede eksisterende virksomheder</w:t>
      </w:r>
      <w:r w:rsidR="009738CE">
        <w:t xml:space="preserve">. </w:t>
      </w:r>
      <w:r>
        <w:t>Mere konkret kunne det reformuleres således:</w:t>
      </w:r>
      <w:r>
        <w:br/>
      </w:r>
      <w:r w:rsidRPr="00F267B4">
        <w:rPr>
          <w:i/>
          <w:iCs/>
        </w:rPr>
        <w:t xml:space="preserve">De studerende skal lære at tænke innovativt og </w:t>
      </w:r>
      <w:proofErr w:type="spellStart"/>
      <w:r w:rsidRPr="00F267B4">
        <w:rPr>
          <w:i/>
          <w:iCs/>
        </w:rPr>
        <w:t>entrepreneurielt</w:t>
      </w:r>
      <w:proofErr w:type="spellEnd"/>
      <w:r w:rsidRPr="00F267B4">
        <w:rPr>
          <w:i/>
          <w:iCs/>
        </w:rPr>
        <w:t xml:space="preserve">. Inden for nogle områder giver det de studerende bedre muligheder for at omsætte deres ideer til konkrete </w:t>
      </w:r>
      <w:proofErr w:type="spellStart"/>
      <w:r w:rsidRPr="00F267B4">
        <w:rPr>
          <w:i/>
          <w:iCs/>
        </w:rPr>
        <w:t>spinout</w:t>
      </w:r>
      <w:proofErr w:type="spellEnd"/>
      <w:r w:rsidRPr="00F267B4">
        <w:rPr>
          <w:i/>
          <w:iCs/>
        </w:rPr>
        <w:t>-virksomheder, mens det inden for andre områder giver de studerende bedre muligheder for at bidrage til andre former for innovation.</w:t>
      </w:r>
    </w:p>
    <w:p w:rsidR="00F267B4" w:rsidRPr="007008E6" w:rsidRDefault="00F267B4" w:rsidP="00F267B4">
      <w:r>
        <w:lastRenderedPageBreak/>
        <w:t>En sådan reformuleri</w:t>
      </w:r>
      <w:r w:rsidR="009738CE">
        <w:t xml:space="preserve">ng af indholdet vil betyde, at man med fordel også kan tilføje det under ”nye indsatser”, idet punktet om </w:t>
      </w:r>
      <w:proofErr w:type="spellStart"/>
      <w:r w:rsidR="009738CE">
        <w:t>iværksætteri</w:t>
      </w:r>
      <w:proofErr w:type="spellEnd"/>
      <w:r w:rsidR="009738CE">
        <w:t xml:space="preserve"> med fordel kan reformuleres til </w:t>
      </w:r>
      <w:r w:rsidR="009738CE" w:rsidRPr="009738CE">
        <w:rPr>
          <w:i/>
          <w:iCs/>
        </w:rPr>
        <w:t xml:space="preserve">”Styrket </w:t>
      </w:r>
      <w:proofErr w:type="spellStart"/>
      <w:r w:rsidR="009738CE" w:rsidRPr="009738CE">
        <w:rPr>
          <w:i/>
          <w:iCs/>
        </w:rPr>
        <w:t>iværksætteri</w:t>
      </w:r>
      <w:proofErr w:type="spellEnd"/>
      <w:r w:rsidR="009738CE" w:rsidRPr="009738CE">
        <w:rPr>
          <w:i/>
          <w:iCs/>
        </w:rPr>
        <w:t xml:space="preserve"> og </w:t>
      </w:r>
      <w:proofErr w:type="spellStart"/>
      <w:r w:rsidR="009738CE" w:rsidRPr="009738CE">
        <w:rPr>
          <w:i/>
          <w:iCs/>
        </w:rPr>
        <w:t>entrepreneuriel</w:t>
      </w:r>
      <w:proofErr w:type="spellEnd"/>
      <w:r w:rsidR="009738CE" w:rsidRPr="009738CE">
        <w:rPr>
          <w:i/>
          <w:iCs/>
        </w:rPr>
        <w:t xml:space="preserve"> tænkning”</w:t>
      </w:r>
      <w:r w:rsidR="009738CE">
        <w:t>.</w:t>
      </w:r>
    </w:p>
    <w:p w:rsidR="007D3FCD" w:rsidRPr="00392669" w:rsidRDefault="007D3FCD" w:rsidP="00135313">
      <w:pPr>
        <w:pStyle w:val="Overskrift3"/>
      </w:pPr>
      <w:r w:rsidRPr="00392669">
        <w:t>Kommentarer til kerneopgave</w:t>
      </w:r>
      <w:r>
        <w:t xml:space="preserve"> 4</w:t>
      </w:r>
      <w:r w:rsidRPr="00392669">
        <w:t>:</w:t>
      </w:r>
      <w:r>
        <w:br/>
      </w:r>
      <w:r w:rsidR="00F267B4">
        <w:t>Forskningsbaserede løsninger af samfundsudfordringer</w:t>
      </w:r>
      <w:r>
        <w:t xml:space="preserve"> (s. 1</w:t>
      </w:r>
      <w:r w:rsidR="00F267B4">
        <w:t>3</w:t>
      </w:r>
      <w:r>
        <w:t>–1</w:t>
      </w:r>
      <w:r w:rsidR="00F267B4">
        <w:t>4</w:t>
      </w:r>
      <w:r>
        <w:t>)</w:t>
      </w:r>
    </w:p>
    <w:p w:rsidR="009738CE" w:rsidRDefault="009738CE" w:rsidP="009738CE">
      <w:r>
        <w:t>Som nævnt indledningsvist, så foreslår vi at</w:t>
      </w:r>
      <w:r w:rsidR="00406CC9">
        <w:t xml:space="preserve"> overskriften ændres fra </w:t>
      </w:r>
      <w:r w:rsidRPr="0044396B">
        <w:t>“forskningsbaserede løsninger af samfundsudfordringer” til “ny forskningsbaseret viden til gavn for samfundet”</w:t>
      </w:r>
      <w:r w:rsidR="00406CC9">
        <w:t xml:space="preserve"> og argumentet for det er at vi skal mere end bidrage til løsninger, idet den viden vi producerer skal gerne være til gavn for hele samfundet.</w:t>
      </w:r>
    </w:p>
    <w:p w:rsidR="009738CE" w:rsidRPr="009738CE" w:rsidRDefault="00406CC9" w:rsidP="009738CE">
      <w:pPr>
        <w:rPr>
          <w:lang w:val="en-US"/>
        </w:rPr>
      </w:pPr>
      <w:r>
        <w:t xml:space="preserve">Formuleringerne </w:t>
      </w:r>
      <w:r w:rsidR="009738CE" w:rsidRPr="009738CE">
        <w:t xml:space="preserve">lyder som om der er samfundsudfordringer og forskere som kan løse </w:t>
      </w:r>
      <w:r>
        <w:t>disse</w:t>
      </w:r>
      <w:r w:rsidR="009738CE" w:rsidRPr="009738CE">
        <w:t xml:space="preserve">. </w:t>
      </w:r>
      <w:r w:rsidR="009738CE" w:rsidRPr="009738CE">
        <w:rPr>
          <w:lang w:val="en-US"/>
        </w:rPr>
        <w:t xml:space="preserve">Det </w:t>
      </w:r>
      <w:proofErr w:type="spellStart"/>
      <w:r w:rsidR="009738CE" w:rsidRPr="009738CE">
        <w:rPr>
          <w:lang w:val="en-US"/>
        </w:rPr>
        <w:t>er</w:t>
      </w:r>
      <w:proofErr w:type="spellEnd"/>
      <w:r w:rsidR="009738CE" w:rsidRPr="009738CE">
        <w:rPr>
          <w:lang w:val="en-US"/>
        </w:rPr>
        <w:t xml:space="preserve"> </w:t>
      </w:r>
      <w:proofErr w:type="spellStart"/>
      <w:r w:rsidR="009738CE" w:rsidRPr="009738CE">
        <w:rPr>
          <w:lang w:val="en-US"/>
        </w:rPr>
        <w:t>en</w:t>
      </w:r>
      <w:proofErr w:type="spellEnd"/>
      <w:r w:rsidR="009738CE" w:rsidRPr="009738CE">
        <w:rPr>
          <w:lang w:val="en-US"/>
        </w:rPr>
        <w:t xml:space="preserve"> </w:t>
      </w:r>
      <w:proofErr w:type="spellStart"/>
      <w:r w:rsidR="009738CE" w:rsidRPr="009738CE">
        <w:rPr>
          <w:lang w:val="en-US"/>
        </w:rPr>
        <w:t>tankegang</w:t>
      </w:r>
      <w:proofErr w:type="spellEnd"/>
      <w:r>
        <w:rPr>
          <w:lang w:val="en-US"/>
        </w:rPr>
        <w:t xml:space="preserve">, </w:t>
      </w:r>
      <w:proofErr w:type="spellStart"/>
      <w:r>
        <w:rPr>
          <w:lang w:val="en-US"/>
        </w:rPr>
        <w:t>som</w:t>
      </w:r>
      <w:proofErr w:type="spellEnd"/>
      <w:r>
        <w:rPr>
          <w:lang w:val="en-US"/>
        </w:rPr>
        <w:t xml:space="preserve"> </w:t>
      </w:r>
      <w:proofErr w:type="spellStart"/>
      <w:r>
        <w:rPr>
          <w:lang w:val="en-US"/>
        </w:rPr>
        <w:t>diskuteres</w:t>
      </w:r>
      <w:proofErr w:type="spellEnd"/>
      <w:r>
        <w:rPr>
          <w:lang w:val="en-US"/>
        </w:rPr>
        <w:t xml:space="preserve"> </w:t>
      </w:r>
      <w:proofErr w:type="spellStart"/>
      <w:r>
        <w:rPr>
          <w:lang w:val="en-US"/>
        </w:rPr>
        <w:t>blandt</w:t>
      </w:r>
      <w:proofErr w:type="spellEnd"/>
      <w:r>
        <w:rPr>
          <w:lang w:val="en-US"/>
        </w:rPr>
        <w:t xml:space="preserve"> </w:t>
      </w:r>
      <w:proofErr w:type="spellStart"/>
      <w:r>
        <w:rPr>
          <w:lang w:val="en-US"/>
        </w:rPr>
        <w:t>forskere</w:t>
      </w:r>
      <w:proofErr w:type="spellEnd"/>
      <w:r>
        <w:rPr>
          <w:lang w:val="en-US"/>
        </w:rPr>
        <w:t xml:space="preserve">, </w:t>
      </w:r>
      <w:proofErr w:type="spellStart"/>
      <w:r>
        <w:rPr>
          <w:lang w:val="en-US"/>
        </w:rPr>
        <w:t>jf</w:t>
      </w:r>
      <w:proofErr w:type="spellEnd"/>
      <w:r>
        <w:rPr>
          <w:lang w:val="en-US"/>
        </w:rPr>
        <w:t>.</w:t>
      </w:r>
      <w:r w:rsidR="009738CE" w:rsidRPr="009738CE">
        <w:rPr>
          <w:lang w:val="en-US"/>
        </w:rPr>
        <w:t>: </w:t>
      </w:r>
    </w:p>
    <w:p w:rsidR="009738CE" w:rsidRPr="009738CE" w:rsidRDefault="009738CE" w:rsidP="009738CE">
      <w:pPr>
        <w:rPr>
          <w:lang w:val="en-US"/>
        </w:rPr>
      </w:pPr>
      <w:r w:rsidRPr="009738CE">
        <w:rPr>
          <w:lang w:val="en-US"/>
        </w:rPr>
        <w:t>“Policy-makers need to focus on when it is best to look beyond science for ethical solutions. And science advisers need to admit that other sorts of analyses must also inform political decisions. Capacity-building in the face of uncertainty has to be a multidisciplinary exercise, engaging history, moral philosophy, political theory and social studies of science, in addition to the sciences themselves. (</w:t>
      </w:r>
      <w:proofErr w:type="spellStart"/>
      <w:r w:rsidRPr="009738CE">
        <w:fldChar w:fldCharType="begin"/>
      </w:r>
      <w:r w:rsidRPr="009738CE">
        <w:rPr>
          <w:lang w:val="en-US"/>
        </w:rPr>
        <w:instrText xml:space="preserve"> HYPERLINK "https://www.nature.com/articles/450033a" </w:instrText>
      </w:r>
      <w:r w:rsidRPr="009738CE">
        <w:fldChar w:fldCharType="separate"/>
      </w:r>
      <w:r w:rsidRPr="009738CE">
        <w:rPr>
          <w:color w:val="1155CC"/>
          <w:u w:val="single"/>
          <w:lang w:val="en-US"/>
        </w:rPr>
        <w:t>Jasanoff</w:t>
      </w:r>
      <w:proofErr w:type="spellEnd"/>
      <w:r w:rsidRPr="009738CE">
        <w:rPr>
          <w:color w:val="1155CC"/>
          <w:u w:val="single"/>
          <w:lang w:val="en-US"/>
        </w:rPr>
        <w:t>, 2007</w:t>
      </w:r>
      <w:r w:rsidRPr="009738CE">
        <w:fldChar w:fldCharType="end"/>
      </w:r>
      <w:r w:rsidRPr="009738CE">
        <w:rPr>
          <w:lang w:val="en-US"/>
        </w:rPr>
        <w:t>)</w:t>
      </w:r>
    </w:p>
    <w:p w:rsidR="009738CE" w:rsidRPr="009738CE" w:rsidRDefault="009738CE" w:rsidP="009738CE">
      <w:pPr>
        <w:rPr>
          <w:lang w:val="en-US"/>
        </w:rPr>
      </w:pPr>
      <w:r w:rsidRPr="009738CE">
        <w:rPr>
          <w:lang w:val="en-US"/>
        </w:rPr>
        <w:t>And: </w:t>
      </w:r>
    </w:p>
    <w:p w:rsidR="009738CE" w:rsidRPr="009738CE" w:rsidRDefault="009738CE" w:rsidP="009738CE">
      <w:r w:rsidRPr="009738CE">
        <w:rPr>
          <w:lang w:val="en-US"/>
        </w:rPr>
        <w:t xml:space="preserve">“We need disciplined methods to accommodate the partiality of scientific knowledge and to act under irredeemable uncertainty. Let us call these the technologies of humility. These technologies compel us to reflect on the sources of ambiguity, indeterminacy and complexity. Humility instructs us to think harder about how to reframe problems so that their ethical dimensions are brought to light, which new facts to seek and when to resist asking science for clarification. Humility directs us to alleviate known causes of people's vulnerability to harm, to pay attention to the distribution of risks and benefits, and to reflect on the social factors that promote or discourage learning. </w:t>
      </w:r>
      <w:r w:rsidRPr="009738CE">
        <w:t>(</w:t>
      </w:r>
      <w:hyperlink r:id="rId7" w:history="1">
        <w:r w:rsidRPr="009738CE">
          <w:rPr>
            <w:color w:val="1155CC"/>
            <w:u w:val="single"/>
          </w:rPr>
          <w:t>Jasanoff, 2007</w:t>
        </w:r>
      </w:hyperlink>
      <w:r w:rsidRPr="009738CE">
        <w:t>)</w:t>
      </w:r>
    </w:p>
    <w:p w:rsidR="00406CC9" w:rsidRPr="00392669" w:rsidRDefault="00406CC9" w:rsidP="00135313">
      <w:pPr>
        <w:pStyle w:val="Overskrift3"/>
      </w:pPr>
      <w:r w:rsidRPr="00392669">
        <w:t>Kommentarer til kerneopgave</w:t>
      </w:r>
      <w:r>
        <w:t xml:space="preserve"> 5</w:t>
      </w:r>
      <w:r w:rsidRPr="00392669">
        <w:t>:</w:t>
      </w:r>
      <w:r>
        <w:br/>
        <w:t>Dimittender til fremtidens arbejdsmarked (s. 15–16)</w:t>
      </w:r>
    </w:p>
    <w:p w:rsidR="00406CC9" w:rsidRPr="00406CC9" w:rsidRDefault="00406CC9" w:rsidP="00406CC9">
      <w:r>
        <w:t>Vi har i indledningen foreslået, at</w:t>
      </w:r>
      <w:r w:rsidRPr="00406CC9">
        <w:t xml:space="preserve"> “</w:t>
      </w:r>
      <w:r w:rsidR="00371000">
        <w:t>D</w:t>
      </w:r>
      <w:r w:rsidRPr="00406CC9">
        <w:t xml:space="preserve">imittender til fremtidens arbejdsmarked” </w:t>
      </w:r>
      <w:r>
        <w:t xml:space="preserve">reformuleres </w:t>
      </w:r>
      <w:r w:rsidRPr="00406CC9">
        <w:t>til “</w:t>
      </w:r>
      <w:r w:rsidR="00371000">
        <w:t>D</w:t>
      </w:r>
      <w:r w:rsidRPr="00406CC9">
        <w:t>imittender til fremtidens samfund”?</w:t>
      </w:r>
      <w:r w:rsidRPr="00406CC9">
        <w:br/>
        <w:t xml:space="preserve">Med denne </w:t>
      </w:r>
      <w:proofErr w:type="spellStart"/>
      <w:r w:rsidRPr="00406CC9">
        <w:t>omformulering</w:t>
      </w:r>
      <w:proofErr w:type="spellEnd"/>
      <w:r w:rsidRPr="00406CC9">
        <w:t xml:space="preserve"> sætter vi fokus på</w:t>
      </w:r>
      <w:r w:rsidR="00371000">
        <w:t>,</w:t>
      </w:r>
      <w:r w:rsidRPr="00406CC9">
        <w:t xml:space="preserve"> at </w:t>
      </w:r>
      <w:r w:rsidR="00371000">
        <w:t>universitetet</w:t>
      </w:r>
      <w:r w:rsidRPr="00406CC9">
        <w:t xml:space="preserve"> ikke </w:t>
      </w:r>
      <w:r w:rsidRPr="00406CC9">
        <w:rPr>
          <w:i/>
          <w:iCs/>
        </w:rPr>
        <w:t>kun</w:t>
      </w:r>
      <w:r w:rsidRPr="00406CC9">
        <w:t xml:space="preserve"> uddanner dimittender til arbejdsmarkedet, men I lige så høj grad til kulturen, demokratiet, </w:t>
      </w:r>
      <w:r w:rsidR="00371000">
        <w:t xml:space="preserve">NGO’er, frivilligt arbejde </w:t>
      </w:r>
      <w:r w:rsidRPr="00406CC9">
        <w:t>og den borgerlige offentlighed. Om dimittender kan afsættes til erhvervslivet</w:t>
      </w:r>
      <w:r w:rsidR="000A5B5D">
        <w:t>,</w:t>
      </w:r>
      <w:r w:rsidRPr="00406CC9">
        <w:t xml:space="preserve"> er således ikke det </w:t>
      </w:r>
      <w:r w:rsidRPr="00406CC9">
        <w:rPr>
          <w:i/>
          <w:iCs/>
        </w:rPr>
        <w:t xml:space="preserve">eneste </w:t>
      </w:r>
      <w:r w:rsidRPr="00406CC9">
        <w:t>parameter</w:t>
      </w:r>
      <w:r w:rsidR="000A5B5D">
        <w:t>,</w:t>
      </w:r>
      <w:r w:rsidRPr="00406CC9">
        <w:t xml:space="preserve"> vi skal vurdere uddannelse</w:t>
      </w:r>
      <w:r w:rsidR="00371000">
        <w:t>r</w:t>
      </w:r>
      <w:r w:rsidRPr="00406CC9">
        <w:t>s kvalitet på. Her tænker vi især på nogle humanistiske uddannelser, hvor den kulturelle eller demokratiske raison d’etre vejer højere end den økonomiske.</w:t>
      </w:r>
    </w:p>
    <w:p w:rsidR="00406CC9" w:rsidRPr="00406CC9" w:rsidRDefault="00371000" w:rsidP="00406CC9">
      <w:r>
        <w:t>M</w:t>
      </w:r>
      <w:r w:rsidR="00406CC9" w:rsidRPr="00406CC9">
        <w:t xml:space="preserve">ålet “Samspil mellem studerende og arbejdsmarked” </w:t>
      </w:r>
      <w:r>
        <w:t>kunne tilsvarende</w:t>
      </w:r>
      <w:r w:rsidR="00406CC9" w:rsidRPr="00406CC9">
        <w:t xml:space="preserve"> </w:t>
      </w:r>
      <w:r>
        <w:t>re</w:t>
      </w:r>
      <w:r w:rsidR="00406CC9" w:rsidRPr="00406CC9">
        <w:t>formuleres til “Samspil mellem studerende og samfund”</w:t>
      </w:r>
      <w:r>
        <w:t xml:space="preserve"> og så kunne man tilføje et</w:t>
      </w:r>
      <w:r w:rsidR="00406CC9" w:rsidRPr="00406CC9">
        <w:t xml:space="preserve"> </w:t>
      </w:r>
      <w:r w:rsidR="00406CC9" w:rsidRPr="00406CC9">
        <w:lastRenderedPageBreak/>
        <w:t xml:space="preserve">delmål </w:t>
      </w:r>
      <w:r w:rsidR="00406CC9" w:rsidRPr="00371000">
        <w:rPr>
          <w:i/>
          <w:iCs/>
        </w:rPr>
        <w:t>“Elementer i uddannelsen, der bidrager til kultur og demokratiske institutioner”</w:t>
      </w:r>
      <w:r>
        <w:t>.</w:t>
      </w:r>
    </w:p>
    <w:p w:rsidR="00406CC9" w:rsidRPr="00406CC9" w:rsidRDefault="00406CC9" w:rsidP="00406CC9">
      <w:pPr>
        <w:spacing w:before="0"/>
      </w:pPr>
    </w:p>
    <w:p w:rsidR="00371000" w:rsidRPr="00392669" w:rsidRDefault="00371000" w:rsidP="00135313">
      <w:pPr>
        <w:pStyle w:val="Overskrift3"/>
      </w:pPr>
      <w:r w:rsidRPr="00392669">
        <w:t>Kommentarer til kerneopgave</w:t>
      </w:r>
      <w:r>
        <w:t xml:space="preserve"> 5</w:t>
      </w:r>
      <w:r w:rsidRPr="00392669">
        <w:t>:</w:t>
      </w:r>
      <w:r>
        <w:br/>
        <w:t>Udvikling af forskertalenter og forskningsintegration (s. 17–18)</w:t>
      </w:r>
    </w:p>
    <w:p w:rsidR="00FC7F8B" w:rsidRDefault="00371000" w:rsidP="00275A1E">
      <w:r>
        <w:t>Her har vi kun en enkelt kommentar, som vedrører talentspor: Er det stadig aktuelt, når nu den nye regering har droppet finansieringen af initiativet?</w:t>
      </w:r>
    </w:p>
    <w:p w:rsidR="00406CC9" w:rsidRDefault="00406CC9" w:rsidP="00275A1E"/>
    <w:p w:rsidR="00406CC9" w:rsidRDefault="00406CC9" w:rsidP="00275A1E"/>
    <w:p w:rsidR="00406CC9" w:rsidRPr="00BF0DFC" w:rsidRDefault="00406CC9" w:rsidP="00275A1E"/>
    <w:p w:rsidR="00736658" w:rsidRPr="00BF0DFC" w:rsidRDefault="00371000" w:rsidP="00275A1E">
      <w:bookmarkStart w:id="1" w:name="SD_LAN_Yourssincerely"/>
      <w:r>
        <w:t>Med v</w:t>
      </w:r>
      <w:r w:rsidR="00BF0DFC" w:rsidRPr="00BF0DFC">
        <w:t>enlig hilsen</w:t>
      </w:r>
      <w:bookmarkEnd w:id="1"/>
    </w:p>
    <w:p w:rsidR="00736658" w:rsidRPr="00BF0DFC" w:rsidRDefault="00736658" w:rsidP="00275A1E"/>
    <w:p w:rsidR="00736658" w:rsidRPr="00BF0DFC" w:rsidRDefault="00736658" w:rsidP="00275A1E"/>
    <w:p w:rsidR="002E326D" w:rsidRPr="00BF0DFC" w:rsidRDefault="002E326D" w:rsidP="00275A1E"/>
    <w:p w:rsidR="0076144A" w:rsidRPr="00BF0DFC" w:rsidRDefault="00235249" w:rsidP="00275A1E">
      <w:r>
        <w:t>Arne Kjær</w:t>
      </w:r>
      <w:bookmarkStart w:id="2" w:name="HIF_SD_USR_Title_N2"/>
      <w:r w:rsidR="00371000">
        <w:br/>
      </w:r>
      <w:r>
        <w:t>Centerleder</w:t>
      </w:r>
    </w:p>
    <w:bookmarkEnd w:id="2"/>
    <w:p w:rsidR="00C723B1" w:rsidRPr="00BF0DFC" w:rsidRDefault="00C723B1" w:rsidP="00275A1E"/>
    <w:sectPr w:rsidR="00C723B1" w:rsidRPr="00BF0DFC" w:rsidSect="007C5681">
      <w:headerReference w:type="default" r:id="rId8"/>
      <w:footerReference w:type="default" r:id="rId9"/>
      <w:headerReference w:type="first" r:id="rId10"/>
      <w:footerReference w:type="first" r:id="rId11"/>
      <w:endnotePr>
        <w:numFmt w:val="decimal"/>
      </w:endnotePr>
      <w:pgSz w:w="11907" w:h="16840" w:code="9"/>
      <w:pgMar w:top="2472" w:right="2835" w:bottom="1985" w:left="1134" w:header="567" w:footer="32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AA6" w:rsidRDefault="00CB6AA6" w:rsidP="00275A1E">
      <w:r>
        <w:separator/>
      </w:r>
    </w:p>
  </w:endnote>
  <w:endnote w:type="continuationSeparator" w:id="0">
    <w:p w:rsidR="00CB6AA6" w:rsidRDefault="00CB6AA6" w:rsidP="00275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31295858-DC86-6E4E-99D0-345CD555ECAC}"/>
  </w:font>
  <w:font w:name="Times New Roman">
    <w:panose1 w:val="02020603050405020304"/>
    <w:charset w:val="00"/>
    <w:family w:val="roman"/>
    <w:pitch w:val="variable"/>
    <w:sig w:usb0="E0002EFF" w:usb1="C000785B" w:usb2="00000009" w:usb3="00000000" w:csb0="000001FF" w:csb1="00000000"/>
    <w:embedRegular r:id="rId2" w:fontKey="{6E324329-4D3F-8248-BD2A-E2C951362D58}"/>
    <w:embedBold r:id="rId3" w:fontKey="{43E42B3E-FEA2-1641-9F07-1F3DC99A4091}"/>
    <w:embedItalic r:id="rId4" w:fontKey="{CB4B8478-7CC7-5143-A681-C4D85920A17A}"/>
    <w:embedBoldItalic r:id="rId5" w:fontKey="{D474AD8E-7252-1C4D-88AB-D96CE85A80C4}"/>
  </w:font>
  <w:font w:name="Courier New">
    <w:panose1 w:val="02070309020205020404"/>
    <w:charset w:val="00"/>
    <w:family w:val="modern"/>
    <w:pitch w:val="fixed"/>
    <w:sig w:usb0="E0002EFF" w:usb1="C0007843" w:usb2="00000009" w:usb3="00000000" w:csb0="000001FF" w:csb1="00000000"/>
    <w:embedRegular r:id="rId6" w:fontKey="{B5DB10D4-F4F9-2747-88C0-6D834A129310}"/>
  </w:font>
  <w:font w:name="Wingdings">
    <w:panose1 w:val="05000000000000000000"/>
    <w:charset w:val="02"/>
    <w:family w:val="decorative"/>
    <w:pitch w:val="variable"/>
    <w:sig w:usb0="00000000" w:usb1="10000000" w:usb2="00000000" w:usb3="00000000" w:csb0="80000000" w:csb1="00000000"/>
    <w:embedRegular r:id="rId7" w:fontKey="{FB77DBF7-4700-AC43-ACE3-9A1BBF4E97FE}"/>
  </w:font>
  <w:font w:name="Georgia">
    <w:panose1 w:val="02040502050405020303"/>
    <w:charset w:val="00"/>
    <w:family w:val="roman"/>
    <w:pitch w:val="variable"/>
    <w:sig w:usb0="00000287" w:usb1="00000000" w:usb2="00000000" w:usb3="00000000" w:csb0="0000009F" w:csb1="00000000"/>
    <w:embedRegular r:id="rId8" w:fontKey="{D5BBE00E-D9F6-9943-8DF7-303AD44C42B6}"/>
    <w:embedBold r:id="rId9" w:fontKey="{59BC35B4-1D71-064D-9EF0-B643A0D198F6}"/>
    <w:embedItalic r:id="rId10" w:fontKey="{8AB72ACE-0935-914A-9886-7412C39DF1C4}"/>
    <w:embedBoldItalic r:id="rId11" w:fontKey="{7D165A34-B04E-8C40-8C40-98627A90E276}"/>
  </w:font>
  <w:font w:name="Arial">
    <w:panose1 w:val="020B0604020202020204"/>
    <w:charset w:val="00"/>
    <w:family w:val="swiss"/>
    <w:pitch w:val="variable"/>
    <w:sig w:usb0="E0002AFF" w:usb1="C0007843" w:usb2="00000009" w:usb3="00000000" w:csb0="000001FF" w:csb1="00000000"/>
    <w:embedRegular r:id="rId12" w:fontKey="{48FA3E37-BD37-434B-83F5-6439DCFDEFD3}"/>
    <w:embedBold r:id="rId13" w:fontKey="{3B9AC8A0-1D7C-CF45-A3ED-C8E288D9D0E9}"/>
    <w:embedBoldItalic r:id="rId14" w:fontKey="{F380982F-C8DE-E14E-B266-A8941B87D65E}"/>
  </w:font>
  <w:font w:name="AU Passata">
    <w:altName w:val="Calibri"/>
    <w:panose1 w:val="020B0604020202020204"/>
    <w:charset w:val="00"/>
    <w:family w:val="swiss"/>
    <w:pitch w:val="variable"/>
    <w:sig w:usb0="A00000AF" w:usb1="5000204A" w:usb2="00000000" w:usb3="00000000" w:csb0="0000009B" w:csb1="00000000"/>
  </w:font>
  <w:font w:name="Helv">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8" w:fontKey="{3B728496-ABEE-7246-9C91-53EC26F73F04}"/>
  </w:font>
  <w:font w:name="Verdana">
    <w:panose1 w:val="020B0604030504040204"/>
    <w:charset w:val="00"/>
    <w:family w:val="swiss"/>
    <w:pitch w:val="variable"/>
    <w:sig w:usb0="A10006FF" w:usb1="4000205B" w:usb2="00000010" w:usb3="00000000" w:csb0="0000019F" w:csb1="00000000"/>
    <w:embedRegular r:id="rId19" w:fontKey="{72329868-1789-7E46-8529-9806DDFD11A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0" w:fontKey="{2A1D3AE4-F5C9-6741-977B-CEAAA512FF7C}"/>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21" w:fontKey="{AA1BC311-0FF3-2B49-BA41-E4FC6F479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8CE" w:rsidRDefault="009738CE" w:rsidP="00275A1E">
    <w:pPr>
      <w:pStyle w:val="Sidefod"/>
    </w:pPr>
    <w:r>
      <w:tab/>
    </w:r>
    <w:r>
      <w:tab/>
    </w:r>
    <w:r>
      <w:tab/>
    </w:r>
    <w:r w:rsidRPr="00336DC5">
      <w:fldChar w:fldCharType="begin"/>
    </w:r>
    <w:r w:rsidRPr="00336DC5">
      <w:instrText>page</w:instrText>
    </w:r>
    <w:r w:rsidRPr="00336DC5">
      <w:fldChar w:fldCharType="separate"/>
    </w:r>
    <w:r>
      <w:rPr>
        <w:noProof/>
      </w:rPr>
      <w:t>1</w:t>
    </w:r>
    <w:r w:rsidRPr="00336DC5">
      <w:fldChar w:fldCharType="end"/>
    </w:r>
    <w:r w:rsidRPr="00336DC5">
      <w:t>/</w:t>
    </w:r>
    <w:r w:rsidRPr="00336DC5">
      <w:fldChar w:fldCharType="begin"/>
    </w:r>
    <w:r w:rsidRPr="00336DC5">
      <w:instrText>numpages</w:instrText>
    </w:r>
    <w:r w:rsidRPr="00336DC5">
      <w:fldChar w:fldCharType="separate"/>
    </w:r>
    <w:r>
      <w:rPr>
        <w:noProof/>
      </w:rPr>
      <w:t>1</w:t>
    </w:r>
    <w:r w:rsidRPr="00336DC5">
      <w:fldChar w:fldCharType="end"/>
    </w:r>
    <w:r w:rsidRPr="00336DC5">
      <w:t>/</w:t>
    </w:r>
    <w:r w:rsidRPr="00336DC5">
      <w:fldChar w:fldCharType="begin"/>
    </w:r>
    <w:r w:rsidRPr="00336DC5">
      <w:instrText>sectionpages</w:instrText>
    </w:r>
    <w:r w:rsidRPr="00336DC5">
      <w:fldChar w:fldCharType="separate"/>
    </w:r>
    <w:r w:rsidR="000A5B5D">
      <w:rPr>
        <w:noProof/>
      </w:rPr>
      <w:t>5</w:t>
    </w:r>
    <w:r w:rsidRPr="00336D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8CE" w:rsidRDefault="009738CE" w:rsidP="00275A1E"/>
  <w:p w:rsidR="009738CE" w:rsidRDefault="009738CE" w:rsidP="00275A1E"/>
  <w:tbl>
    <w:tblPr>
      <w:tblW w:w="48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tblGrid>
    <w:tr w:rsidR="009738CE" w:rsidRPr="00385E94" w:rsidTr="00BF0DFC">
      <w:tc>
        <w:tcPr>
          <w:tcW w:w="20" w:type="dxa"/>
        </w:tcPr>
        <w:p w:rsidR="009738CE" w:rsidRPr="009224E3" w:rsidRDefault="009738CE" w:rsidP="00AA0EF9">
          <w:pPr>
            <w:pStyle w:val="Template-Companyname"/>
            <w:rPr>
              <w:lang w:val="en-GB"/>
            </w:rPr>
          </w:pPr>
          <w:bookmarkStart w:id="101" w:name="bmkSecundaryLogo"/>
          <w:bookmarkEnd w:id="101"/>
        </w:p>
      </w:tc>
      <w:tc>
        <w:tcPr>
          <w:tcW w:w="2410" w:type="dxa"/>
        </w:tcPr>
        <w:p w:rsidR="009738CE" w:rsidRPr="00773C1C" w:rsidRDefault="009738CE" w:rsidP="008C1273">
          <w:pPr>
            <w:pStyle w:val="Template-Companyname"/>
          </w:pPr>
          <w:bookmarkStart w:id="102" w:name="SD_OFF_Name"/>
          <w:bookmarkStart w:id="103" w:name="HIF_SD_OFF_Name"/>
          <w:r w:rsidRPr="00773C1C">
            <w:t>Center for Undervisningsudvikling og Digitale Medier</w:t>
          </w:r>
          <w:bookmarkEnd w:id="102"/>
        </w:p>
        <w:p w:rsidR="009738CE" w:rsidRPr="00773C1C" w:rsidRDefault="009738CE" w:rsidP="00213BCF">
          <w:pPr>
            <w:pStyle w:val="Template-Address"/>
          </w:pPr>
          <w:bookmarkStart w:id="104" w:name="SD_LAN_AU"/>
          <w:bookmarkEnd w:id="103"/>
          <w:r w:rsidRPr="00773C1C">
            <w:t>Aarhus Universitet</w:t>
          </w:r>
          <w:bookmarkEnd w:id="104"/>
        </w:p>
        <w:p w:rsidR="009738CE" w:rsidRPr="00773C1C" w:rsidRDefault="009738CE" w:rsidP="00AA0EF9">
          <w:pPr>
            <w:pStyle w:val="Template-Address"/>
          </w:pPr>
          <w:bookmarkStart w:id="105" w:name="SD_OFF_OfficeID"/>
          <w:r>
            <w:t>Jens Chr. Skous</w:t>
          </w:r>
          <w:r w:rsidRPr="00773C1C">
            <w:t xml:space="preserve"> Vej 4</w:t>
          </w:r>
          <w:r w:rsidRPr="00773C1C">
            <w:br/>
            <w:t>8</w:t>
          </w:r>
          <w:r>
            <w:t>0</w:t>
          </w:r>
          <w:r w:rsidRPr="00773C1C">
            <w:t>00 Aarhus</w:t>
          </w:r>
          <w:bookmarkEnd w:id="105"/>
          <w:r>
            <w:t>C</w:t>
          </w:r>
        </w:p>
      </w:tc>
      <w:tc>
        <w:tcPr>
          <w:tcW w:w="2410" w:type="dxa"/>
        </w:tcPr>
        <w:p w:rsidR="009738CE" w:rsidRPr="00BF0DFC" w:rsidRDefault="009738CE" w:rsidP="008C1273">
          <w:pPr>
            <w:pStyle w:val="Template-Address"/>
            <w:rPr>
              <w:lang w:val="en-GB"/>
            </w:rPr>
          </w:pPr>
          <w:bookmarkStart w:id="106" w:name="SD_LAN_Tel"/>
          <w:bookmarkStart w:id="107" w:name="HIF_SD_OFF_Phone"/>
          <w:r w:rsidRPr="00BF0DFC">
            <w:rPr>
              <w:lang w:val="en-GB"/>
            </w:rPr>
            <w:t>Tlf.:</w:t>
          </w:r>
          <w:bookmarkEnd w:id="106"/>
          <w:r w:rsidRPr="00BF0DFC">
            <w:rPr>
              <w:lang w:val="en-GB"/>
            </w:rPr>
            <w:t xml:space="preserve"> </w:t>
          </w:r>
          <w:bookmarkStart w:id="108" w:name="SD_OFF_Phone"/>
          <w:r w:rsidRPr="00BF0DFC">
            <w:rPr>
              <w:lang w:val="en-GB"/>
            </w:rPr>
            <w:t>87150000</w:t>
          </w:r>
          <w:bookmarkEnd w:id="108"/>
        </w:p>
        <w:p w:rsidR="009738CE" w:rsidRPr="00BF0DFC" w:rsidRDefault="009738CE" w:rsidP="008C1273">
          <w:pPr>
            <w:pStyle w:val="Template-Address"/>
            <w:rPr>
              <w:lang w:val="en-GB"/>
            </w:rPr>
          </w:pPr>
          <w:bookmarkStart w:id="109" w:name="SD_LAN_Fax"/>
          <w:bookmarkStart w:id="110" w:name="HIF_SD_OFF_Fax"/>
          <w:bookmarkEnd w:id="107"/>
          <w:r w:rsidRPr="00BF0DFC">
            <w:rPr>
              <w:lang w:val="en-GB"/>
            </w:rPr>
            <w:t>Fax:</w:t>
          </w:r>
          <w:bookmarkEnd w:id="109"/>
          <w:r w:rsidRPr="00BF0DFC">
            <w:rPr>
              <w:lang w:val="en-GB"/>
            </w:rPr>
            <w:t xml:space="preserve"> </w:t>
          </w:r>
          <w:bookmarkStart w:id="111" w:name="SD_OFF_Fax"/>
          <w:r w:rsidRPr="00BF0DFC">
            <w:rPr>
              <w:lang w:val="en-GB"/>
            </w:rPr>
            <w:t>87150201</w:t>
          </w:r>
          <w:bookmarkEnd w:id="111"/>
        </w:p>
        <w:p w:rsidR="009738CE" w:rsidRPr="00BF0DFC" w:rsidRDefault="009738CE" w:rsidP="000E46C3">
          <w:pPr>
            <w:pStyle w:val="Template-Address"/>
            <w:rPr>
              <w:lang w:val="en-GB"/>
            </w:rPr>
          </w:pPr>
          <w:bookmarkStart w:id="112" w:name="HIF_SD_OFF_Email"/>
          <w:bookmarkEnd w:id="110"/>
          <w:r w:rsidRPr="00BF0DFC">
            <w:rPr>
              <w:lang w:val="en-GB"/>
            </w:rPr>
            <w:t xml:space="preserve">E-mail: </w:t>
          </w:r>
          <w:bookmarkStart w:id="113" w:name="SD_OFF_Email"/>
          <w:r w:rsidRPr="00BF0DFC">
            <w:rPr>
              <w:lang w:val="en-GB"/>
            </w:rPr>
            <w:t>tdm@au.dk</w:t>
          </w:r>
          <w:bookmarkEnd w:id="113"/>
        </w:p>
        <w:p w:rsidR="009738CE" w:rsidRPr="009224E3" w:rsidRDefault="009738CE" w:rsidP="000E46C3">
          <w:pPr>
            <w:pStyle w:val="Template-Address"/>
            <w:rPr>
              <w:lang w:val="en-GB"/>
            </w:rPr>
          </w:pPr>
          <w:bookmarkStart w:id="114" w:name="SD_OFF_OfficeWww"/>
          <w:bookmarkEnd w:id="112"/>
          <w:r>
            <w:rPr>
              <w:lang w:val="en-GB"/>
            </w:rPr>
            <w:t>http://tdm.au.dk</w:t>
          </w:r>
          <w:bookmarkEnd w:id="114"/>
        </w:p>
      </w:tc>
    </w:tr>
  </w:tbl>
  <w:p w:rsidR="009738CE" w:rsidRPr="006C3A1B" w:rsidRDefault="009738CE" w:rsidP="00275A1E">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AA6" w:rsidRDefault="00CB6AA6" w:rsidP="00275A1E">
      <w:r>
        <w:separator/>
      </w:r>
    </w:p>
  </w:footnote>
  <w:footnote w:type="continuationSeparator" w:id="0">
    <w:p w:rsidR="00CB6AA6" w:rsidRDefault="00CB6AA6" w:rsidP="00275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8CE" w:rsidRDefault="009738CE" w:rsidP="00275A1E">
    <w:pPr>
      <w:pStyle w:val="Sidehoved"/>
    </w:pPr>
    <w:r>
      <w:rPr>
        <w:noProof/>
        <w:lang w:val="en-US" w:eastAsia="en-US"/>
      </w:rPr>
      <mc:AlternateContent>
        <mc:Choice Requires="wps">
          <w:drawing>
            <wp:anchor distT="0" distB="0" distL="114300" distR="114300" simplePos="0" relativeHeight="251660288" behindDoc="0" locked="0" layoutInCell="1" allowOverlap="1" wp14:anchorId="72C526AF" wp14:editId="1069ED7B">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738CE" w:rsidRPr="009224E3" w:rsidRDefault="009738CE" w:rsidP="00537038">
                          <w:pPr>
                            <w:pStyle w:val="Template-Parentlogoname"/>
                          </w:pPr>
                          <w:r>
                            <w:t>Aarhus Universitet</w:t>
                          </w:r>
                        </w:p>
                        <w:p w:rsidR="009738CE" w:rsidRPr="009224E3" w:rsidRDefault="009738CE" w:rsidP="00537038">
                          <w:pPr>
                            <w:pStyle w:val="Template-Unitnamelogoname"/>
                          </w:pPr>
                          <w:r>
                            <w:t>Center for Undervisningsudvikling og Digitale Medier</w:t>
                          </w:r>
                        </w:p>
                        <w:p w:rsidR="009738CE" w:rsidRPr="009224E3" w:rsidRDefault="009738CE" w:rsidP="00DB449D">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526AF"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" filled="f" stroked="f">
              <v:textbox inset="0,0,0,0">
                <w:txbxContent>
                  <w:p w:rsidR="009738CE" w:rsidRPr="009224E3" w:rsidRDefault="009738CE" w:rsidP="00537038">
                    <w:pPr>
                      <w:pStyle w:val="Template-Parentlogoname"/>
                    </w:pPr>
                    <w:r>
                      <w:t>Aarhus Universitet</w:t>
                    </w:r>
                  </w:p>
                  <w:p w:rsidR="009738CE" w:rsidRPr="009224E3" w:rsidRDefault="009738CE" w:rsidP="00537038">
                    <w:pPr>
                      <w:pStyle w:val="Template-Unitnamelogoname"/>
                    </w:pPr>
                    <w:r>
                      <w:t>Center for Undervisningsudvikling og Digitale Medier</w:t>
                    </w:r>
                  </w:p>
                  <w:p w:rsidR="009738CE" w:rsidRPr="009224E3" w:rsidRDefault="009738CE" w:rsidP="00DB449D">
                    <w:pPr>
                      <w:pStyle w:val="Template-Unitnamelogoname"/>
                    </w:pPr>
                  </w:p>
                </w:txbxContent>
              </v:textbox>
              <w10:wrap anchorx="page" anchory="page"/>
            </v:shape>
          </w:pict>
        </mc:Fallback>
      </mc:AlternateContent>
    </w:r>
    <w:r>
      <w:rPr>
        <w:noProof/>
        <w:lang w:val="en-US" w:eastAsia="en-US"/>
      </w:rPr>
      <mc:AlternateContent>
        <mc:Choice Requires="wpc">
          <w:drawing>
            <wp:anchor distT="0" distB="0" distL="114300" distR="114300" simplePos="0" relativeHeight="251661312" behindDoc="0" locked="0" layoutInCell="1" allowOverlap="1" wp14:anchorId="4AC83C5C" wp14:editId="7EC0637E">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FF5862"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&#13;&#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&#13;&#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9738CE" w:rsidRDefault="009738CE" w:rsidP="00275A1E">
    <w:pPr>
      <w:pStyle w:val="Sidehoved"/>
    </w:pPr>
    <w:r>
      <w:rPr>
        <w:noProof/>
        <w:lang w:val="en-US" w:eastAsia="en-US"/>
      </w:rPr>
      <w:drawing>
        <wp:anchor distT="0" distB="0" distL="114300" distR="114300" simplePos="0" relativeHeight="251657216" behindDoc="1" locked="0" layoutInCell="1" allowOverlap="1" wp14:anchorId="35B5E351" wp14:editId="1DDE6EB9">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6192" behindDoc="0" locked="0" layoutInCell="1" allowOverlap="1" wp14:anchorId="794A6FF1" wp14:editId="37B56E5B">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738CE" w:rsidRDefault="009738CE" w:rsidP="00275A1E">
                          <w:pPr>
                            <w:rPr>
                              <w:rStyle w:val="Sidetal"/>
                            </w:rPr>
                          </w:pPr>
                          <w:bookmarkStart w:id="3" w:name="SD_LAN_Page_N2"/>
                          <w:r>
                            <w:rPr>
                              <w:rStyle w:val="Sidetal"/>
                            </w:rPr>
                            <w:t>Side</w:t>
                          </w:r>
                          <w:bookmarkEnd w:id="3"/>
                          <w:r>
                            <w:rPr>
                              <w:rStyle w:val="Sidetal"/>
                            </w:rPr>
                            <w:t xml:space="preserve"> </w:t>
                          </w:r>
                          <w:r>
                            <w:rPr>
                              <w:rStyle w:val="Sidetal"/>
                            </w:rPr>
                            <w:fldChar w:fldCharType="begin"/>
                          </w:r>
                          <w:r w:rsidRPr="009F27A2">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Pr>
                              <w:rStyle w:val="Sidetal"/>
                              <w:noProof/>
                            </w:rPr>
                            <w:t>1</w:t>
                          </w:r>
                          <w:r>
                            <w:rPr>
                              <w:rStyle w:val="Sidetal"/>
                            </w:rPr>
                            <w:fldChar w:fldCharType="end"/>
                          </w:r>
                        </w:p>
                        <w:p w:rsidR="009738CE" w:rsidRPr="00192812" w:rsidRDefault="009738CE" w:rsidP="005C13F3">
                          <w:pPr>
                            <w:pStyle w:val="Template-Date"/>
                            <w:spacing w:line="260" w:lineRule="exact"/>
                            <w:rPr>
                              <w:rStyle w:val="Sidetal"/>
                            </w:rPr>
                          </w:pPr>
                          <w:r>
                            <w:rPr>
                              <w:lang w:val="en-US"/>
                            </w:rPr>
                            <w:drawing>
                              <wp:inline distT="0" distB="0" distL="0" distR="0" wp14:anchorId="2985BE0D" wp14:editId="0AD8C2E8">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6FF1"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" filled="f" stroked="f">
              <v:textbox inset="0,0,0,0">
                <w:txbxContent>
                  <w:p w:rsidR="009738CE" w:rsidRDefault="009738CE" w:rsidP="00275A1E">
                    <w:pPr>
                      <w:rPr>
                        <w:rStyle w:val="Sidetal"/>
                      </w:rPr>
                    </w:pPr>
                    <w:bookmarkStart w:id="4" w:name="SD_LAN_Page_N2"/>
                    <w:r>
                      <w:rPr>
                        <w:rStyle w:val="Sidetal"/>
                      </w:rPr>
                      <w:t>Side</w:t>
                    </w:r>
                    <w:bookmarkEnd w:id="4"/>
                    <w:r>
                      <w:rPr>
                        <w:rStyle w:val="Sidetal"/>
                      </w:rPr>
                      <w:t xml:space="preserve"> </w:t>
                    </w:r>
                    <w:r>
                      <w:rPr>
                        <w:rStyle w:val="Sidetal"/>
                      </w:rPr>
                      <w:fldChar w:fldCharType="begin"/>
                    </w:r>
                    <w:r w:rsidRPr="009F27A2">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Pr>
                        <w:rStyle w:val="Sidetal"/>
                        <w:noProof/>
                      </w:rPr>
                      <w:t>1</w:t>
                    </w:r>
                    <w:r>
                      <w:rPr>
                        <w:rStyle w:val="Sidetal"/>
                      </w:rPr>
                      <w:fldChar w:fldCharType="end"/>
                    </w:r>
                  </w:p>
                  <w:p w:rsidR="009738CE" w:rsidRPr="00192812" w:rsidRDefault="009738CE" w:rsidP="005C13F3">
                    <w:pPr>
                      <w:pStyle w:val="Template-Date"/>
                      <w:spacing w:line="260" w:lineRule="exact"/>
                      <w:rPr>
                        <w:rStyle w:val="Sidetal"/>
                      </w:rPr>
                    </w:pPr>
                    <w:r>
                      <w:rPr>
                        <w:lang w:val="en-US"/>
                      </w:rPr>
                      <w:drawing>
                        <wp:inline distT="0" distB="0" distL="0" distR="0" wp14:anchorId="2985BE0D" wp14:editId="0AD8C2E8">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8CE" w:rsidRDefault="009738CE" w:rsidP="00275A1E">
    <w:pPr>
      <w:pStyle w:val="Sidehoved"/>
    </w:pPr>
    <w:r>
      <w:rPr>
        <w:noProof/>
        <w:lang w:val="en-US" w:eastAsia="en-US"/>
      </w:rPr>
      <mc:AlternateContent>
        <mc:Choice Requires="wpc">
          <w:drawing>
            <wp:anchor distT="0" distB="0" distL="114300" distR="114300" simplePos="0" relativeHeight="251659264" behindDoc="0" locked="0" layoutInCell="1" allowOverlap="1" wp14:anchorId="46577200" wp14:editId="23BD34C8">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878B41A"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&#13;&#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&#13;&#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val="en-US" w:eastAsia="en-US"/>
      </w:rPr>
      <mc:AlternateContent>
        <mc:Choice Requires="wps">
          <w:drawing>
            <wp:anchor distT="0" distB="0" distL="114300" distR="114300" simplePos="0" relativeHeight="251658240" behindDoc="0" locked="0" layoutInCell="1" allowOverlap="1" wp14:anchorId="2C9E9AC6" wp14:editId="5BA467A8">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738CE" w:rsidRPr="009224E3" w:rsidRDefault="009738CE" w:rsidP="0043573B">
                          <w:pPr>
                            <w:pStyle w:val="Template-Parentlogoname"/>
                          </w:pPr>
                          <w:bookmarkStart w:id="5" w:name="SD_OFF_Parent"/>
                          <w:r>
                            <w:t>Aarhus Universitet</w:t>
                          </w:r>
                          <w:bookmarkEnd w:id="5"/>
                        </w:p>
                        <w:p w:rsidR="009738CE" w:rsidRPr="009224E3" w:rsidRDefault="009738CE" w:rsidP="0043573B">
                          <w:pPr>
                            <w:pStyle w:val="Template-Unitnamelogoname"/>
                          </w:pPr>
                          <w:bookmarkStart w:id="6" w:name="SD_OFF_UnitName"/>
                          <w:r>
                            <w:t>Center for Undervisningsudvikling og Digitale Medier</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E9AC6"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" filled="f" stroked="f">
              <v:textbox inset="0,0,0,0">
                <w:txbxContent>
                  <w:p w:rsidR="009738CE" w:rsidRPr="009224E3" w:rsidRDefault="009738CE" w:rsidP="0043573B">
                    <w:pPr>
                      <w:pStyle w:val="Template-Parentlogoname"/>
                    </w:pPr>
                    <w:bookmarkStart w:id="7" w:name="SD_OFF_Parent"/>
                    <w:r>
                      <w:t>Aarhus Universitet</w:t>
                    </w:r>
                    <w:bookmarkEnd w:id="7"/>
                  </w:p>
                  <w:p w:rsidR="009738CE" w:rsidRPr="009224E3" w:rsidRDefault="009738CE" w:rsidP="0043573B">
                    <w:pPr>
                      <w:pStyle w:val="Template-Unitnamelogoname"/>
                    </w:pPr>
                    <w:bookmarkStart w:id="8" w:name="SD_OFF_UnitName"/>
                    <w:r>
                      <w:t>Center for Undervisningsudvikling og Digitale Medier</w:t>
                    </w:r>
                    <w:bookmarkEnd w:id="8"/>
                  </w:p>
                </w:txbxContent>
              </v:textbox>
              <w10:wrap anchorx="page" anchory="page"/>
            </v:shape>
          </w:pict>
        </mc:Fallback>
      </mc:AlternateContent>
    </w:r>
  </w:p>
  <w:p w:rsidR="009738CE" w:rsidRDefault="009738CE" w:rsidP="00275A1E">
    <w:pPr>
      <w:pStyle w:val="Sidehoved"/>
    </w:pPr>
    <w:r>
      <w:rPr>
        <w:noProof/>
        <w:lang w:val="en-US" w:eastAsia="en-US"/>
      </w:rPr>
      <w:drawing>
        <wp:anchor distT="0" distB="0" distL="114300" distR="114300" simplePos="0" relativeHeight="251655168" behindDoc="1" locked="0" layoutInCell="1" allowOverlap="1" wp14:anchorId="4D298E0B" wp14:editId="4E3B190E">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4144" behindDoc="0" locked="0" layoutInCell="1" allowOverlap="1" wp14:anchorId="4C3D1EDA" wp14:editId="5FD57932">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738CE" w:rsidRPr="00BF0DFC" w:rsidRDefault="009738CE" w:rsidP="003F33BA">
                          <w:pPr>
                            <w:pStyle w:val="Template-Afdeling"/>
                          </w:pPr>
                          <w:bookmarkStart w:id="9" w:name="SD_USR_Afdeling"/>
                          <w:bookmarkStart w:id="10" w:name="SD_OFF_Afdeling"/>
                          <w:bookmarkStart w:id="11" w:name="SD_USR_Department"/>
                          <w:bookmarkStart w:id="12" w:name="HIF_SD_USR_Department"/>
                          <w:bookmarkEnd w:id="9"/>
                          <w:bookmarkEnd w:id="10"/>
                          <w:r w:rsidRPr="00BF0DFC">
                            <w:t>C</w:t>
                          </w:r>
                          <w:r>
                            <w:t xml:space="preserve">enter for </w:t>
                          </w:r>
                          <w:r w:rsidRPr="00BF0DFC">
                            <w:t>Undervisningsudvikling og Digitale Medier</w:t>
                          </w:r>
                          <w:bookmarkEnd w:id="11"/>
                        </w:p>
                        <w:p w:rsidR="009738CE" w:rsidRPr="00BF0DFC" w:rsidRDefault="009738CE" w:rsidP="003F33BA">
                          <w:pPr>
                            <w:pStyle w:val="Template"/>
                          </w:pPr>
                        </w:p>
                        <w:p w:rsidR="009738CE" w:rsidRPr="00BF0DFC" w:rsidRDefault="009738CE" w:rsidP="007A6435">
                          <w:pPr>
                            <w:pStyle w:val="Template-NavnMellemnavn"/>
                          </w:pPr>
                          <w:bookmarkStart w:id="13" w:name="SD_USR_Name"/>
                          <w:bookmarkStart w:id="14" w:name="HIF_SD_USR_Name"/>
                          <w:bookmarkEnd w:id="12"/>
                          <w:r>
                            <w:t>Arne</w:t>
                          </w:r>
                          <w:r w:rsidRPr="00BF0DFC">
                            <w:t xml:space="preserve"> </w:t>
                          </w:r>
                          <w:bookmarkEnd w:id="13"/>
                          <w:r>
                            <w:t>Kjær</w:t>
                          </w:r>
                        </w:p>
                        <w:bookmarkEnd w:id="14"/>
                        <w:p w:rsidR="009738CE" w:rsidRDefault="009738CE" w:rsidP="003F33BA">
                          <w:pPr>
                            <w:pStyle w:val="Template-Brugerinfo"/>
                          </w:pPr>
                          <w:r>
                            <w:t>Centerleder. lektor</w:t>
                          </w:r>
                        </w:p>
                        <w:p w:rsidR="009738CE" w:rsidRPr="00BF0DFC" w:rsidRDefault="009738CE" w:rsidP="003F33BA">
                          <w:pPr>
                            <w:pStyle w:val="Template"/>
                          </w:pPr>
                          <w:bookmarkStart w:id="15" w:name="HIF_SD_USR_Title"/>
                        </w:p>
                        <w:p w:rsidR="009738CE" w:rsidRDefault="009738CE" w:rsidP="004B63C7">
                          <w:pPr>
                            <w:pStyle w:val="Template"/>
                          </w:pPr>
                          <w:bookmarkStart w:id="16" w:name="SD_LAN_Date"/>
                          <w:bookmarkEnd w:id="15"/>
                          <w:r>
                            <w:t>Dato</w:t>
                          </w:r>
                          <w:bookmarkEnd w:id="16"/>
                          <w:r>
                            <w:t xml:space="preserve">: </w:t>
                          </w:r>
                          <w:bookmarkStart w:id="17" w:name="SD_FLD_DocumentDate"/>
                          <w:r>
                            <w:t>11. oktober 201</w:t>
                          </w:r>
                          <w:bookmarkEnd w:id="17"/>
                          <w:r>
                            <w:t>9</w:t>
                          </w:r>
                        </w:p>
                        <w:p w:rsidR="009738CE" w:rsidRPr="00C96CED" w:rsidRDefault="009738CE" w:rsidP="00B525C1">
                          <w:pPr>
                            <w:pStyle w:val="Template-Date"/>
                            <w:spacing w:line="260" w:lineRule="exact"/>
                          </w:pPr>
                          <w:r>
                            <w:rPr>
                              <w:lang w:val="en-US"/>
                            </w:rPr>
                            <w:drawing>
                              <wp:inline distT="0" distB="0" distL="0" distR="0" wp14:anchorId="38B9EB04" wp14:editId="4F79BCCA">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9738CE" w:rsidRDefault="009738CE" w:rsidP="00B525C1">
                          <w:pPr>
                            <w:pStyle w:val="Template-Date"/>
                            <w:spacing w:line="120" w:lineRule="exact"/>
                          </w:pPr>
                        </w:p>
                        <w:p w:rsidR="009738CE" w:rsidRPr="009224E3" w:rsidRDefault="009738CE" w:rsidP="002171DE">
                          <w:pPr>
                            <w:pStyle w:val="Template-Date"/>
                          </w:pPr>
                          <w:bookmarkStart w:id="18" w:name="SD_LAN_Direct"/>
                          <w:bookmarkStart w:id="19" w:name="HIF_SD_USR_DirectPhone"/>
                          <w:r w:rsidRPr="00BF0DFC">
                            <w:t>Direkte tlf.:</w:t>
                          </w:r>
                          <w:bookmarkEnd w:id="18"/>
                          <w:r w:rsidRPr="00BF0DFC">
                            <w:t xml:space="preserve"> </w:t>
                          </w:r>
                          <w:bookmarkStart w:id="20" w:name="SD_USR_DirectPhone"/>
                          <w:r w:rsidRPr="00BF0DFC">
                            <w:t>8716</w:t>
                          </w:r>
                          <w:bookmarkEnd w:id="20"/>
                          <w:r>
                            <w:t xml:space="preserve"> 3508</w:t>
                          </w:r>
                          <w:bookmarkStart w:id="21" w:name="HIF_SD_USR_Personsøger"/>
                          <w:bookmarkEnd w:id="19"/>
                          <w:r w:rsidRPr="009224E3">
                            <w:t xml:space="preserve"> </w:t>
                          </w:r>
                          <w:bookmarkStart w:id="22" w:name="SD_USR_Personsøger"/>
                          <w:bookmarkEnd w:id="22"/>
                        </w:p>
                        <w:p w:rsidR="009738CE" w:rsidRPr="00BF0DFC" w:rsidRDefault="009738CE" w:rsidP="002171DE">
                          <w:pPr>
                            <w:pStyle w:val="Template-Date"/>
                            <w:rPr>
                              <w:vanish/>
                            </w:rPr>
                          </w:pPr>
                          <w:bookmarkStart w:id="23" w:name="SD_LAN_Private"/>
                          <w:bookmarkStart w:id="24" w:name="HIF_SD_USR_PrivatePhone"/>
                          <w:bookmarkEnd w:id="21"/>
                          <w:r w:rsidRPr="00BF0DFC">
                            <w:rPr>
                              <w:vanish/>
                            </w:rPr>
                            <w:t>Privat tlf.:</w:t>
                          </w:r>
                          <w:bookmarkEnd w:id="23"/>
                          <w:r w:rsidRPr="00BF0DFC">
                            <w:rPr>
                              <w:vanish/>
                            </w:rPr>
                            <w:t xml:space="preserve"> </w:t>
                          </w:r>
                          <w:bookmarkStart w:id="25" w:name="SD_USR_PrivatePhone"/>
                          <w:bookmarkEnd w:id="25"/>
                        </w:p>
                        <w:p w:rsidR="009738CE" w:rsidRPr="00BF0DFC" w:rsidRDefault="009738CE" w:rsidP="002171DE">
                          <w:pPr>
                            <w:pStyle w:val="Template-Date"/>
                          </w:pPr>
                          <w:bookmarkStart w:id="26" w:name="SD_LAN_Mobile"/>
                          <w:bookmarkStart w:id="27" w:name="HIF_SD_USR_Mobile"/>
                          <w:bookmarkEnd w:id="24"/>
                          <w:r w:rsidRPr="00BF0DFC">
                            <w:t>Mobiltlf.:</w:t>
                          </w:r>
                          <w:bookmarkEnd w:id="26"/>
                          <w:r w:rsidRPr="00BF0DFC">
                            <w:t xml:space="preserve"> </w:t>
                          </w:r>
                          <w:r>
                            <w:t>2899 2359</w:t>
                          </w:r>
                        </w:p>
                        <w:p w:rsidR="009738CE" w:rsidRPr="00BF0DFC" w:rsidRDefault="009738CE" w:rsidP="002171DE">
                          <w:pPr>
                            <w:pStyle w:val="Template-Date"/>
                            <w:rPr>
                              <w:vanish/>
                            </w:rPr>
                          </w:pPr>
                          <w:bookmarkStart w:id="28" w:name="SD_LAN_Fax_N2"/>
                          <w:bookmarkStart w:id="29" w:name="HIF_SD_USR_DirectFax"/>
                          <w:bookmarkEnd w:id="27"/>
                          <w:r w:rsidRPr="00BF0DFC">
                            <w:rPr>
                              <w:vanish/>
                            </w:rPr>
                            <w:t>Fax:</w:t>
                          </w:r>
                          <w:bookmarkEnd w:id="28"/>
                          <w:r w:rsidRPr="00BF0DFC">
                            <w:rPr>
                              <w:vanish/>
                            </w:rPr>
                            <w:t xml:space="preserve"> </w:t>
                          </w:r>
                          <w:bookmarkStart w:id="30" w:name="SD_USR_DirectFax"/>
                          <w:bookmarkEnd w:id="30"/>
                        </w:p>
                        <w:p w:rsidR="009738CE" w:rsidRPr="00773C1C" w:rsidRDefault="009738CE" w:rsidP="002171DE">
                          <w:pPr>
                            <w:pStyle w:val="Template-Date"/>
                            <w:rPr>
                              <w:lang w:val="en-US"/>
                            </w:rPr>
                          </w:pPr>
                          <w:bookmarkStart w:id="31" w:name="SD_LAN_Email"/>
                          <w:bookmarkStart w:id="32" w:name="HIF_SD_USR_Email"/>
                          <w:bookmarkEnd w:id="29"/>
                          <w:r w:rsidRPr="00773C1C">
                            <w:rPr>
                              <w:lang w:val="en-US"/>
                            </w:rPr>
                            <w:t>E-mail</w:t>
                          </w:r>
                          <w:bookmarkEnd w:id="31"/>
                          <w:r w:rsidRPr="00773C1C">
                            <w:rPr>
                              <w:lang w:val="en-US"/>
                            </w:rPr>
                            <w:t xml:space="preserve">: </w:t>
                          </w:r>
                          <w:bookmarkStart w:id="33" w:name="SD_USR_Email"/>
                          <w:r w:rsidRPr="00773C1C">
                            <w:rPr>
                              <w:lang w:val="en-US"/>
                            </w:rPr>
                            <w:t>akja</w:t>
                          </w:r>
                          <w:r>
                            <w:rPr>
                              <w:lang w:val="en-US"/>
                            </w:rPr>
                            <w:t>e</w:t>
                          </w:r>
                          <w:r w:rsidRPr="00773C1C">
                            <w:rPr>
                              <w:lang w:val="en-US"/>
                            </w:rPr>
                            <w:t>r@tdm.au.dk</w:t>
                          </w:r>
                          <w:bookmarkEnd w:id="33"/>
                        </w:p>
                        <w:bookmarkEnd w:id="32"/>
                        <w:p w:rsidR="009738CE" w:rsidRPr="00773C1C" w:rsidRDefault="009738CE" w:rsidP="002171DE">
                          <w:pPr>
                            <w:pStyle w:val="Template-Date"/>
                            <w:rPr>
                              <w:lang w:val="en-US"/>
                            </w:rPr>
                          </w:pPr>
                        </w:p>
                        <w:p w:rsidR="009738CE" w:rsidRPr="00BF0DFC" w:rsidRDefault="009738CE" w:rsidP="002171DE">
                          <w:pPr>
                            <w:pStyle w:val="Template-Date"/>
                            <w:rPr>
                              <w:vanish/>
                            </w:rPr>
                          </w:pPr>
                          <w:bookmarkStart w:id="34" w:name="HIF_SD_USR_Www"/>
                          <w:r w:rsidRPr="00BF0DFC">
                            <w:rPr>
                              <w:vanish/>
                            </w:rPr>
                            <w:t xml:space="preserve">Web: </w:t>
                          </w:r>
                          <w:bookmarkStart w:id="35" w:name="SD_USR_www"/>
                          <w:bookmarkEnd w:id="35"/>
                        </w:p>
                        <w:p w:rsidR="009738CE" w:rsidRPr="00BF0DFC" w:rsidRDefault="009738CE" w:rsidP="002171DE">
                          <w:pPr>
                            <w:pStyle w:val="Template-Date"/>
                            <w:rPr>
                              <w:vanish/>
                            </w:rPr>
                          </w:pPr>
                        </w:p>
                        <w:p w:rsidR="009738CE" w:rsidRPr="00BF0DFC" w:rsidRDefault="009738CE" w:rsidP="002171DE">
                          <w:pPr>
                            <w:pStyle w:val="Template-Date"/>
                            <w:rPr>
                              <w:vanish/>
                            </w:rPr>
                          </w:pPr>
                          <w:bookmarkStart w:id="36" w:name="SD_LAN_JournalNr"/>
                          <w:bookmarkStart w:id="37" w:name="HIF_SD_FLD_JournalNr"/>
                          <w:bookmarkEnd w:id="34"/>
                          <w:r w:rsidRPr="00BF0DFC">
                            <w:rPr>
                              <w:vanish/>
                            </w:rPr>
                            <w:t>Journal nr</w:t>
                          </w:r>
                          <w:bookmarkEnd w:id="36"/>
                          <w:r w:rsidRPr="00BF0DFC">
                            <w:rPr>
                              <w:vanish/>
                            </w:rPr>
                            <w:t xml:space="preserve">.: </w:t>
                          </w:r>
                          <w:bookmarkStart w:id="38" w:name="SD_FLD_JournalNr"/>
                          <w:bookmarkEnd w:id="38"/>
                        </w:p>
                        <w:p w:rsidR="009738CE" w:rsidRPr="00BF0DFC" w:rsidRDefault="009738CE" w:rsidP="002171DE">
                          <w:pPr>
                            <w:pStyle w:val="Template-Date"/>
                            <w:rPr>
                              <w:vanish/>
                            </w:rPr>
                          </w:pPr>
                          <w:bookmarkStart w:id="39" w:name="SD_LAN_ÅrskortNr"/>
                          <w:bookmarkStart w:id="40" w:name="HIF_SD_FLD_ÅrskortNr"/>
                          <w:bookmarkEnd w:id="37"/>
                          <w:r w:rsidRPr="00BF0DFC">
                            <w:rPr>
                              <w:vanish/>
                            </w:rPr>
                            <w:t>Årskort nr</w:t>
                          </w:r>
                          <w:bookmarkEnd w:id="39"/>
                          <w:r w:rsidRPr="00BF0DFC">
                            <w:rPr>
                              <w:vanish/>
                            </w:rPr>
                            <w:t xml:space="preserve">.: </w:t>
                          </w:r>
                          <w:bookmarkStart w:id="41" w:name="SD_FLD_ÅrskortNr"/>
                          <w:bookmarkEnd w:id="41"/>
                        </w:p>
                        <w:p w:rsidR="009738CE" w:rsidRPr="00BF0DFC" w:rsidRDefault="009738CE" w:rsidP="002171DE">
                          <w:pPr>
                            <w:pStyle w:val="Template-Date"/>
                            <w:rPr>
                              <w:vanish/>
                            </w:rPr>
                          </w:pPr>
                          <w:bookmarkStart w:id="42" w:name="SD_LAN_CPR"/>
                          <w:bookmarkStart w:id="43" w:name="HIF_SD_FLD_CprNr"/>
                          <w:bookmarkEnd w:id="40"/>
                          <w:r w:rsidRPr="00BF0DFC">
                            <w:rPr>
                              <w:vanish/>
                            </w:rPr>
                            <w:t>CPR nr</w:t>
                          </w:r>
                          <w:bookmarkEnd w:id="42"/>
                          <w:r w:rsidRPr="00BF0DFC">
                            <w:rPr>
                              <w:vanish/>
                            </w:rPr>
                            <w:t xml:space="preserve">.: </w:t>
                          </w:r>
                          <w:bookmarkStart w:id="44" w:name="SD_FLD_CprNr"/>
                          <w:bookmarkEnd w:id="44"/>
                        </w:p>
                        <w:p w:rsidR="009738CE" w:rsidRPr="00BF0DFC" w:rsidRDefault="009738CE" w:rsidP="002171DE">
                          <w:pPr>
                            <w:pStyle w:val="Template-Date"/>
                            <w:rPr>
                              <w:vanish/>
                            </w:rPr>
                          </w:pPr>
                          <w:bookmarkStart w:id="45" w:name="SD_LAN_ModtCPR"/>
                          <w:bookmarkStart w:id="46" w:name="HIF_SD_FLD_ModtagerCvrNr"/>
                          <w:bookmarkEnd w:id="43"/>
                          <w:r w:rsidRPr="00BF0DFC">
                            <w:rPr>
                              <w:vanish/>
                            </w:rPr>
                            <w:t>Modt. CVR-nr</w:t>
                          </w:r>
                          <w:bookmarkEnd w:id="45"/>
                          <w:r w:rsidRPr="00BF0DFC">
                            <w:rPr>
                              <w:vanish/>
                            </w:rPr>
                            <w:t xml:space="preserve">.: </w:t>
                          </w:r>
                          <w:bookmarkStart w:id="47" w:name="SD_FLD_ModtagerCvrNr"/>
                          <w:bookmarkEnd w:id="47"/>
                        </w:p>
                        <w:p w:rsidR="009738CE" w:rsidRPr="00BF0DFC" w:rsidRDefault="009738CE" w:rsidP="002171DE">
                          <w:pPr>
                            <w:pStyle w:val="Template-Date"/>
                          </w:pPr>
                          <w:bookmarkStart w:id="48" w:name="SD_LAN_AfsCVR"/>
                          <w:bookmarkStart w:id="49" w:name="HIF_SD_OFF_Cvr"/>
                          <w:bookmarkEnd w:id="46"/>
                          <w:r w:rsidRPr="00BF0DFC">
                            <w:t>Afs. CVR-nr</w:t>
                          </w:r>
                          <w:bookmarkEnd w:id="48"/>
                          <w:r w:rsidRPr="00BF0DFC">
                            <w:t xml:space="preserve">.: </w:t>
                          </w:r>
                          <w:bookmarkStart w:id="50" w:name="SD_OFF_CVR"/>
                          <w:r w:rsidRPr="00BF0DFC">
                            <w:t>31119103</w:t>
                          </w:r>
                          <w:bookmarkEnd w:id="50"/>
                        </w:p>
                        <w:p w:rsidR="009738CE" w:rsidRPr="00BF0DFC" w:rsidRDefault="009738CE" w:rsidP="002171DE">
                          <w:pPr>
                            <w:pStyle w:val="Template-Date"/>
                            <w:rPr>
                              <w:vanish/>
                            </w:rPr>
                          </w:pPr>
                          <w:bookmarkStart w:id="51" w:name="SD_LAN_Reference"/>
                          <w:bookmarkStart w:id="52" w:name="HIF_SD_FLD_Reference"/>
                          <w:bookmarkEnd w:id="49"/>
                          <w:r w:rsidRPr="00BF0DFC">
                            <w:rPr>
                              <w:vanish/>
                            </w:rPr>
                            <w:t>Reference</w:t>
                          </w:r>
                          <w:bookmarkEnd w:id="51"/>
                          <w:r w:rsidRPr="00BF0DFC">
                            <w:rPr>
                              <w:vanish/>
                            </w:rPr>
                            <w:t xml:space="preserve">: </w:t>
                          </w:r>
                          <w:bookmarkStart w:id="53" w:name="SD_FLD_Reference"/>
                          <w:bookmarkEnd w:id="53"/>
                        </w:p>
                        <w:bookmarkEnd w:id="52"/>
                        <w:p w:rsidR="009738CE" w:rsidRPr="00C96CED" w:rsidRDefault="009738CE" w:rsidP="00B525C1">
                          <w:pPr>
                            <w:pStyle w:val="Template-Date"/>
                            <w:spacing w:line="260" w:lineRule="exact"/>
                          </w:pPr>
                          <w:r>
                            <w:rPr>
                              <w:lang w:val="en-US"/>
                            </w:rPr>
                            <w:drawing>
                              <wp:inline distT="0" distB="0" distL="0" distR="0" wp14:anchorId="0C4C5E0A" wp14:editId="68C05223">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9738CE" w:rsidRDefault="009738CE" w:rsidP="00B525C1">
                          <w:pPr>
                            <w:pStyle w:val="Template-Date"/>
                            <w:spacing w:line="120" w:lineRule="exact"/>
                          </w:pPr>
                        </w:p>
                        <w:p w:rsidR="009738CE" w:rsidRPr="00641B24" w:rsidRDefault="009738CE" w:rsidP="002171DE">
                          <w:pPr>
                            <w:pStyle w:val="Template-Date"/>
                            <w:rPr>
                              <w:rFonts w:ascii="Verdana" w:hAnsi="Verdana"/>
                              <w:noProof w:val="0"/>
                            </w:rPr>
                          </w:pPr>
                          <w:bookmarkStart w:id="54" w:name="SD_LAN_Page"/>
                          <w:r>
                            <w:t>Side</w:t>
                          </w:r>
                          <w:bookmarkEnd w:id="54"/>
                          <w:r>
                            <w:t xml:space="preserve"> </w:t>
                          </w:r>
                          <w:r>
                            <w:rPr>
                              <w:rStyle w:val="Sidetal"/>
                            </w:rPr>
                            <w:fldChar w:fldCharType="begin"/>
                          </w:r>
                          <w:r w:rsidRPr="009F27A2">
                            <w:rPr>
                              <w:rStyle w:val="Sidetal"/>
                            </w:rPr>
                            <w:instrText xml:space="preserve"> PAGE </w:instrText>
                          </w:r>
                          <w:r>
                            <w:rPr>
                              <w:rStyle w:val="Sidetal"/>
                            </w:rPr>
                            <w:fldChar w:fldCharType="separate"/>
                          </w:r>
                          <w:r>
                            <w:rPr>
                              <w:rStyle w:val="Sidetal"/>
                            </w:rPr>
                            <w:t>1</w:t>
                          </w:r>
                          <w:r>
                            <w:rPr>
                              <w:rStyle w:val="Sidetal"/>
                            </w:rPr>
                            <w:fldChar w:fldCharType="end"/>
                          </w:r>
                          <w:r>
                            <w:rPr>
                              <w:rStyle w:val="Sidetal"/>
                              <w:noProof w:val="0"/>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Pr>
                              <w:rStyle w:val="Sidetal"/>
                            </w:rPr>
                            <w:t>1</w:t>
                          </w:r>
                          <w:r>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1EDA"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" filled="f" stroked="f">
              <v:textbox inset="0,0,0,0">
                <w:txbxContent>
                  <w:p w:rsidR="009738CE" w:rsidRPr="00BF0DFC" w:rsidRDefault="009738CE" w:rsidP="003F33BA">
                    <w:pPr>
                      <w:pStyle w:val="Template-Afdeling"/>
                    </w:pPr>
                    <w:bookmarkStart w:id="55" w:name="SD_USR_Afdeling"/>
                    <w:bookmarkStart w:id="56" w:name="SD_OFF_Afdeling"/>
                    <w:bookmarkStart w:id="57" w:name="SD_USR_Department"/>
                    <w:bookmarkStart w:id="58" w:name="HIF_SD_USR_Department"/>
                    <w:bookmarkEnd w:id="55"/>
                    <w:bookmarkEnd w:id="56"/>
                    <w:r w:rsidRPr="00BF0DFC">
                      <w:t>C</w:t>
                    </w:r>
                    <w:r>
                      <w:t xml:space="preserve">enter for </w:t>
                    </w:r>
                    <w:r w:rsidRPr="00BF0DFC">
                      <w:t>Undervisningsudvikling og Digitale Medier</w:t>
                    </w:r>
                    <w:bookmarkEnd w:id="57"/>
                  </w:p>
                  <w:p w:rsidR="009738CE" w:rsidRPr="00BF0DFC" w:rsidRDefault="009738CE" w:rsidP="003F33BA">
                    <w:pPr>
                      <w:pStyle w:val="Template"/>
                    </w:pPr>
                  </w:p>
                  <w:p w:rsidR="009738CE" w:rsidRPr="00BF0DFC" w:rsidRDefault="009738CE" w:rsidP="007A6435">
                    <w:pPr>
                      <w:pStyle w:val="Template-NavnMellemnavn"/>
                    </w:pPr>
                    <w:bookmarkStart w:id="59" w:name="SD_USR_Name"/>
                    <w:bookmarkStart w:id="60" w:name="HIF_SD_USR_Name"/>
                    <w:bookmarkEnd w:id="58"/>
                    <w:r>
                      <w:t>Arne</w:t>
                    </w:r>
                    <w:r w:rsidRPr="00BF0DFC">
                      <w:t xml:space="preserve"> </w:t>
                    </w:r>
                    <w:bookmarkEnd w:id="59"/>
                    <w:r>
                      <w:t>Kjær</w:t>
                    </w:r>
                  </w:p>
                  <w:bookmarkEnd w:id="60"/>
                  <w:p w:rsidR="009738CE" w:rsidRDefault="009738CE" w:rsidP="003F33BA">
                    <w:pPr>
                      <w:pStyle w:val="Template-Brugerinfo"/>
                    </w:pPr>
                    <w:r>
                      <w:t>Centerleder. lektor</w:t>
                    </w:r>
                  </w:p>
                  <w:p w:rsidR="009738CE" w:rsidRPr="00BF0DFC" w:rsidRDefault="009738CE" w:rsidP="003F33BA">
                    <w:pPr>
                      <w:pStyle w:val="Template"/>
                    </w:pPr>
                    <w:bookmarkStart w:id="61" w:name="HIF_SD_USR_Title"/>
                  </w:p>
                  <w:p w:rsidR="009738CE" w:rsidRDefault="009738CE" w:rsidP="004B63C7">
                    <w:pPr>
                      <w:pStyle w:val="Template"/>
                    </w:pPr>
                    <w:bookmarkStart w:id="62" w:name="SD_LAN_Date"/>
                    <w:bookmarkEnd w:id="61"/>
                    <w:r>
                      <w:t>Dato</w:t>
                    </w:r>
                    <w:bookmarkEnd w:id="62"/>
                    <w:r>
                      <w:t xml:space="preserve">: </w:t>
                    </w:r>
                    <w:bookmarkStart w:id="63" w:name="SD_FLD_DocumentDate"/>
                    <w:r>
                      <w:t>11. oktober 201</w:t>
                    </w:r>
                    <w:bookmarkEnd w:id="63"/>
                    <w:r>
                      <w:t>9</w:t>
                    </w:r>
                  </w:p>
                  <w:p w:rsidR="009738CE" w:rsidRPr="00C96CED" w:rsidRDefault="009738CE" w:rsidP="00B525C1">
                    <w:pPr>
                      <w:pStyle w:val="Template-Date"/>
                      <w:spacing w:line="260" w:lineRule="exact"/>
                    </w:pPr>
                    <w:r>
                      <w:rPr>
                        <w:lang w:val="en-US"/>
                      </w:rPr>
                      <w:drawing>
                        <wp:inline distT="0" distB="0" distL="0" distR="0" wp14:anchorId="38B9EB04" wp14:editId="4F79BCCA">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9738CE" w:rsidRDefault="009738CE" w:rsidP="00B525C1">
                    <w:pPr>
                      <w:pStyle w:val="Template-Date"/>
                      <w:spacing w:line="120" w:lineRule="exact"/>
                    </w:pPr>
                  </w:p>
                  <w:p w:rsidR="009738CE" w:rsidRPr="009224E3" w:rsidRDefault="009738CE" w:rsidP="002171DE">
                    <w:pPr>
                      <w:pStyle w:val="Template-Date"/>
                    </w:pPr>
                    <w:bookmarkStart w:id="64" w:name="SD_LAN_Direct"/>
                    <w:bookmarkStart w:id="65" w:name="HIF_SD_USR_DirectPhone"/>
                    <w:r w:rsidRPr="00BF0DFC">
                      <w:t>Direkte tlf.:</w:t>
                    </w:r>
                    <w:bookmarkEnd w:id="64"/>
                    <w:r w:rsidRPr="00BF0DFC">
                      <w:t xml:space="preserve"> </w:t>
                    </w:r>
                    <w:bookmarkStart w:id="66" w:name="SD_USR_DirectPhone"/>
                    <w:r w:rsidRPr="00BF0DFC">
                      <w:t>8716</w:t>
                    </w:r>
                    <w:bookmarkEnd w:id="66"/>
                    <w:r>
                      <w:t xml:space="preserve"> 3508</w:t>
                    </w:r>
                    <w:bookmarkStart w:id="67" w:name="HIF_SD_USR_Personsøger"/>
                    <w:bookmarkEnd w:id="65"/>
                    <w:r w:rsidRPr="009224E3">
                      <w:t xml:space="preserve"> </w:t>
                    </w:r>
                    <w:bookmarkStart w:id="68" w:name="SD_USR_Personsøger"/>
                    <w:bookmarkEnd w:id="68"/>
                  </w:p>
                  <w:p w:rsidR="009738CE" w:rsidRPr="00BF0DFC" w:rsidRDefault="009738CE" w:rsidP="002171DE">
                    <w:pPr>
                      <w:pStyle w:val="Template-Date"/>
                      <w:rPr>
                        <w:vanish/>
                      </w:rPr>
                    </w:pPr>
                    <w:bookmarkStart w:id="69" w:name="SD_LAN_Private"/>
                    <w:bookmarkStart w:id="70" w:name="HIF_SD_USR_PrivatePhone"/>
                    <w:bookmarkEnd w:id="67"/>
                    <w:r w:rsidRPr="00BF0DFC">
                      <w:rPr>
                        <w:vanish/>
                      </w:rPr>
                      <w:t>Privat tlf.:</w:t>
                    </w:r>
                    <w:bookmarkEnd w:id="69"/>
                    <w:r w:rsidRPr="00BF0DFC">
                      <w:rPr>
                        <w:vanish/>
                      </w:rPr>
                      <w:t xml:space="preserve"> </w:t>
                    </w:r>
                    <w:bookmarkStart w:id="71" w:name="SD_USR_PrivatePhone"/>
                    <w:bookmarkEnd w:id="71"/>
                  </w:p>
                  <w:p w:rsidR="009738CE" w:rsidRPr="00BF0DFC" w:rsidRDefault="009738CE" w:rsidP="002171DE">
                    <w:pPr>
                      <w:pStyle w:val="Template-Date"/>
                    </w:pPr>
                    <w:bookmarkStart w:id="72" w:name="SD_LAN_Mobile"/>
                    <w:bookmarkStart w:id="73" w:name="HIF_SD_USR_Mobile"/>
                    <w:bookmarkEnd w:id="70"/>
                    <w:r w:rsidRPr="00BF0DFC">
                      <w:t>Mobiltlf.:</w:t>
                    </w:r>
                    <w:bookmarkEnd w:id="72"/>
                    <w:r w:rsidRPr="00BF0DFC">
                      <w:t xml:space="preserve"> </w:t>
                    </w:r>
                    <w:r>
                      <w:t>2899 2359</w:t>
                    </w:r>
                  </w:p>
                  <w:p w:rsidR="009738CE" w:rsidRPr="00BF0DFC" w:rsidRDefault="009738CE" w:rsidP="002171DE">
                    <w:pPr>
                      <w:pStyle w:val="Template-Date"/>
                      <w:rPr>
                        <w:vanish/>
                      </w:rPr>
                    </w:pPr>
                    <w:bookmarkStart w:id="74" w:name="SD_LAN_Fax_N2"/>
                    <w:bookmarkStart w:id="75" w:name="HIF_SD_USR_DirectFax"/>
                    <w:bookmarkEnd w:id="73"/>
                    <w:r w:rsidRPr="00BF0DFC">
                      <w:rPr>
                        <w:vanish/>
                      </w:rPr>
                      <w:t>Fax:</w:t>
                    </w:r>
                    <w:bookmarkEnd w:id="74"/>
                    <w:r w:rsidRPr="00BF0DFC">
                      <w:rPr>
                        <w:vanish/>
                      </w:rPr>
                      <w:t xml:space="preserve"> </w:t>
                    </w:r>
                    <w:bookmarkStart w:id="76" w:name="SD_USR_DirectFax"/>
                    <w:bookmarkEnd w:id="76"/>
                  </w:p>
                  <w:p w:rsidR="009738CE" w:rsidRPr="00773C1C" w:rsidRDefault="009738CE" w:rsidP="002171DE">
                    <w:pPr>
                      <w:pStyle w:val="Template-Date"/>
                      <w:rPr>
                        <w:lang w:val="en-US"/>
                      </w:rPr>
                    </w:pPr>
                    <w:bookmarkStart w:id="77" w:name="SD_LAN_Email"/>
                    <w:bookmarkStart w:id="78" w:name="HIF_SD_USR_Email"/>
                    <w:bookmarkEnd w:id="75"/>
                    <w:r w:rsidRPr="00773C1C">
                      <w:rPr>
                        <w:lang w:val="en-US"/>
                      </w:rPr>
                      <w:t>E-mail</w:t>
                    </w:r>
                    <w:bookmarkEnd w:id="77"/>
                    <w:r w:rsidRPr="00773C1C">
                      <w:rPr>
                        <w:lang w:val="en-US"/>
                      </w:rPr>
                      <w:t xml:space="preserve">: </w:t>
                    </w:r>
                    <w:bookmarkStart w:id="79" w:name="SD_USR_Email"/>
                    <w:r w:rsidRPr="00773C1C">
                      <w:rPr>
                        <w:lang w:val="en-US"/>
                      </w:rPr>
                      <w:t>akja</w:t>
                    </w:r>
                    <w:r>
                      <w:rPr>
                        <w:lang w:val="en-US"/>
                      </w:rPr>
                      <w:t>e</w:t>
                    </w:r>
                    <w:r w:rsidRPr="00773C1C">
                      <w:rPr>
                        <w:lang w:val="en-US"/>
                      </w:rPr>
                      <w:t>r@tdm.au.dk</w:t>
                    </w:r>
                    <w:bookmarkEnd w:id="79"/>
                  </w:p>
                  <w:bookmarkEnd w:id="78"/>
                  <w:p w:rsidR="009738CE" w:rsidRPr="00773C1C" w:rsidRDefault="009738CE" w:rsidP="002171DE">
                    <w:pPr>
                      <w:pStyle w:val="Template-Date"/>
                      <w:rPr>
                        <w:lang w:val="en-US"/>
                      </w:rPr>
                    </w:pPr>
                  </w:p>
                  <w:p w:rsidR="009738CE" w:rsidRPr="00BF0DFC" w:rsidRDefault="009738CE" w:rsidP="002171DE">
                    <w:pPr>
                      <w:pStyle w:val="Template-Date"/>
                      <w:rPr>
                        <w:vanish/>
                      </w:rPr>
                    </w:pPr>
                    <w:bookmarkStart w:id="80" w:name="HIF_SD_USR_Www"/>
                    <w:r w:rsidRPr="00BF0DFC">
                      <w:rPr>
                        <w:vanish/>
                      </w:rPr>
                      <w:t xml:space="preserve">Web: </w:t>
                    </w:r>
                    <w:bookmarkStart w:id="81" w:name="SD_USR_www"/>
                    <w:bookmarkEnd w:id="81"/>
                  </w:p>
                  <w:p w:rsidR="009738CE" w:rsidRPr="00BF0DFC" w:rsidRDefault="009738CE" w:rsidP="002171DE">
                    <w:pPr>
                      <w:pStyle w:val="Template-Date"/>
                      <w:rPr>
                        <w:vanish/>
                      </w:rPr>
                    </w:pPr>
                  </w:p>
                  <w:p w:rsidR="009738CE" w:rsidRPr="00BF0DFC" w:rsidRDefault="009738CE" w:rsidP="002171DE">
                    <w:pPr>
                      <w:pStyle w:val="Template-Date"/>
                      <w:rPr>
                        <w:vanish/>
                      </w:rPr>
                    </w:pPr>
                    <w:bookmarkStart w:id="82" w:name="SD_LAN_JournalNr"/>
                    <w:bookmarkStart w:id="83" w:name="HIF_SD_FLD_JournalNr"/>
                    <w:bookmarkEnd w:id="80"/>
                    <w:r w:rsidRPr="00BF0DFC">
                      <w:rPr>
                        <w:vanish/>
                      </w:rPr>
                      <w:t>Journal nr</w:t>
                    </w:r>
                    <w:bookmarkEnd w:id="82"/>
                    <w:r w:rsidRPr="00BF0DFC">
                      <w:rPr>
                        <w:vanish/>
                      </w:rPr>
                      <w:t xml:space="preserve">.: </w:t>
                    </w:r>
                    <w:bookmarkStart w:id="84" w:name="SD_FLD_JournalNr"/>
                    <w:bookmarkEnd w:id="84"/>
                  </w:p>
                  <w:p w:rsidR="009738CE" w:rsidRPr="00BF0DFC" w:rsidRDefault="009738CE" w:rsidP="002171DE">
                    <w:pPr>
                      <w:pStyle w:val="Template-Date"/>
                      <w:rPr>
                        <w:vanish/>
                      </w:rPr>
                    </w:pPr>
                    <w:bookmarkStart w:id="85" w:name="SD_LAN_ÅrskortNr"/>
                    <w:bookmarkStart w:id="86" w:name="HIF_SD_FLD_ÅrskortNr"/>
                    <w:bookmarkEnd w:id="83"/>
                    <w:r w:rsidRPr="00BF0DFC">
                      <w:rPr>
                        <w:vanish/>
                      </w:rPr>
                      <w:t>Årskort nr</w:t>
                    </w:r>
                    <w:bookmarkEnd w:id="85"/>
                    <w:r w:rsidRPr="00BF0DFC">
                      <w:rPr>
                        <w:vanish/>
                      </w:rPr>
                      <w:t xml:space="preserve">.: </w:t>
                    </w:r>
                    <w:bookmarkStart w:id="87" w:name="SD_FLD_ÅrskortNr"/>
                    <w:bookmarkEnd w:id="87"/>
                  </w:p>
                  <w:p w:rsidR="009738CE" w:rsidRPr="00BF0DFC" w:rsidRDefault="009738CE" w:rsidP="002171DE">
                    <w:pPr>
                      <w:pStyle w:val="Template-Date"/>
                      <w:rPr>
                        <w:vanish/>
                      </w:rPr>
                    </w:pPr>
                    <w:bookmarkStart w:id="88" w:name="SD_LAN_CPR"/>
                    <w:bookmarkStart w:id="89" w:name="HIF_SD_FLD_CprNr"/>
                    <w:bookmarkEnd w:id="86"/>
                    <w:r w:rsidRPr="00BF0DFC">
                      <w:rPr>
                        <w:vanish/>
                      </w:rPr>
                      <w:t>CPR nr</w:t>
                    </w:r>
                    <w:bookmarkEnd w:id="88"/>
                    <w:r w:rsidRPr="00BF0DFC">
                      <w:rPr>
                        <w:vanish/>
                      </w:rPr>
                      <w:t xml:space="preserve">.: </w:t>
                    </w:r>
                    <w:bookmarkStart w:id="90" w:name="SD_FLD_CprNr"/>
                    <w:bookmarkEnd w:id="90"/>
                  </w:p>
                  <w:p w:rsidR="009738CE" w:rsidRPr="00BF0DFC" w:rsidRDefault="009738CE" w:rsidP="002171DE">
                    <w:pPr>
                      <w:pStyle w:val="Template-Date"/>
                      <w:rPr>
                        <w:vanish/>
                      </w:rPr>
                    </w:pPr>
                    <w:bookmarkStart w:id="91" w:name="SD_LAN_ModtCPR"/>
                    <w:bookmarkStart w:id="92" w:name="HIF_SD_FLD_ModtagerCvrNr"/>
                    <w:bookmarkEnd w:id="89"/>
                    <w:r w:rsidRPr="00BF0DFC">
                      <w:rPr>
                        <w:vanish/>
                      </w:rPr>
                      <w:t>Modt. CVR-nr</w:t>
                    </w:r>
                    <w:bookmarkEnd w:id="91"/>
                    <w:r w:rsidRPr="00BF0DFC">
                      <w:rPr>
                        <w:vanish/>
                      </w:rPr>
                      <w:t xml:space="preserve">.: </w:t>
                    </w:r>
                    <w:bookmarkStart w:id="93" w:name="SD_FLD_ModtagerCvrNr"/>
                    <w:bookmarkEnd w:id="93"/>
                  </w:p>
                  <w:p w:rsidR="009738CE" w:rsidRPr="00BF0DFC" w:rsidRDefault="009738CE" w:rsidP="002171DE">
                    <w:pPr>
                      <w:pStyle w:val="Template-Date"/>
                    </w:pPr>
                    <w:bookmarkStart w:id="94" w:name="SD_LAN_AfsCVR"/>
                    <w:bookmarkStart w:id="95" w:name="HIF_SD_OFF_Cvr"/>
                    <w:bookmarkEnd w:id="92"/>
                    <w:r w:rsidRPr="00BF0DFC">
                      <w:t>Afs. CVR-nr</w:t>
                    </w:r>
                    <w:bookmarkEnd w:id="94"/>
                    <w:r w:rsidRPr="00BF0DFC">
                      <w:t xml:space="preserve">.: </w:t>
                    </w:r>
                    <w:bookmarkStart w:id="96" w:name="SD_OFF_CVR"/>
                    <w:r w:rsidRPr="00BF0DFC">
                      <w:t>31119103</w:t>
                    </w:r>
                    <w:bookmarkEnd w:id="96"/>
                  </w:p>
                  <w:p w:rsidR="009738CE" w:rsidRPr="00BF0DFC" w:rsidRDefault="009738CE" w:rsidP="002171DE">
                    <w:pPr>
                      <w:pStyle w:val="Template-Date"/>
                      <w:rPr>
                        <w:vanish/>
                      </w:rPr>
                    </w:pPr>
                    <w:bookmarkStart w:id="97" w:name="SD_LAN_Reference"/>
                    <w:bookmarkStart w:id="98" w:name="HIF_SD_FLD_Reference"/>
                    <w:bookmarkEnd w:id="95"/>
                    <w:r w:rsidRPr="00BF0DFC">
                      <w:rPr>
                        <w:vanish/>
                      </w:rPr>
                      <w:t>Reference</w:t>
                    </w:r>
                    <w:bookmarkEnd w:id="97"/>
                    <w:r w:rsidRPr="00BF0DFC">
                      <w:rPr>
                        <w:vanish/>
                      </w:rPr>
                      <w:t xml:space="preserve">: </w:t>
                    </w:r>
                    <w:bookmarkStart w:id="99" w:name="SD_FLD_Reference"/>
                    <w:bookmarkEnd w:id="99"/>
                  </w:p>
                  <w:bookmarkEnd w:id="98"/>
                  <w:p w:rsidR="009738CE" w:rsidRPr="00C96CED" w:rsidRDefault="009738CE" w:rsidP="00B525C1">
                    <w:pPr>
                      <w:pStyle w:val="Template-Date"/>
                      <w:spacing w:line="260" w:lineRule="exact"/>
                    </w:pPr>
                    <w:r>
                      <w:rPr>
                        <w:lang w:val="en-US"/>
                      </w:rPr>
                      <w:drawing>
                        <wp:inline distT="0" distB="0" distL="0" distR="0" wp14:anchorId="0C4C5E0A" wp14:editId="68C05223">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9738CE" w:rsidRDefault="009738CE" w:rsidP="00B525C1">
                    <w:pPr>
                      <w:pStyle w:val="Template-Date"/>
                      <w:spacing w:line="120" w:lineRule="exact"/>
                    </w:pPr>
                  </w:p>
                  <w:p w:rsidR="009738CE" w:rsidRPr="00641B24" w:rsidRDefault="009738CE" w:rsidP="002171DE">
                    <w:pPr>
                      <w:pStyle w:val="Template-Date"/>
                      <w:rPr>
                        <w:rFonts w:ascii="Verdana" w:hAnsi="Verdana"/>
                        <w:noProof w:val="0"/>
                      </w:rPr>
                    </w:pPr>
                    <w:bookmarkStart w:id="100" w:name="SD_LAN_Page"/>
                    <w:r>
                      <w:t>Side</w:t>
                    </w:r>
                    <w:bookmarkEnd w:id="100"/>
                    <w:r>
                      <w:t xml:space="preserve"> </w:t>
                    </w:r>
                    <w:r>
                      <w:rPr>
                        <w:rStyle w:val="Sidetal"/>
                      </w:rPr>
                      <w:fldChar w:fldCharType="begin"/>
                    </w:r>
                    <w:r w:rsidRPr="009F27A2">
                      <w:rPr>
                        <w:rStyle w:val="Sidetal"/>
                      </w:rPr>
                      <w:instrText xml:space="preserve"> PAGE </w:instrText>
                    </w:r>
                    <w:r>
                      <w:rPr>
                        <w:rStyle w:val="Sidetal"/>
                      </w:rPr>
                      <w:fldChar w:fldCharType="separate"/>
                    </w:r>
                    <w:r>
                      <w:rPr>
                        <w:rStyle w:val="Sidetal"/>
                      </w:rPr>
                      <w:t>1</w:t>
                    </w:r>
                    <w:r>
                      <w:rPr>
                        <w:rStyle w:val="Sidetal"/>
                      </w:rPr>
                      <w:fldChar w:fldCharType="end"/>
                    </w:r>
                    <w:r>
                      <w:rPr>
                        <w:rStyle w:val="Sidetal"/>
                        <w:noProof w:val="0"/>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Pr>
                        <w:rStyle w:val="Sidetal"/>
                      </w:rPr>
                      <w:t>1</w:t>
                    </w:r>
                    <w:r>
                      <w:rPr>
                        <w:rStyle w:val="Sidetal"/>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0B4C26CE"/>
    <w:multiLevelType w:val="hybridMultilevel"/>
    <w:tmpl w:val="5AEA227A"/>
    <w:lvl w:ilvl="0" w:tplc="143ECDFA">
      <w:start w:val="1"/>
      <w:numFmt w:val="decimal"/>
      <w:pStyle w:val="Overskrift3"/>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59618A2"/>
    <w:multiLevelType w:val="hybridMultilevel"/>
    <w:tmpl w:val="D5C0A948"/>
    <w:lvl w:ilvl="0" w:tplc="B43E2B86">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60F492D"/>
    <w:multiLevelType w:val="multilevel"/>
    <w:tmpl w:val="6318F134"/>
    <w:lvl w:ilvl="0">
      <w:start w:val="1"/>
      <w:numFmt w:val="bullet"/>
      <w:pStyle w:val="Opstilling-punkttegn"/>
      <w:lvlText w:val=""/>
      <w:lvlJc w:val="left"/>
      <w:pPr>
        <w:ind w:left="1532"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8" w15:restartNumberingAfterBreak="0">
    <w:nsid w:val="36F92CDB"/>
    <w:multiLevelType w:val="hybridMultilevel"/>
    <w:tmpl w:val="2500F9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3B887E64"/>
    <w:multiLevelType w:val="multilevel"/>
    <w:tmpl w:val="3FFC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1"/>
  </w:num>
  <w:num w:numId="2">
    <w:abstractNumId w:val="11"/>
  </w:num>
  <w:num w:numId="3">
    <w:abstractNumId w:val="19"/>
  </w:num>
  <w:num w:numId="4">
    <w:abstractNumId w:val="14"/>
  </w:num>
  <w:num w:numId="5">
    <w:abstractNumId w:val="8"/>
  </w:num>
  <w:num w:numId="6">
    <w:abstractNumId w:val="7"/>
  </w:num>
  <w:num w:numId="7">
    <w:abstractNumId w:val="6"/>
  </w:num>
  <w:num w:numId="8">
    <w:abstractNumId w:val="5"/>
  </w:num>
  <w:num w:numId="9">
    <w:abstractNumId w:val="17"/>
  </w:num>
  <w:num w:numId="10">
    <w:abstractNumId w:val="4"/>
  </w:num>
  <w:num w:numId="11">
    <w:abstractNumId w:val="3"/>
  </w:num>
  <w:num w:numId="12">
    <w:abstractNumId w:val="2"/>
  </w:num>
  <w:num w:numId="13">
    <w:abstractNumId w:val="1"/>
  </w:num>
  <w:num w:numId="14">
    <w:abstractNumId w:val="24"/>
  </w:num>
  <w:num w:numId="15">
    <w:abstractNumId w:val="25"/>
  </w:num>
  <w:num w:numId="16">
    <w:abstractNumId w:val="23"/>
  </w:num>
  <w:num w:numId="17">
    <w:abstractNumId w:val="15"/>
  </w:num>
  <w:num w:numId="18">
    <w:abstractNumId w:val="22"/>
  </w:num>
  <w:num w:numId="19">
    <w:abstractNumId w:val="16"/>
  </w:num>
  <w:num w:numId="20">
    <w:abstractNumId w:val="12"/>
  </w:num>
  <w:num w:numId="21">
    <w:abstractNumId w:val="0"/>
  </w:num>
  <w:num w:numId="22">
    <w:abstractNumId w:val="9"/>
  </w:num>
  <w:num w:numId="23">
    <w:abstractNumId w:val="18"/>
  </w:num>
  <w:num w:numId="24">
    <w:abstractNumId w:val="10"/>
  </w:num>
  <w:num w:numId="25">
    <w:abstractNumId w:val="20"/>
  </w:num>
  <w:num w:numId="2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C1C"/>
    <w:rsid w:val="00003B6C"/>
    <w:rsid w:val="000221B7"/>
    <w:rsid w:val="00027431"/>
    <w:rsid w:val="00032B4F"/>
    <w:rsid w:val="00051A09"/>
    <w:rsid w:val="00054B15"/>
    <w:rsid w:val="000553F3"/>
    <w:rsid w:val="000757BE"/>
    <w:rsid w:val="00094D54"/>
    <w:rsid w:val="00096068"/>
    <w:rsid w:val="000A462B"/>
    <w:rsid w:val="000A48FF"/>
    <w:rsid w:val="000A5B5D"/>
    <w:rsid w:val="000B2A66"/>
    <w:rsid w:val="000C3248"/>
    <w:rsid w:val="000D58D1"/>
    <w:rsid w:val="000D6181"/>
    <w:rsid w:val="000D7729"/>
    <w:rsid w:val="000E265D"/>
    <w:rsid w:val="000E46C3"/>
    <w:rsid w:val="001213E5"/>
    <w:rsid w:val="0012702C"/>
    <w:rsid w:val="00135313"/>
    <w:rsid w:val="00144417"/>
    <w:rsid w:val="00153477"/>
    <w:rsid w:val="00156D0E"/>
    <w:rsid w:val="00160373"/>
    <w:rsid w:val="00186ECA"/>
    <w:rsid w:val="00191872"/>
    <w:rsid w:val="00192812"/>
    <w:rsid w:val="001A67BC"/>
    <w:rsid w:val="001B7CB4"/>
    <w:rsid w:val="001C2E9B"/>
    <w:rsid w:val="001F665E"/>
    <w:rsid w:val="00201945"/>
    <w:rsid w:val="00213BCF"/>
    <w:rsid w:val="002171DE"/>
    <w:rsid w:val="00227E7F"/>
    <w:rsid w:val="002307BF"/>
    <w:rsid w:val="00235108"/>
    <w:rsid w:val="00235249"/>
    <w:rsid w:val="002464E0"/>
    <w:rsid w:val="00247A66"/>
    <w:rsid w:val="0025262C"/>
    <w:rsid w:val="00261B99"/>
    <w:rsid w:val="00270EFE"/>
    <w:rsid w:val="00275A1E"/>
    <w:rsid w:val="00284BB8"/>
    <w:rsid w:val="002B043A"/>
    <w:rsid w:val="002B6407"/>
    <w:rsid w:val="002C100C"/>
    <w:rsid w:val="002E326D"/>
    <w:rsid w:val="002F3BF9"/>
    <w:rsid w:val="003001FB"/>
    <w:rsid w:val="00303EB3"/>
    <w:rsid w:val="003122C4"/>
    <w:rsid w:val="00331A73"/>
    <w:rsid w:val="00336DC5"/>
    <w:rsid w:val="0034014F"/>
    <w:rsid w:val="0034031E"/>
    <w:rsid w:val="0034099C"/>
    <w:rsid w:val="00355698"/>
    <w:rsid w:val="003646CE"/>
    <w:rsid w:val="00370CD1"/>
    <w:rsid w:val="00371000"/>
    <w:rsid w:val="00372A7D"/>
    <w:rsid w:val="003770FD"/>
    <w:rsid w:val="00385E94"/>
    <w:rsid w:val="00392669"/>
    <w:rsid w:val="003955CD"/>
    <w:rsid w:val="003A0992"/>
    <w:rsid w:val="003A5CC4"/>
    <w:rsid w:val="003E6170"/>
    <w:rsid w:val="003F33BA"/>
    <w:rsid w:val="00406CC9"/>
    <w:rsid w:val="00411A1B"/>
    <w:rsid w:val="00423170"/>
    <w:rsid w:val="0043573B"/>
    <w:rsid w:val="00441897"/>
    <w:rsid w:val="0044396B"/>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4E3778"/>
    <w:rsid w:val="00504494"/>
    <w:rsid w:val="00531E58"/>
    <w:rsid w:val="00533CEE"/>
    <w:rsid w:val="00535205"/>
    <w:rsid w:val="00536DF4"/>
    <w:rsid w:val="00537038"/>
    <w:rsid w:val="00541B8A"/>
    <w:rsid w:val="00547ACA"/>
    <w:rsid w:val="00562679"/>
    <w:rsid w:val="00562685"/>
    <w:rsid w:val="00565F6D"/>
    <w:rsid w:val="00567F0D"/>
    <w:rsid w:val="005755B6"/>
    <w:rsid w:val="00577E20"/>
    <w:rsid w:val="005802EE"/>
    <w:rsid w:val="00595CFB"/>
    <w:rsid w:val="005A641C"/>
    <w:rsid w:val="005B1DAA"/>
    <w:rsid w:val="005C13F3"/>
    <w:rsid w:val="005C7510"/>
    <w:rsid w:val="005D5DAA"/>
    <w:rsid w:val="005E6CB9"/>
    <w:rsid w:val="00601BB3"/>
    <w:rsid w:val="0060260C"/>
    <w:rsid w:val="006033CC"/>
    <w:rsid w:val="0060539C"/>
    <w:rsid w:val="00614E08"/>
    <w:rsid w:val="00620C41"/>
    <w:rsid w:val="00641B24"/>
    <w:rsid w:val="00643A7A"/>
    <w:rsid w:val="00650332"/>
    <w:rsid w:val="00654046"/>
    <w:rsid w:val="0065762A"/>
    <w:rsid w:val="00663BC3"/>
    <w:rsid w:val="00666196"/>
    <w:rsid w:val="0066674A"/>
    <w:rsid w:val="00683BE2"/>
    <w:rsid w:val="006964C1"/>
    <w:rsid w:val="006A7ADC"/>
    <w:rsid w:val="006B6134"/>
    <w:rsid w:val="006C1797"/>
    <w:rsid w:val="006C3A1B"/>
    <w:rsid w:val="006D2642"/>
    <w:rsid w:val="006D65DC"/>
    <w:rsid w:val="007008E6"/>
    <w:rsid w:val="0072005E"/>
    <w:rsid w:val="00736658"/>
    <w:rsid w:val="0074726D"/>
    <w:rsid w:val="00750EE1"/>
    <w:rsid w:val="00757BDC"/>
    <w:rsid w:val="0076144A"/>
    <w:rsid w:val="0076360B"/>
    <w:rsid w:val="00773C1C"/>
    <w:rsid w:val="007904C2"/>
    <w:rsid w:val="00795523"/>
    <w:rsid w:val="007955B4"/>
    <w:rsid w:val="007A6435"/>
    <w:rsid w:val="007B1EF5"/>
    <w:rsid w:val="007B3386"/>
    <w:rsid w:val="007C0864"/>
    <w:rsid w:val="007C1953"/>
    <w:rsid w:val="007C5681"/>
    <w:rsid w:val="007D3FCD"/>
    <w:rsid w:val="007F0B29"/>
    <w:rsid w:val="007F0DC0"/>
    <w:rsid w:val="007F28D1"/>
    <w:rsid w:val="00835D85"/>
    <w:rsid w:val="00845E23"/>
    <w:rsid w:val="00851407"/>
    <w:rsid w:val="00855AD5"/>
    <w:rsid w:val="00863559"/>
    <w:rsid w:val="008979A9"/>
    <w:rsid w:val="008A1C14"/>
    <w:rsid w:val="008C1273"/>
    <w:rsid w:val="008C3D75"/>
    <w:rsid w:val="008E1736"/>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738CE"/>
    <w:rsid w:val="009931E4"/>
    <w:rsid w:val="00997B5B"/>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509CB"/>
    <w:rsid w:val="00AA0EF9"/>
    <w:rsid w:val="00AB36AC"/>
    <w:rsid w:val="00AB4E1D"/>
    <w:rsid w:val="00AB6E12"/>
    <w:rsid w:val="00AD07A5"/>
    <w:rsid w:val="00AD403F"/>
    <w:rsid w:val="00AD4779"/>
    <w:rsid w:val="00AD54B0"/>
    <w:rsid w:val="00AE4001"/>
    <w:rsid w:val="00AE774C"/>
    <w:rsid w:val="00AF16F8"/>
    <w:rsid w:val="00B0759B"/>
    <w:rsid w:val="00B10D00"/>
    <w:rsid w:val="00B15221"/>
    <w:rsid w:val="00B32816"/>
    <w:rsid w:val="00B51957"/>
    <w:rsid w:val="00B525C1"/>
    <w:rsid w:val="00B7088E"/>
    <w:rsid w:val="00B7359B"/>
    <w:rsid w:val="00B86FB5"/>
    <w:rsid w:val="00B904CE"/>
    <w:rsid w:val="00B95269"/>
    <w:rsid w:val="00BA56DF"/>
    <w:rsid w:val="00BB5539"/>
    <w:rsid w:val="00BC0053"/>
    <w:rsid w:val="00BC0B40"/>
    <w:rsid w:val="00BC120C"/>
    <w:rsid w:val="00BE2A15"/>
    <w:rsid w:val="00BE7FBE"/>
    <w:rsid w:val="00BF0DFC"/>
    <w:rsid w:val="00BF3805"/>
    <w:rsid w:val="00BF61D5"/>
    <w:rsid w:val="00C02C68"/>
    <w:rsid w:val="00C10F56"/>
    <w:rsid w:val="00C41C6E"/>
    <w:rsid w:val="00C53E9D"/>
    <w:rsid w:val="00C61078"/>
    <w:rsid w:val="00C63B20"/>
    <w:rsid w:val="00C720E8"/>
    <w:rsid w:val="00C723B1"/>
    <w:rsid w:val="00C74A89"/>
    <w:rsid w:val="00C77F09"/>
    <w:rsid w:val="00C96CED"/>
    <w:rsid w:val="00C96E92"/>
    <w:rsid w:val="00CB03A1"/>
    <w:rsid w:val="00CB2ECE"/>
    <w:rsid w:val="00CB381D"/>
    <w:rsid w:val="00CB4E1B"/>
    <w:rsid w:val="00CB6AA6"/>
    <w:rsid w:val="00CC7B3A"/>
    <w:rsid w:val="00CD3CE7"/>
    <w:rsid w:val="00CD66F1"/>
    <w:rsid w:val="00CE18FB"/>
    <w:rsid w:val="00CE7491"/>
    <w:rsid w:val="00D14768"/>
    <w:rsid w:val="00D17641"/>
    <w:rsid w:val="00D42A34"/>
    <w:rsid w:val="00D4350D"/>
    <w:rsid w:val="00D54EBE"/>
    <w:rsid w:val="00D80A20"/>
    <w:rsid w:val="00D90E6B"/>
    <w:rsid w:val="00DA0E15"/>
    <w:rsid w:val="00DB449D"/>
    <w:rsid w:val="00DC3E3A"/>
    <w:rsid w:val="00DE7B64"/>
    <w:rsid w:val="00E0681C"/>
    <w:rsid w:val="00E10DFE"/>
    <w:rsid w:val="00E22B04"/>
    <w:rsid w:val="00E44247"/>
    <w:rsid w:val="00E45DD8"/>
    <w:rsid w:val="00E50D00"/>
    <w:rsid w:val="00E55F6C"/>
    <w:rsid w:val="00E64FC5"/>
    <w:rsid w:val="00E7234F"/>
    <w:rsid w:val="00E966E9"/>
    <w:rsid w:val="00EA40B3"/>
    <w:rsid w:val="00EA6633"/>
    <w:rsid w:val="00EB31F8"/>
    <w:rsid w:val="00EC06F0"/>
    <w:rsid w:val="00ED29B8"/>
    <w:rsid w:val="00EE7C7A"/>
    <w:rsid w:val="00F267B4"/>
    <w:rsid w:val="00F30976"/>
    <w:rsid w:val="00F4463E"/>
    <w:rsid w:val="00F45004"/>
    <w:rsid w:val="00F51363"/>
    <w:rsid w:val="00F51960"/>
    <w:rsid w:val="00F626ED"/>
    <w:rsid w:val="00F7428E"/>
    <w:rsid w:val="00FA1193"/>
    <w:rsid w:val="00FA31F3"/>
    <w:rsid w:val="00FB3F65"/>
    <w:rsid w:val="00FC7F8B"/>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7C63A9"/>
  <w15:docId w15:val="{DF3679F7-A41C-7541-86D2-C4A58B08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5A1E"/>
    <w:pPr>
      <w:spacing w:before="120" w:line="240" w:lineRule="auto"/>
    </w:pPr>
    <w:rPr>
      <w:rFonts w:ascii="Times New Roman" w:hAnsi="Times New Roman"/>
      <w:sz w:val="24"/>
      <w:szCs w:val="24"/>
    </w:rPr>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135313"/>
    <w:pPr>
      <w:keepNext/>
      <w:numPr>
        <w:numId w:val="24"/>
      </w:numPr>
      <w:spacing w:before="240"/>
      <w:ind w:left="284" w:hanging="284"/>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uiPriority w:val="7"/>
    <w:semiHidden/>
    <w:rsid w:val="00907607"/>
    <w:rPr>
      <w:rFonts w:ascii="AU Passata" w:hAnsi="AU Passata"/>
      <w:color w:val="87888A"/>
      <w:sz w:val="14"/>
      <w:vertAlign w:val="superscript"/>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8E1736"/>
    <w:pPr>
      <w:numPr>
        <w:numId w:val="4"/>
      </w:numPr>
      <w:spacing w:before="60"/>
      <w:ind w:left="397"/>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5802EE"/>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rPr>
      <w:rFonts w:ascii="Arial" w:hAnsi="Arial" w:cs="Arial"/>
      <w:b/>
      <w:bCs/>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 w:type="paragraph" w:styleId="Listeafsnit">
    <w:name w:val="List Paragraph"/>
    <w:basedOn w:val="Normal"/>
    <w:uiPriority w:val="99"/>
    <w:qFormat/>
    <w:rsid w:val="00773C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21415">
      <w:bodyDiv w:val="1"/>
      <w:marLeft w:val="0"/>
      <w:marRight w:val="0"/>
      <w:marTop w:val="0"/>
      <w:marBottom w:val="0"/>
      <w:divBdr>
        <w:top w:val="none" w:sz="0" w:space="0" w:color="auto"/>
        <w:left w:val="none" w:sz="0" w:space="0" w:color="auto"/>
        <w:bottom w:val="none" w:sz="0" w:space="0" w:color="auto"/>
        <w:right w:val="none" w:sz="0" w:space="0" w:color="auto"/>
      </w:divBdr>
    </w:div>
    <w:div w:id="203951348">
      <w:bodyDiv w:val="1"/>
      <w:marLeft w:val="0"/>
      <w:marRight w:val="0"/>
      <w:marTop w:val="0"/>
      <w:marBottom w:val="0"/>
      <w:divBdr>
        <w:top w:val="none" w:sz="0" w:space="0" w:color="auto"/>
        <w:left w:val="none" w:sz="0" w:space="0" w:color="auto"/>
        <w:bottom w:val="none" w:sz="0" w:space="0" w:color="auto"/>
        <w:right w:val="none" w:sz="0" w:space="0" w:color="auto"/>
      </w:divBdr>
    </w:div>
    <w:div w:id="487328597">
      <w:bodyDiv w:val="1"/>
      <w:marLeft w:val="0"/>
      <w:marRight w:val="0"/>
      <w:marTop w:val="0"/>
      <w:marBottom w:val="0"/>
      <w:divBdr>
        <w:top w:val="none" w:sz="0" w:space="0" w:color="auto"/>
        <w:left w:val="none" w:sz="0" w:space="0" w:color="auto"/>
        <w:bottom w:val="none" w:sz="0" w:space="0" w:color="auto"/>
        <w:right w:val="none" w:sz="0" w:space="0" w:color="auto"/>
      </w:divBdr>
    </w:div>
    <w:div w:id="627784358">
      <w:bodyDiv w:val="1"/>
      <w:marLeft w:val="0"/>
      <w:marRight w:val="0"/>
      <w:marTop w:val="0"/>
      <w:marBottom w:val="0"/>
      <w:divBdr>
        <w:top w:val="none" w:sz="0" w:space="0" w:color="auto"/>
        <w:left w:val="none" w:sz="0" w:space="0" w:color="auto"/>
        <w:bottom w:val="none" w:sz="0" w:space="0" w:color="auto"/>
        <w:right w:val="none" w:sz="0" w:space="0" w:color="auto"/>
      </w:divBdr>
    </w:div>
    <w:div w:id="755368662">
      <w:bodyDiv w:val="1"/>
      <w:marLeft w:val="0"/>
      <w:marRight w:val="0"/>
      <w:marTop w:val="0"/>
      <w:marBottom w:val="0"/>
      <w:divBdr>
        <w:top w:val="none" w:sz="0" w:space="0" w:color="auto"/>
        <w:left w:val="none" w:sz="0" w:space="0" w:color="auto"/>
        <w:bottom w:val="none" w:sz="0" w:space="0" w:color="auto"/>
        <w:right w:val="none" w:sz="0" w:space="0" w:color="auto"/>
      </w:divBdr>
    </w:div>
    <w:div w:id="1206332297">
      <w:bodyDiv w:val="1"/>
      <w:marLeft w:val="0"/>
      <w:marRight w:val="0"/>
      <w:marTop w:val="0"/>
      <w:marBottom w:val="0"/>
      <w:divBdr>
        <w:top w:val="none" w:sz="0" w:space="0" w:color="auto"/>
        <w:left w:val="none" w:sz="0" w:space="0" w:color="auto"/>
        <w:bottom w:val="none" w:sz="0" w:space="0" w:color="auto"/>
        <w:right w:val="none" w:sz="0" w:space="0" w:color="auto"/>
      </w:divBdr>
    </w:div>
    <w:div w:id="1396080378">
      <w:bodyDiv w:val="1"/>
      <w:marLeft w:val="0"/>
      <w:marRight w:val="0"/>
      <w:marTop w:val="0"/>
      <w:marBottom w:val="0"/>
      <w:divBdr>
        <w:top w:val="none" w:sz="0" w:space="0" w:color="auto"/>
        <w:left w:val="none" w:sz="0" w:space="0" w:color="auto"/>
        <w:bottom w:val="none" w:sz="0" w:space="0" w:color="auto"/>
        <w:right w:val="none" w:sz="0" w:space="0" w:color="auto"/>
      </w:divBdr>
    </w:div>
    <w:div w:id="1782262742">
      <w:bodyDiv w:val="1"/>
      <w:marLeft w:val="0"/>
      <w:marRight w:val="0"/>
      <w:marTop w:val="0"/>
      <w:marBottom w:val="0"/>
      <w:divBdr>
        <w:top w:val="none" w:sz="0" w:space="0" w:color="auto"/>
        <w:left w:val="none" w:sz="0" w:space="0" w:color="auto"/>
        <w:bottom w:val="none" w:sz="0" w:space="0" w:color="auto"/>
        <w:right w:val="none" w:sz="0" w:space="0" w:color="auto"/>
      </w:divBdr>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
    <w:div w:id="21020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ature.com/articles/450033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21344/Library/Group%20Containers/UBF8T346G9.Office/User%20Content.localized/Templates.localized/AK%20brev%20dk.dotx"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AK brev dk.dotx</Template>
  <TotalTime>152</TotalTime>
  <Pages>5</Pages>
  <Words>1449</Words>
  <Characters>8842</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10271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Arne Kjær</dc:creator>
  <cp:lastModifiedBy>Arne Kjær</cp:lastModifiedBy>
  <cp:revision>7</cp:revision>
  <dcterms:created xsi:type="dcterms:W3CDTF">2019-10-08T10:44:00Z</dcterms:created>
  <dcterms:modified xsi:type="dcterms:W3CDTF">2019-10-21T14:17:00Z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Standardprofil</vt:lpwstr>
  </property>
  <property fmtid="{D5CDD505-2E9C-101B-9397-08002B2CF9AE}" pid="6" name="SD_DocumentLanguage">
    <vt:lpwstr>da-DK</vt:lpwstr>
  </property>
  <property fmtid="{D5CDD505-2E9C-101B-9397-08002B2CF9AE}" pid="7" name="sdDocumentDate">
    <vt:lpwstr>41907</vt:lpwstr>
  </property>
  <property fmtid="{D5CDD505-2E9C-101B-9397-08002B2CF9AE}" pid="8" name="sdDocumentDateFormat">
    <vt:lpwstr>da-DK:d. MMMM yyyy</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Standardprofil</vt:lpwstr>
  </property>
  <property fmtid="{D5CDD505-2E9C-101B-9397-08002B2CF9AE}" pid="15" name="SD_RedigerEnhedsinfo">
    <vt:lpwstr>Ja</vt:lpwstr>
  </property>
  <property fmtid="{D5CDD505-2E9C-101B-9397-08002B2CF9AE}" pid="16" name="SD_USR_Name">
    <vt:lpwstr>Bente Jønshøj</vt:lpwstr>
  </property>
  <property fmtid="{D5CDD505-2E9C-101B-9397-08002B2CF9AE}" pid="17" name="SD_USR_Title">
    <vt:lpwstr>Afdelingsleder</vt:lpwstr>
  </property>
  <property fmtid="{D5CDD505-2E9C-101B-9397-08002B2CF9AE}" pid="18" name="SD_USR_DirectPhone">
    <vt:lpwstr>87161951</vt:lpwstr>
  </property>
  <property fmtid="{D5CDD505-2E9C-101B-9397-08002B2CF9AE}" pid="19" name="SD_USR_Pager">
    <vt:lpwstr/>
  </property>
  <property fmtid="{D5CDD505-2E9C-101B-9397-08002B2CF9AE}" pid="20" name="SD_USR_PrivatePhone">
    <vt:lpwstr/>
  </property>
  <property fmtid="{D5CDD505-2E9C-101B-9397-08002B2CF9AE}" pid="21" name="SD_USR_Mobile">
    <vt:lpwstr>21551419</vt:lpwstr>
  </property>
  <property fmtid="{D5CDD505-2E9C-101B-9397-08002B2CF9AE}" pid="22" name="SD_USR_DirectFax">
    <vt:lpwstr/>
  </property>
  <property fmtid="{D5CDD505-2E9C-101B-9397-08002B2CF9AE}" pid="23" name="SD_USR_Email">
    <vt:lpwstr>bjonshoj@tdm.au.dk</vt:lpwstr>
  </property>
  <property fmtid="{D5CDD505-2E9C-101B-9397-08002B2CF9AE}" pid="24" name="SD_USR_www">
    <vt:lpwstr/>
  </property>
  <property fmtid="{D5CDD505-2E9C-101B-9397-08002B2CF9AE}" pid="25" name="SD_USR_Department">
    <vt:lpwstr>Center for Undervisningsudvikling og Digitale Medier</vt:lpwstr>
  </property>
  <property fmtid="{D5CDD505-2E9C-101B-9397-08002B2CF9AE}" pid="26" name="SD_Logofarve">
    <vt:lpwstr>Farvet</vt:lpwstr>
  </property>
  <property fmtid="{D5CDD505-2E9C-101B-9397-08002B2CF9AE}" pid="27" name="SD_OFF_Name">
    <vt:lpwstr>Center for Undervisningsudvikling og Digitale Medier</vt:lpwstr>
  </property>
  <property fmtid="{D5CDD505-2E9C-101B-9397-08002B2CF9AE}" pid="28" name="SD_OFF_OfficeID">
    <vt:lpwstr>Paludan-MÃ¼llers Vej 48_x000b_8200 Aarhus N</vt:lpwstr>
  </property>
  <property fmtid="{D5CDD505-2E9C-101B-9397-08002B2CF9AE}" pid="29" name="SD_OFF_Phone">
    <vt:lpwstr>87150000</vt:lpwstr>
  </property>
  <property fmtid="{D5CDD505-2E9C-101B-9397-08002B2CF9AE}" pid="30" name="SD_OFF_Fax">
    <vt:lpwstr>87150201</vt:lpwstr>
  </property>
  <property fmtid="{D5CDD505-2E9C-101B-9397-08002B2CF9AE}" pid="31" name="SD_OFF_Email">
    <vt:lpwstr>tdm@au.dk</vt:lpwstr>
  </property>
  <property fmtid="{D5CDD505-2E9C-101B-9397-08002B2CF9AE}" pid="32" name="SD_OFF_OfficeWww">
    <vt:lpwstr>http://tdm.au.dk</vt:lpwstr>
  </property>
  <property fmtid="{D5CDD505-2E9C-101B-9397-08002B2CF9AE}" pid="33" name="SD_USR_EAN">
    <vt:lpwstr>1000</vt:lpwstr>
  </property>
  <property fmtid="{D5CDD505-2E9C-101B-9397-08002B2CF9AE}" pid="34" name="SD_OFF_Sted">
    <vt:lpwstr/>
  </property>
  <property fmtid="{D5CDD505-2E9C-101B-9397-08002B2CF9AE}" pid="35" name="SD_OFF_CVR">
    <vt:lpwstr>31119103</vt:lpwstr>
  </property>
  <property fmtid="{D5CDD505-2E9C-101B-9397-08002B2CF9AE}" pid="36" name="SD_USR_Pnr">
    <vt:lpwstr>1017323624</vt:lpwstr>
  </property>
  <property fmtid="{D5CDD505-2E9C-101B-9397-08002B2CF9AE}" pid="37" name="DocumentInfoFinished">
    <vt:lpwstr>True</vt:lpwstr>
  </property>
</Properties>
</file>