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3B1" w:rsidRPr="00BD68D4" w:rsidRDefault="00C723B1" w:rsidP="001420C4">
      <w:pPr>
        <w:spacing w:line="14" w:lineRule="exact"/>
        <w:ind w:right="-1418"/>
      </w:pPr>
    </w:p>
    <w:tbl>
      <w:tblPr>
        <w:tblW w:w="7655" w:type="dxa"/>
        <w:tblLayout w:type="fixed"/>
        <w:tblCellMar>
          <w:left w:w="0" w:type="dxa"/>
          <w:right w:w="0" w:type="dxa"/>
        </w:tblCellMar>
        <w:tblLook w:val="01E0" w:firstRow="1" w:lastRow="1" w:firstColumn="1" w:lastColumn="1" w:noHBand="0" w:noVBand="0"/>
      </w:tblPr>
      <w:tblGrid>
        <w:gridCol w:w="7655"/>
      </w:tblGrid>
      <w:tr w:rsidR="009B0DF6" w:rsidTr="001420C4">
        <w:trPr>
          <w:trHeight w:val="1688"/>
        </w:trPr>
        <w:tc>
          <w:tcPr>
            <w:tcW w:w="7655" w:type="dxa"/>
          </w:tcPr>
          <w:p w:rsidR="001E716D" w:rsidRPr="001E716D" w:rsidRDefault="001420C4" w:rsidP="001420C4">
            <w:pPr>
              <w:ind w:right="-1418"/>
              <w:rPr>
                <w:b/>
              </w:rPr>
            </w:pPr>
            <w:r w:rsidRPr="001E716D">
              <w:rPr>
                <w:b/>
              </w:rPr>
              <w:t>Til</w:t>
            </w:r>
          </w:p>
          <w:p w:rsidR="001420C4" w:rsidRPr="001E716D" w:rsidRDefault="0018161E" w:rsidP="001420C4">
            <w:pPr>
              <w:ind w:right="-1418"/>
              <w:rPr>
                <w:b/>
              </w:rPr>
            </w:pPr>
            <w:r w:rsidRPr="001E716D">
              <w:rPr>
                <w:b/>
              </w:rPr>
              <w:t>R</w:t>
            </w:r>
            <w:r w:rsidR="001420C4" w:rsidRPr="001E716D">
              <w:rPr>
                <w:b/>
              </w:rPr>
              <w:t>ektor</w:t>
            </w:r>
            <w:r w:rsidR="001E716D" w:rsidRPr="001E716D">
              <w:rPr>
                <w:b/>
              </w:rPr>
              <w:t>, A</w:t>
            </w:r>
            <w:r w:rsidR="001420C4" w:rsidRPr="001E716D">
              <w:rPr>
                <w:b/>
              </w:rPr>
              <w:t>arhus Universitet</w:t>
            </w:r>
          </w:p>
          <w:p w:rsidR="001420C4" w:rsidRPr="001E716D" w:rsidRDefault="001420C4" w:rsidP="001420C4">
            <w:pPr>
              <w:ind w:right="-1418"/>
              <w:rPr>
                <w:b/>
              </w:rPr>
            </w:pPr>
          </w:p>
          <w:p w:rsidR="001E716D" w:rsidRPr="001E716D" w:rsidRDefault="001420C4" w:rsidP="001E716D">
            <w:pPr>
              <w:ind w:right="-1418"/>
              <w:rPr>
                <w:b/>
              </w:rPr>
            </w:pPr>
            <w:r w:rsidRPr="001E716D">
              <w:rPr>
                <w:b/>
              </w:rPr>
              <w:t>Fra</w:t>
            </w:r>
          </w:p>
          <w:p w:rsidR="001420C4" w:rsidRPr="009224E3" w:rsidRDefault="001420C4" w:rsidP="001E716D">
            <w:pPr>
              <w:ind w:right="-1418"/>
            </w:pPr>
            <w:r w:rsidRPr="001E716D">
              <w:rPr>
                <w:b/>
              </w:rPr>
              <w:t>Arts -</w:t>
            </w:r>
            <w:r w:rsidRPr="001E716D">
              <w:rPr>
                <w:rFonts w:ascii="Times New Roman" w:hAnsi="Times New Roman"/>
                <w:b/>
                <w:sz w:val="24"/>
                <w:szCs w:val="24"/>
              </w:rPr>
              <w:t xml:space="preserve"> Fakultetssamarbejdsudvalget</w:t>
            </w:r>
          </w:p>
        </w:tc>
      </w:tr>
      <w:tr w:rsidR="009B0DF6" w:rsidRPr="001E716D" w:rsidTr="001420C4">
        <w:trPr>
          <w:trHeight w:hRule="exact" w:val="438"/>
        </w:trPr>
        <w:tc>
          <w:tcPr>
            <w:tcW w:w="7655" w:type="dxa"/>
          </w:tcPr>
          <w:p w:rsidR="001420C4" w:rsidRPr="001E716D" w:rsidRDefault="001420C4" w:rsidP="001420C4">
            <w:pPr>
              <w:ind w:right="-1418"/>
              <w:rPr>
                <w:rFonts w:ascii="Times New Roman" w:hAnsi="Times New Roman"/>
                <w:b/>
                <w:sz w:val="28"/>
                <w:szCs w:val="24"/>
              </w:rPr>
            </w:pPr>
            <w:r w:rsidRPr="001E716D">
              <w:rPr>
                <w:rFonts w:ascii="Times New Roman" w:hAnsi="Times New Roman"/>
                <w:b/>
                <w:sz w:val="28"/>
                <w:szCs w:val="24"/>
              </w:rPr>
              <w:t>Høringsvar: ”Aarhus Universitet – Strategi 20</w:t>
            </w:r>
            <w:r w:rsidR="001E716D">
              <w:rPr>
                <w:rFonts w:ascii="Times New Roman" w:hAnsi="Times New Roman"/>
                <w:b/>
                <w:sz w:val="28"/>
                <w:szCs w:val="24"/>
              </w:rPr>
              <w:t>2</w:t>
            </w:r>
            <w:r w:rsidRPr="001E716D">
              <w:rPr>
                <w:rFonts w:ascii="Times New Roman" w:hAnsi="Times New Roman"/>
                <w:b/>
                <w:sz w:val="28"/>
                <w:szCs w:val="24"/>
              </w:rPr>
              <w:t>5”</w:t>
            </w:r>
          </w:p>
          <w:p w:rsidR="009B0DF6" w:rsidRPr="001E716D" w:rsidRDefault="009B0DF6" w:rsidP="001420C4">
            <w:pPr>
              <w:pStyle w:val="Dokumentheading"/>
              <w:ind w:right="-1418"/>
              <w:rPr>
                <w:sz w:val="28"/>
              </w:rPr>
            </w:pPr>
          </w:p>
        </w:tc>
      </w:tr>
    </w:tbl>
    <w:p w:rsidR="0018161E" w:rsidRPr="00A22D9A" w:rsidRDefault="0018161E" w:rsidP="001420C4">
      <w:pPr>
        <w:ind w:right="-1418"/>
        <w:rPr>
          <w:rFonts w:ascii="Times New Roman" w:hAnsi="Times New Roman"/>
          <w:sz w:val="24"/>
          <w:szCs w:val="24"/>
        </w:rPr>
      </w:pPr>
    </w:p>
    <w:p w:rsidR="0018161E" w:rsidRPr="00A22D9A" w:rsidRDefault="0018161E" w:rsidP="001420C4">
      <w:pPr>
        <w:ind w:right="-1418"/>
        <w:rPr>
          <w:rFonts w:ascii="Times New Roman" w:hAnsi="Times New Roman"/>
          <w:sz w:val="24"/>
          <w:szCs w:val="24"/>
        </w:rPr>
      </w:pPr>
      <w:r w:rsidRPr="00A22D9A">
        <w:rPr>
          <w:rFonts w:ascii="Times New Roman" w:hAnsi="Times New Roman"/>
          <w:sz w:val="24"/>
          <w:szCs w:val="24"/>
        </w:rPr>
        <w:t>Fakultet</w:t>
      </w:r>
      <w:r>
        <w:rPr>
          <w:rFonts w:ascii="Times New Roman" w:hAnsi="Times New Roman"/>
          <w:sz w:val="24"/>
          <w:szCs w:val="24"/>
        </w:rPr>
        <w:t>s</w:t>
      </w:r>
      <w:r w:rsidRPr="00A22D9A">
        <w:rPr>
          <w:rFonts w:ascii="Times New Roman" w:hAnsi="Times New Roman"/>
          <w:sz w:val="24"/>
          <w:szCs w:val="24"/>
        </w:rPr>
        <w:t>samarbejdsudvalget ved Arts takker for muligheden for at kommentere strategiudkastet og har følgende kommentarer:</w:t>
      </w:r>
    </w:p>
    <w:p w:rsidR="0018161E" w:rsidRPr="00A22D9A" w:rsidRDefault="0018161E" w:rsidP="001420C4">
      <w:pPr>
        <w:ind w:right="-1418"/>
        <w:rPr>
          <w:rFonts w:ascii="Times New Roman" w:hAnsi="Times New Roman"/>
          <w:sz w:val="24"/>
          <w:szCs w:val="24"/>
        </w:rPr>
      </w:pPr>
    </w:p>
    <w:p w:rsidR="0018161E" w:rsidRPr="00A22D9A" w:rsidRDefault="0018161E" w:rsidP="001420C4">
      <w:pPr>
        <w:pStyle w:val="Listeafsnit"/>
        <w:numPr>
          <w:ilvl w:val="0"/>
          <w:numId w:val="17"/>
        </w:numPr>
        <w:ind w:right="-1418"/>
        <w:rPr>
          <w:rFonts w:ascii="Times New Roman" w:hAnsi="Times New Roman" w:cs="Times New Roman"/>
          <w:sz w:val="24"/>
          <w:szCs w:val="24"/>
          <w:lang w:val="da-DK"/>
        </w:rPr>
      </w:pPr>
      <w:r w:rsidRPr="00A22D9A">
        <w:rPr>
          <w:rFonts w:ascii="Times New Roman" w:hAnsi="Times New Roman" w:cs="Times New Roman"/>
          <w:sz w:val="24"/>
          <w:szCs w:val="24"/>
          <w:lang w:val="da-DK"/>
        </w:rPr>
        <w:t>Samarbejdsudvalget ser positivt på, at strategiudkastet helt har u</w:t>
      </w:r>
      <w:r>
        <w:rPr>
          <w:rFonts w:ascii="Times New Roman" w:hAnsi="Times New Roman" w:cs="Times New Roman"/>
          <w:sz w:val="24"/>
          <w:szCs w:val="24"/>
          <w:lang w:val="da-DK"/>
        </w:rPr>
        <w:t>n</w:t>
      </w:r>
      <w:r w:rsidRPr="00A22D9A">
        <w:rPr>
          <w:rFonts w:ascii="Times New Roman" w:hAnsi="Times New Roman" w:cs="Times New Roman"/>
          <w:sz w:val="24"/>
          <w:szCs w:val="24"/>
          <w:lang w:val="da-DK"/>
        </w:rPr>
        <w:t xml:space="preserve">dgået </w:t>
      </w:r>
      <w:proofErr w:type="spellStart"/>
      <w:r w:rsidRPr="00A22D9A">
        <w:rPr>
          <w:rFonts w:ascii="Times New Roman" w:hAnsi="Times New Roman" w:cs="Times New Roman"/>
          <w:sz w:val="24"/>
          <w:szCs w:val="24"/>
          <w:lang w:val="da-DK"/>
        </w:rPr>
        <w:t>buzz-words</w:t>
      </w:r>
      <w:proofErr w:type="spellEnd"/>
      <w:r w:rsidRPr="00A22D9A">
        <w:rPr>
          <w:rFonts w:ascii="Times New Roman" w:hAnsi="Times New Roman" w:cs="Times New Roman"/>
          <w:sz w:val="24"/>
          <w:szCs w:val="24"/>
          <w:lang w:val="da-DK"/>
        </w:rPr>
        <w:t xml:space="preserve"> som excellence, verdensklasse mv. Udvalget finder det ligeledes positivt, at universitet</w:t>
      </w:r>
      <w:r>
        <w:rPr>
          <w:rFonts w:ascii="Times New Roman" w:hAnsi="Times New Roman" w:cs="Times New Roman"/>
          <w:sz w:val="24"/>
          <w:szCs w:val="24"/>
          <w:lang w:val="da-DK"/>
        </w:rPr>
        <w:t>et</w:t>
      </w:r>
      <w:r w:rsidRPr="00A22D9A">
        <w:rPr>
          <w:rFonts w:ascii="Times New Roman" w:hAnsi="Times New Roman" w:cs="Times New Roman"/>
          <w:sz w:val="24"/>
          <w:szCs w:val="24"/>
          <w:lang w:val="da-DK"/>
        </w:rPr>
        <w:t xml:space="preserve">s konkurrencemæssige positionering i forhold til verdens </w:t>
      </w:r>
      <w:r>
        <w:rPr>
          <w:rFonts w:ascii="Times New Roman" w:hAnsi="Times New Roman" w:cs="Times New Roman"/>
          <w:sz w:val="24"/>
          <w:szCs w:val="24"/>
          <w:lang w:val="da-DK"/>
        </w:rPr>
        <w:t xml:space="preserve">øvrige universiteter er nedtonet </w:t>
      </w:r>
      <w:r w:rsidRPr="00A22D9A">
        <w:rPr>
          <w:rFonts w:ascii="Times New Roman" w:hAnsi="Times New Roman" w:cs="Times New Roman"/>
          <w:sz w:val="24"/>
          <w:szCs w:val="24"/>
          <w:lang w:val="da-DK"/>
        </w:rPr>
        <w:t>i forhold til den aktuelt gæld</w:t>
      </w:r>
      <w:bookmarkStart w:id="0" w:name="_GoBack"/>
      <w:bookmarkEnd w:id="0"/>
      <w:r w:rsidRPr="00A22D9A">
        <w:rPr>
          <w:rFonts w:ascii="Times New Roman" w:hAnsi="Times New Roman" w:cs="Times New Roman"/>
          <w:sz w:val="24"/>
          <w:szCs w:val="24"/>
          <w:lang w:val="da-DK"/>
        </w:rPr>
        <w:t xml:space="preserve">ende strategi. </w:t>
      </w:r>
    </w:p>
    <w:p w:rsidR="0018161E" w:rsidRPr="00A22D9A" w:rsidRDefault="0018161E" w:rsidP="001420C4">
      <w:pPr>
        <w:pStyle w:val="Listeafsnit"/>
        <w:ind w:right="-1418"/>
        <w:rPr>
          <w:rFonts w:ascii="Times New Roman" w:hAnsi="Times New Roman" w:cs="Times New Roman"/>
          <w:sz w:val="24"/>
          <w:szCs w:val="24"/>
          <w:lang w:val="da-DK"/>
        </w:rPr>
      </w:pPr>
    </w:p>
    <w:p w:rsidR="0018161E" w:rsidRPr="00A22D9A" w:rsidRDefault="0018161E" w:rsidP="001420C4">
      <w:pPr>
        <w:pStyle w:val="Listeafsnit"/>
        <w:numPr>
          <w:ilvl w:val="0"/>
          <w:numId w:val="17"/>
        </w:numPr>
        <w:ind w:right="-1418"/>
        <w:rPr>
          <w:rFonts w:ascii="Times New Roman" w:hAnsi="Times New Roman" w:cs="Times New Roman"/>
          <w:sz w:val="24"/>
          <w:szCs w:val="24"/>
          <w:lang w:val="da-DK"/>
        </w:rPr>
      </w:pPr>
      <w:r w:rsidRPr="00A22D9A">
        <w:rPr>
          <w:rFonts w:ascii="Times New Roman" w:hAnsi="Times New Roman" w:cs="Times New Roman"/>
          <w:sz w:val="24"/>
          <w:szCs w:val="24"/>
          <w:lang w:val="da-DK"/>
        </w:rPr>
        <w:t xml:space="preserve">Målsætningen om at universitetet skal spille en central rolle i forhold </w:t>
      </w:r>
      <w:r>
        <w:rPr>
          <w:rFonts w:ascii="Times New Roman" w:hAnsi="Times New Roman" w:cs="Times New Roman"/>
          <w:sz w:val="24"/>
          <w:szCs w:val="24"/>
          <w:lang w:val="da-DK"/>
        </w:rPr>
        <w:t xml:space="preserve">til </w:t>
      </w:r>
      <w:r w:rsidRPr="00A22D9A">
        <w:rPr>
          <w:rFonts w:ascii="Times New Roman" w:hAnsi="Times New Roman" w:cs="Times New Roman"/>
          <w:sz w:val="24"/>
          <w:szCs w:val="24"/>
          <w:lang w:val="da-DK"/>
        </w:rPr>
        <w:t>”at udvikle den kritiske og konstruktive dialog, sætte den menneskelige eksistens i kontekst og bidrage til den demokratiske udvikling og en bæredygtig fremtid”, kan udvalget fuldt og helt tilslutte sig. Udvalget savner imidlertid, at klimakrisen italesættes mere eksplicit. I forlængelse heraf bør ambitionen om, at universitetet skal bidrage til økonomisk vækst nuanceres. Et fremtidigt bæredygtigt samfund må nødven</w:t>
      </w:r>
      <w:r>
        <w:rPr>
          <w:rFonts w:ascii="Times New Roman" w:hAnsi="Times New Roman" w:cs="Times New Roman"/>
          <w:sz w:val="24"/>
          <w:szCs w:val="24"/>
          <w:lang w:val="da-DK"/>
        </w:rPr>
        <w:t xml:space="preserve">digvis implicere en ny tolkning af </w:t>
      </w:r>
      <w:r w:rsidRPr="00A22D9A">
        <w:rPr>
          <w:rFonts w:ascii="Times New Roman" w:hAnsi="Times New Roman" w:cs="Times New Roman"/>
          <w:sz w:val="24"/>
          <w:szCs w:val="24"/>
          <w:lang w:val="da-DK"/>
        </w:rPr>
        <w:t>selve begrebet økonomisk vækst. En bæredygtig økonomisk vækst, vil kræve aktive til- og fravalg samt ændrede forbrugs- og li</w:t>
      </w:r>
      <w:r>
        <w:rPr>
          <w:rFonts w:ascii="Times New Roman" w:hAnsi="Times New Roman" w:cs="Times New Roman"/>
          <w:sz w:val="24"/>
          <w:szCs w:val="24"/>
          <w:lang w:val="da-DK"/>
        </w:rPr>
        <w:t xml:space="preserve">vsstile og her vil universitet </w:t>
      </w:r>
      <w:r w:rsidRPr="00A22D9A">
        <w:rPr>
          <w:rFonts w:ascii="Times New Roman" w:hAnsi="Times New Roman" w:cs="Times New Roman"/>
          <w:sz w:val="24"/>
          <w:szCs w:val="24"/>
          <w:lang w:val="da-DK"/>
        </w:rPr>
        <w:t>kunne bidrage med forskning inden for mange forskellige felter både i form af konkret viden</w:t>
      </w:r>
      <w:r>
        <w:rPr>
          <w:rFonts w:ascii="Times New Roman" w:hAnsi="Times New Roman" w:cs="Times New Roman"/>
          <w:sz w:val="24"/>
          <w:szCs w:val="24"/>
          <w:lang w:val="da-DK"/>
        </w:rPr>
        <w:t>,</w:t>
      </w:r>
      <w:r w:rsidRPr="00A22D9A">
        <w:rPr>
          <w:rFonts w:ascii="Times New Roman" w:hAnsi="Times New Roman" w:cs="Times New Roman"/>
          <w:sz w:val="24"/>
          <w:szCs w:val="24"/>
          <w:lang w:val="da-DK"/>
        </w:rPr>
        <w:t xml:space="preserve"> men også ved at udpege aktuelle og fremtidige samfundsmæssige problemer </w:t>
      </w:r>
      <w:r>
        <w:rPr>
          <w:rFonts w:ascii="Times New Roman" w:hAnsi="Times New Roman" w:cs="Times New Roman"/>
          <w:sz w:val="24"/>
          <w:szCs w:val="24"/>
          <w:lang w:val="da-DK"/>
        </w:rPr>
        <w:t xml:space="preserve">samt ved at </w:t>
      </w:r>
      <w:r w:rsidRPr="00A22D9A">
        <w:rPr>
          <w:rFonts w:ascii="Times New Roman" w:hAnsi="Times New Roman" w:cs="Times New Roman"/>
          <w:sz w:val="24"/>
          <w:szCs w:val="24"/>
          <w:lang w:val="da-DK"/>
        </w:rPr>
        <w:t xml:space="preserve">udfordre eksisterende </w:t>
      </w:r>
      <w:r>
        <w:rPr>
          <w:rFonts w:ascii="Times New Roman" w:hAnsi="Times New Roman" w:cs="Times New Roman"/>
          <w:sz w:val="24"/>
          <w:szCs w:val="24"/>
          <w:lang w:val="da-DK"/>
        </w:rPr>
        <w:t xml:space="preserve">”sandheder”, </w:t>
      </w:r>
      <w:r w:rsidRPr="00A22D9A">
        <w:rPr>
          <w:rFonts w:ascii="Times New Roman" w:hAnsi="Times New Roman" w:cs="Times New Roman"/>
          <w:sz w:val="24"/>
          <w:szCs w:val="24"/>
          <w:lang w:val="da-DK"/>
        </w:rPr>
        <w:t>normer og værdier. I kraft af dette vil universitetet kunne bidrage til et dynamisk og forandringsskabende samarbejde med det omgivende samfund.</w:t>
      </w:r>
    </w:p>
    <w:p w:rsidR="0018161E" w:rsidRPr="00A22D9A" w:rsidRDefault="0018161E" w:rsidP="001420C4">
      <w:pPr>
        <w:pStyle w:val="Listeafsnit"/>
        <w:ind w:right="-1418"/>
        <w:rPr>
          <w:rFonts w:ascii="Times New Roman" w:hAnsi="Times New Roman" w:cs="Times New Roman"/>
          <w:sz w:val="24"/>
          <w:szCs w:val="24"/>
          <w:lang w:val="da-DK"/>
        </w:rPr>
      </w:pPr>
      <w:r w:rsidRPr="00A22D9A">
        <w:rPr>
          <w:rFonts w:ascii="Times New Roman" w:hAnsi="Times New Roman" w:cs="Times New Roman"/>
          <w:sz w:val="24"/>
          <w:szCs w:val="24"/>
          <w:lang w:val="da-DK"/>
        </w:rPr>
        <w:t xml:space="preserve"> </w:t>
      </w:r>
    </w:p>
    <w:p w:rsidR="0018161E" w:rsidRPr="00A22D9A" w:rsidRDefault="0018161E" w:rsidP="001420C4">
      <w:pPr>
        <w:pStyle w:val="Listeafsnit"/>
        <w:numPr>
          <w:ilvl w:val="0"/>
          <w:numId w:val="17"/>
        </w:numPr>
        <w:ind w:right="-1418"/>
        <w:rPr>
          <w:rFonts w:ascii="Times New Roman" w:hAnsi="Times New Roman" w:cs="Times New Roman"/>
          <w:sz w:val="24"/>
          <w:szCs w:val="24"/>
          <w:lang w:val="da-DK"/>
        </w:rPr>
      </w:pPr>
      <w:r w:rsidRPr="00A22D9A">
        <w:rPr>
          <w:rFonts w:ascii="Times New Roman" w:hAnsi="Times New Roman" w:cs="Times New Roman"/>
          <w:sz w:val="24"/>
          <w:szCs w:val="24"/>
          <w:lang w:val="da-DK"/>
        </w:rPr>
        <w:t xml:space="preserve">Ift. uddannelse bør det tilføjes, at de skal bidrage til at skabe nysgerrighed, kritisk og innovativ tænkning samt samfundsmæssigt engagement og lyst til kontinuerlig læring. </w:t>
      </w:r>
    </w:p>
    <w:p w:rsidR="0018161E" w:rsidRPr="00A22D9A" w:rsidRDefault="0018161E" w:rsidP="001420C4">
      <w:pPr>
        <w:pStyle w:val="Listeafsnit"/>
        <w:ind w:right="-1418"/>
        <w:rPr>
          <w:rFonts w:ascii="Times New Roman" w:hAnsi="Times New Roman" w:cs="Times New Roman"/>
          <w:sz w:val="24"/>
          <w:szCs w:val="24"/>
          <w:lang w:val="da-DK"/>
        </w:rPr>
      </w:pPr>
    </w:p>
    <w:p w:rsidR="0018161E" w:rsidRPr="00A22D9A" w:rsidRDefault="0018161E" w:rsidP="001420C4">
      <w:pPr>
        <w:pStyle w:val="Listeafsnit"/>
        <w:numPr>
          <w:ilvl w:val="0"/>
          <w:numId w:val="17"/>
        </w:numPr>
        <w:ind w:right="-1418"/>
        <w:rPr>
          <w:rFonts w:ascii="Times New Roman" w:hAnsi="Times New Roman" w:cs="Times New Roman"/>
          <w:sz w:val="24"/>
          <w:szCs w:val="24"/>
          <w:lang w:val="da-DK"/>
        </w:rPr>
      </w:pPr>
      <w:r>
        <w:rPr>
          <w:rFonts w:ascii="Times New Roman" w:hAnsi="Times New Roman" w:cs="Times New Roman"/>
          <w:sz w:val="24"/>
          <w:szCs w:val="24"/>
          <w:lang w:val="da-DK"/>
        </w:rPr>
        <w:t xml:space="preserve">Udvalget ser det som positivt, at der i strategien er et stort fokus på samarbejdet mellem universitet og samfundet. </w:t>
      </w:r>
      <w:r w:rsidRPr="00A22D9A">
        <w:rPr>
          <w:rFonts w:ascii="Times New Roman" w:hAnsi="Times New Roman" w:cs="Times New Roman"/>
          <w:sz w:val="24"/>
          <w:szCs w:val="24"/>
          <w:lang w:val="da-DK"/>
        </w:rPr>
        <w:t>H</w:t>
      </w:r>
      <w:r>
        <w:rPr>
          <w:rFonts w:ascii="Times New Roman" w:hAnsi="Times New Roman" w:cs="Times New Roman"/>
          <w:sz w:val="24"/>
          <w:szCs w:val="24"/>
          <w:lang w:val="da-DK"/>
        </w:rPr>
        <w:t>er</w:t>
      </w:r>
      <w:r w:rsidRPr="00A22D9A">
        <w:rPr>
          <w:rFonts w:ascii="Times New Roman" w:hAnsi="Times New Roman" w:cs="Times New Roman"/>
          <w:sz w:val="24"/>
          <w:szCs w:val="24"/>
          <w:lang w:val="da-DK"/>
        </w:rPr>
        <w:t xml:space="preserve"> </w:t>
      </w:r>
      <w:r>
        <w:rPr>
          <w:rFonts w:ascii="Times New Roman" w:hAnsi="Times New Roman" w:cs="Times New Roman"/>
          <w:sz w:val="24"/>
          <w:szCs w:val="24"/>
          <w:lang w:val="da-DK"/>
        </w:rPr>
        <w:t xml:space="preserve">nævnes </w:t>
      </w:r>
      <w:proofErr w:type="spellStart"/>
      <w:r w:rsidRPr="00A22D9A">
        <w:rPr>
          <w:rFonts w:ascii="Times New Roman" w:hAnsi="Times New Roman" w:cs="Times New Roman"/>
          <w:sz w:val="24"/>
          <w:szCs w:val="24"/>
          <w:lang w:val="da-DK"/>
        </w:rPr>
        <w:t>relationsopbygning</w:t>
      </w:r>
      <w:proofErr w:type="spellEnd"/>
      <w:r w:rsidRPr="00A22D9A">
        <w:rPr>
          <w:rFonts w:ascii="Times New Roman" w:hAnsi="Times New Roman" w:cs="Times New Roman"/>
          <w:sz w:val="24"/>
          <w:szCs w:val="24"/>
          <w:lang w:val="da-DK"/>
        </w:rPr>
        <w:t xml:space="preserve"> </w:t>
      </w:r>
      <w:r>
        <w:rPr>
          <w:rFonts w:ascii="Times New Roman" w:hAnsi="Times New Roman" w:cs="Times New Roman"/>
          <w:sz w:val="24"/>
          <w:szCs w:val="24"/>
          <w:lang w:val="da-DK"/>
        </w:rPr>
        <w:t xml:space="preserve">med </w:t>
      </w:r>
      <w:r w:rsidRPr="00A22D9A">
        <w:rPr>
          <w:rFonts w:ascii="Times New Roman" w:hAnsi="Times New Roman" w:cs="Times New Roman"/>
          <w:sz w:val="24"/>
          <w:szCs w:val="24"/>
          <w:lang w:val="da-DK"/>
        </w:rPr>
        <w:t>politikere</w:t>
      </w:r>
      <w:r>
        <w:rPr>
          <w:rFonts w:ascii="Times New Roman" w:hAnsi="Times New Roman" w:cs="Times New Roman"/>
          <w:sz w:val="24"/>
          <w:szCs w:val="24"/>
          <w:lang w:val="da-DK"/>
        </w:rPr>
        <w:t xml:space="preserve"> som et nyt indsatsområde. Dette opfatter </w:t>
      </w:r>
      <w:r w:rsidRPr="00A22D9A">
        <w:rPr>
          <w:rFonts w:ascii="Times New Roman" w:hAnsi="Times New Roman" w:cs="Times New Roman"/>
          <w:sz w:val="24"/>
          <w:szCs w:val="24"/>
          <w:lang w:val="da-DK"/>
        </w:rPr>
        <w:t xml:space="preserve">udvalget som en unødvendig indsnævring. I stedet foreslås </w:t>
      </w:r>
      <w:r>
        <w:rPr>
          <w:rFonts w:ascii="Times New Roman" w:hAnsi="Times New Roman" w:cs="Times New Roman"/>
          <w:sz w:val="24"/>
          <w:szCs w:val="24"/>
          <w:lang w:val="da-DK"/>
        </w:rPr>
        <w:t xml:space="preserve">”repræsentanter fra </w:t>
      </w:r>
      <w:r w:rsidRPr="00A22D9A">
        <w:rPr>
          <w:rFonts w:ascii="Times New Roman" w:hAnsi="Times New Roman" w:cs="Times New Roman"/>
          <w:sz w:val="24"/>
          <w:szCs w:val="24"/>
          <w:lang w:val="da-DK"/>
        </w:rPr>
        <w:t>institutioner, organisationer og andre interessent</w:t>
      </w:r>
      <w:r>
        <w:rPr>
          <w:rFonts w:ascii="Times New Roman" w:hAnsi="Times New Roman" w:cs="Times New Roman"/>
          <w:sz w:val="24"/>
          <w:szCs w:val="24"/>
          <w:lang w:val="da-DK"/>
        </w:rPr>
        <w:t>grupper”</w:t>
      </w:r>
      <w:r w:rsidRPr="00A22D9A">
        <w:rPr>
          <w:rFonts w:ascii="Times New Roman" w:hAnsi="Times New Roman" w:cs="Times New Roman"/>
          <w:sz w:val="24"/>
          <w:szCs w:val="24"/>
          <w:lang w:val="da-DK"/>
        </w:rPr>
        <w:t xml:space="preserve">.  </w:t>
      </w:r>
    </w:p>
    <w:p w:rsidR="0018161E" w:rsidRPr="00A22D9A" w:rsidRDefault="0018161E" w:rsidP="001420C4">
      <w:pPr>
        <w:pStyle w:val="Listeafsnit"/>
        <w:ind w:right="-1418"/>
        <w:rPr>
          <w:rFonts w:ascii="Times New Roman" w:hAnsi="Times New Roman" w:cs="Times New Roman"/>
          <w:sz w:val="24"/>
          <w:szCs w:val="24"/>
          <w:lang w:val="da-DK"/>
        </w:rPr>
      </w:pPr>
    </w:p>
    <w:p w:rsidR="0018161E" w:rsidRPr="00A22D9A" w:rsidRDefault="0018161E" w:rsidP="001420C4">
      <w:pPr>
        <w:pStyle w:val="Listeafsnit"/>
        <w:numPr>
          <w:ilvl w:val="0"/>
          <w:numId w:val="17"/>
        </w:numPr>
        <w:autoSpaceDE w:val="0"/>
        <w:autoSpaceDN w:val="0"/>
        <w:adjustRightInd w:val="0"/>
        <w:spacing w:after="0" w:line="240" w:lineRule="auto"/>
        <w:ind w:right="-1418"/>
        <w:rPr>
          <w:rFonts w:ascii="Times New Roman" w:hAnsi="Times New Roman" w:cs="Times New Roman"/>
          <w:sz w:val="24"/>
          <w:szCs w:val="24"/>
          <w:lang w:val="da-DK"/>
        </w:rPr>
      </w:pPr>
      <w:r>
        <w:rPr>
          <w:rFonts w:ascii="Times New Roman" w:hAnsi="Times New Roman" w:cs="Times New Roman"/>
          <w:sz w:val="24"/>
          <w:szCs w:val="24"/>
          <w:lang w:val="da-DK"/>
        </w:rPr>
        <w:t>Udvalget er positiv over for fokus på diversitet i strategien. Men mener også at d</w:t>
      </w:r>
      <w:r w:rsidRPr="00A22D9A">
        <w:rPr>
          <w:rFonts w:ascii="Times New Roman" w:hAnsi="Times New Roman" w:cs="Times New Roman"/>
          <w:sz w:val="24"/>
          <w:szCs w:val="24"/>
          <w:lang w:val="da-DK"/>
        </w:rPr>
        <w:t xml:space="preserve">iversitet indskrænkes i strategiudkastet til kønsmæssig ligestilling, hvilket udvalget finder </w:t>
      </w:r>
      <w:r w:rsidRPr="00A22D9A">
        <w:rPr>
          <w:rFonts w:ascii="Times New Roman" w:hAnsi="Times New Roman" w:cs="Times New Roman"/>
          <w:sz w:val="24"/>
          <w:szCs w:val="24"/>
          <w:lang w:val="da-DK"/>
        </w:rPr>
        <w:lastRenderedPageBreak/>
        <w:t>problematisk.  Hvad angår sidstnævnte</w:t>
      </w:r>
      <w:r>
        <w:rPr>
          <w:rFonts w:ascii="Times New Roman" w:hAnsi="Times New Roman" w:cs="Times New Roman"/>
          <w:sz w:val="24"/>
          <w:szCs w:val="24"/>
          <w:lang w:val="da-DK"/>
        </w:rPr>
        <w:t>,</w:t>
      </w:r>
      <w:r w:rsidRPr="00A22D9A">
        <w:rPr>
          <w:rFonts w:ascii="Times New Roman" w:hAnsi="Times New Roman" w:cs="Times New Roman"/>
          <w:sz w:val="24"/>
          <w:szCs w:val="24"/>
          <w:lang w:val="da-DK"/>
        </w:rPr>
        <w:t xml:space="preserve"> fremgår det</w:t>
      </w:r>
      <w:r>
        <w:rPr>
          <w:rFonts w:ascii="Times New Roman" w:hAnsi="Times New Roman" w:cs="Times New Roman"/>
          <w:sz w:val="24"/>
          <w:szCs w:val="24"/>
          <w:lang w:val="da-DK"/>
        </w:rPr>
        <w:t>,</w:t>
      </w:r>
      <w:r w:rsidRPr="00A22D9A">
        <w:rPr>
          <w:rFonts w:ascii="Times New Roman" w:hAnsi="Times New Roman" w:cs="Times New Roman"/>
          <w:sz w:val="24"/>
          <w:szCs w:val="24"/>
          <w:lang w:val="da-DK"/>
        </w:rPr>
        <w:t xml:space="preserve"> a</w:t>
      </w:r>
      <w:r>
        <w:rPr>
          <w:rFonts w:ascii="Times New Roman" w:hAnsi="Times New Roman" w:cs="Times New Roman"/>
          <w:sz w:val="24"/>
          <w:szCs w:val="24"/>
          <w:lang w:val="da-DK"/>
        </w:rPr>
        <w:t>t</w:t>
      </w:r>
      <w:r w:rsidRPr="00A22D9A">
        <w:rPr>
          <w:rFonts w:ascii="Times New Roman" w:hAnsi="Times New Roman" w:cs="Times New Roman"/>
          <w:sz w:val="24"/>
          <w:szCs w:val="24"/>
          <w:lang w:val="da-DK"/>
        </w:rPr>
        <w:t xml:space="preserve"> et af delmålene er b</w:t>
      </w:r>
      <w:r w:rsidRPr="00A22D9A">
        <w:rPr>
          <w:rFonts w:ascii="Times New Roman" w:hAnsi="Times New Roman" w:cs="Times New Roman"/>
          <w:iCs/>
          <w:sz w:val="24"/>
          <w:szCs w:val="24"/>
          <w:lang w:val="da-DK"/>
        </w:rPr>
        <w:t>edre kønsbalance i forskningsmiljøerne. Denne målsætning knyttes sammen med en</w:t>
      </w:r>
      <w:r w:rsidRPr="00A22D9A">
        <w:rPr>
          <w:rFonts w:ascii="Times New Roman" w:hAnsi="Times New Roman" w:cs="Times New Roman"/>
          <w:i/>
          <w:iCs/>
          <w:sz w:val="24"/>
          <w:szCs w:val="24"/>
          <w:lang w:val="da-DK"/>
        </w:rPr>
        <w:t xml:space="preserve"> </w:t>
      </w:r>
      <w:r w:rsidRPr="00A22D9A">
        <w:rPr>
          <w:rFonts w:ascii="Times New Roman" w:hAnsi="Times New Roman" w:cs="Times New Roman"/>
          <w:sz w:val="24"/>
          <w:szCs w:val="24"/>
          <w:lang w:val="da-DK"/>
        </w:rPr>
        <w:t>ambition om at udnytte den samlede talentmasse bedst muligt. Det fremhæves desuden som et selvstændigt mål</w:t>
      </w:r>
      <w:r>
        <w:rPr>
          <w:rFonts w:ascii="Times New Roman" w:hAnsi="Times New Roman" w:cs="Times New Roman"/>
          <w:sz w:val="24"/>
          <w:szCs w:val="24"/>
          <w:lang w:val="da-DK"/>
        </w:rPr>
        <w:t>,</w:t>
      </w:r>
      <w:r w:rsidRPr="00A22D9A">
        <w:rPr>
          <w:rFonts w:ascii="Times New Roman" w:hAnsi="Times New Roman" w:cs="Times New Roman"/>
          <w:sz w:val="24"/>
          <w:szCs w:val="24"/>
          <w:lang w:val="da-DK"/>
        </w:rPr>
        <w:t xml:space="preserve"> at den international</w:t>
      </w:r>
      <w:r>
        <w:rPr>
          <w:rFonts w:ascii="Times New Roman" w:hAnsi="Times New Roman" w:cs="Times New Roman"/>
          <w:sz w:val="24"/>
          <w:szCs w:val="24"/>
          <w:lang w:val="da-DK"/>
        </w:rPr>
        <w:t>e</w:t>
      </w:r>
      <w:r w:rsidRPr="00A22D9A">
        <w:rPr>
          <w:rFonts w:ascii="Times New Roman" w:hAnsi="Times New Roman" w:cs="Times New Roman"/>
          <w:sz w:val="24"/>
          <w:szCs w:val="24"/>
          <w:lang w:val="da-DK"/>
        </w:rPr>
        <w:t xml:space="preserve"> konkurrence om de faste stillinger og rekruttering af talentfulde forskere med et højt, internationalt niveau skal øges</w:t>
      </w:r>
      <w:r>
        <w:rPr>
          <w:rFonts w:ascii="Times New Roman" w:hAnsi="Times New Roman" w:cs="Times New Roman"/>
          <w:sz w:val="24"/>
          <w:szCs w:val="24"/>
          <w:lang w:val="da-DK"/>
        </w:rPr>
        <w:t>,</w:t>
      </w:r>
      <w:r w:rsidRPr="00A22D9A">
        <w:rPr>
          <w:rFonts w:ascii="Times New Roman" w:hAnsi="Times New Roman" w:cs="Times New Roman"/>
          <w:sz w:val="24"/>
          <w:szCs w:val="24"/>
          <w:lang w:val="da-DK"/>
        </w:rPr>
        <w:t xml:space="preserve"> samt at dette vil indebære en styrket international rekruttering. Udvalget mener, at målet om en øget konkurrence om de faste stillinger risikerer at skabe mere usikre ansættelsesforhold for den enkelte og samtidig øge den indbyrdes konkurrence mellem forskere, der endnu ikke har opnået en fast ansættelse. Da konkurrencen er hårdest i den tidlige forskerkarriere risikerer universitet at </w:t>
      </w:r>
      <w:r>
        <w:rPr>
          <w:rFonts w:ascii="Times New Roman" w:hAnsi="Times New Roman" w:cs="Times New Roman"/>
          <w:sz w:val="24"/>
          <w:szCs w:val="24"/>
          <w:lang w:val="da-DK"/>
        </w:rPr>
        <w:t xml:space="preserve">komme til at </w:t>
      </w:r>
      <w:r w:rsidRPr="00A22D9A">
        <w:rPr>
          <w:rFonts w:ascii="Times New Roman" w:hAnsi="Times New Roman" w:cs="Times New Roman"/>
          <w:sz w:val="24"/>
          <w:szCs w:val="24"/>
          <w:lang w:val="da-DK"/>
        </w:rPr>
        <w:t xml:space="preserve">fremstå som en mindre attraktiv arbejdsplads for kvinder med små børn og dermed modarbejde ambitionen om at skabe øget kønsmæssig ligestilling. </w:t>
      </w:r>
    </w:p>
    <w:p w:rsidR="0018161E" w:rsidRPr="00A22D9A" w:rsidRDefault="0018161E" w:rsidP="001420C4">
      <w:pPr>
        <w:pStyle w:val="Listeafsnit"/>
        <w:ind w:right="-1418"/>
        <w:rPr>
          <w:rFonts w:ascii="Times New Roman" w:hAnsi="Times New Roman" w:cs="Times New Roman"/>
          <w:sz w:val="24"/>
          <w:szCs w:val="24"/>
          <w:lang w:val="da-DK"/>
        </w:rPr>
      </w:pPr>
    </w:p>
    <w:p w:rsidR="0018161E" w:rsidRPr="00790D6A" w:rsidRDefault="0018161E" w:rsidP="001420C4">
      <w:pPr>
        <w:pStyle w:val="Kommentartekst"/>
        <w:numPr>
          <w:ilvl w:val="0"/>
          <w:numId w:val="17"/>
        </w:numPr>
        <w:spacing w:after="160" w:line="240" w:lineRule="auto"/>
        <w:ind w:right="-1418"/>
        <w:rPr>
          <w:rFonts w:ascii="Times New Roman" w:hAnsi="Times New Roman"/>
          <w:spacing w:val="5"/>
          <w:sz w:val="24"/>
          <w:szCs w:val="24"/>
          <w:shd w:val="clear" w:color="auto" w:fill="FFFFFF"/>
        </w:rPr>
      </w:pPr>
      <w:r w:rsidRPr="00790D6A">
        <w:rPr>
          <w:rFonts w:ascii="Times New Roman" w:hAnsi="Times New Roman"/>
          <w:sz w:val="24"/>
          <w:szCs w:val="24"/>
        </w:rPr>
        <w:t xml:space="preserve">Udvalget mener, at det bedste middel til at sikre såvel diversitet som evnen til at tiltrække de bedste forskere er, at Aarhus Universitet fremstår som en attraktiv arbejdsplads med </w:t>
      </w:r>
      <w:r w:rsidRPr="00790D6A">
        <w:rPr>
          <w:rFonts w:ascii="Times New Roman" w:hAnsi="Times New Roman"/>
          <w:spacing w:val="5"/>
          <w:sz w:val="24"/>
          <w:szCs w:val="24"/>
          <w:shd w:val="clear" w:color="auto" w:fill="FFFFFF"/>
        </w:rPr>
        <w:t xml:space="preserve">stærke, inspirerende og internationalt orienterede forskningsmiljøer og uddannelser af høj kvalitet. </w:t>
      </w:r>
    </w:p>
    <w:p w:rsidR="0018161E" w:rsidRPr="00A22D9A" w:rsidRDefault="0018161E" w:rsidP="001420C4">
      <w:pPr>
        <w:pStyle w:val="Listeafsnit"/>
        <w:ind w:right="-1418"/>
        <w:rPr>
          <w:rFonts w:ascii="Times New Roman" w:hAnsi="Times New Roman" w:cs="Times New Roman"/>
          <w:sz w:val="24"/>
          <w:szCs w:val="24"/>
          <w:lang w:val="da-DK"/>
        </w:rPr>
      </w:pPr>
    </w:p>
    <w:p w:rsidR="0018161E" w:rsidRPr="00A22D9A" w:rsidRDefault="0018161E" w:rsidP="001420C4">
      <w:pPr>
        <w:pStyle w:val="Listeafsnit"/>
        <w:numPr>
          <w:ilvl w:val="0"/>
          <w:numId w:val="17"/>
        </w:numPr>
        <w:ind w:right="-1418"/>
        <w:rPr>
          <w:rFonts w:ascii="Times New Roman" w:hAnsi="Times New Roman" w:cs="Times New Roman"/>
          <w:spacing w:val="5"/>
          <w:sz w:val="24"/>
          <w:szCs w:val="24"/>
          <w:shd w:val="clear" w:color="auto" w:fill="FFFFFF"/>
          <w:lang w:val="da-DK"/>
        </w:rPr>
      </w:pPr>
      <w:r w:rsidRPr="00A22D9A">
        <w:rPr>
          <w:rFonts w:ascii="Times New Roman" w:hAnsi="Times New Roman" w:cs="Times New Roman"/>
          <w:sz w:val="24"/>
          <w:szCs w:val="24"/>
          <w:lang w:val="da-DK"/>
        </w:rPr>
        <w:t xml:space="preserve">Det bør af strategien tydeligere fremgå, at Aarhus </w:t>
      </w:r>
      <w:r>
        <w:rPr>
          <w:rFonts w:ascii="Times New Roman" w:hAnsi="Times New Roman" w:cs="Times New Roman"/>
          <w:sz w:val="24"/>
          <w:szCs w:val="24"/>
          <w:lang w:val="da-DK"/>
        </w:rPr>
        <w:t>U</w:t>
      </w:r>
      <w:r w:rsidRPr="00A22D9A">
        <w:rPr>
          <w:rFonts w:ascii="Times New Roman" w:hAnsi="Times New Roman" w:cs="Times New Roman"/>
          <w:sz w:val="24"/>
          <w:szCs w:val="24"/>
          <w:lang w:val="da-DK"/>
        </w:rPr>
        <w:t xml:space="preserve">niversitet prioriterer udviklingen af et godt arbejdsmiljø inden </w:t>
      </w:r>
      <w:r w:rsidRPr="00A22D9A">
        <w:rPr>
          <w:rFonts w:ascii="Times New Roman" w:hAnsi="Times New Roman" w:cs="Times New Roman"/>
          <w:spacing w:val="5"/>
          <w:sz w:val="24"/>
          <w:szCs w:val="24"/>
          <w:shd w:val="clear" w:color="auto" w:fill="FFFFFF"/>
          <w:lang w:val="da-DK"/>
        </w:rPr>
        <w:t xml:space="preserve">for rammerne af en rummelig og anerkendende kultur med plads til mangfoldighed. </w:t>
      </w:r>
      <w:r>
        <w:rPr>
          <w:rFonts w:ascii="Times New Roman" w:hAnsi="Times New Roman" w:cs="Times New Roman"/>
          <w:spacing w:val="5"/>
          <w:sz w:val="24"/>
          <w:szCs w:val="24"/>
          <w:shd w:val="clear" w:color="auto" w:fill="FFFFFF"/>
          <w:lang w:val="da-DK"/>
        </w:rPr>
        <w:t xml:space="preserve">Et godt arbejdsmiljø indebærer, at der er fokus på at skabe </w:t>
      </w:r>
      <w:r w:rsidRPr="00A22D9A">
        <w:rPr>
          <w:rFonts w:ascii="Times New Roman" w:hAnsi="Times New Roman" w:cs="Times New Roman"/>
          <w:spacing w:val="5"/>
          <w:sz w:val="24"/>
          <w:szCs w:val="24"/>
          <w:shd w:val="clear" w:color="auto" w:fill="FFFFFF"/>
          <w:lang w:val="da-DK"/>
        </w:rPr>
        <w:t>en fornuftig balance mellem arbejde og familie</w:t>
      </w:r>
      <w:r>
        <w:rPr>
          <w:rFonts w:ascii="Times New Roman" w:hAnsi="Times New Roman" w:cs="Times New Roman"/>
          <w:spacing w:val="5"/>
          <w:sz w:val="24"/>
          <w:szCs w:val="24"/>
          <w:shd w:val="clear" w:color="auto" w:fill="FFFFFF"/>
          <w:lang w:val="da-DK"/>
        </w:rPr>
        <w:t>-og f</w:t>
      </w:r>
      <w:r w:rsidRPr="00A22D9A">
        <w:rPr>
          <w:rFonts w:ascii="Times New Roman" w:hAnsi="Times New Roman" w:cs="Times New Roman"/>
          <w:spacing w:val="5"/>
          <w:sz w:val="24"/>
          <w:szCs w:val="24"/>
          <w:shd w:val="clear" w:color="auto" w:fill="FFFFFF"/>
          <w:lang w:val="da-DK"/>
        </w:rPr>
        <w:t>ritidsliv</w:t>
      </w:r>
      <w:r>
        <w:rPr>
          <w:rFonts w:ascii="Times New Roman" w:hAnsi="Times New Roman" w:cs="Times New Roman"/>
          <w:spacing w:val="5"/>
          <w:sz w:val="24"/>
          <w:szCs w:val="24"/>
          <w:shd w:val="clear" w:color="auto" w:fill="FFFFFF"/>
          <w:lang w:val="da-DK"/>
        </w:rPr>
        <w:t>. T</w:t>
      </w:r>
      <w:r w:rsidRPr="00A22D9A">
        <w:rPr>
          <w:rFonts w:ascii="Times New Roman" w:hAnsi="Times New Roman" w:cs="Times New Roman"/>
          <w:spacing w:val="5"/>
          <w:sz w:val="24"/>
          <w:szCs w:val="24"/>
          <w:shd w:val="clear" w:color="auto" w:fill="FFFFFF"/>
          <w:lang w:val="da-DK"/>
        </w:rPr>
        <w:t xml:space="preserve">ryghed i ansættelsen </w:t>
      </w:r>
      <w:r>
        <w:rPr>
          <w:rFonts w:ascii="Times New Roman" w:hAnsi="Times New Roman" w:cs="Times New Roman"/>
          <w:spacing w:val="5"/>
          <w:sz w:val="24"/>
          <w:szCs w:val="24"/>
          <w:shd w:val="clear" w:color="auto" w:fill="FFFFFF"/>
          <w:lang w:val="da-DK"/>
        </w:rPr>
        <w:t>vil bidrage yderligere til at gøre Aarhus Universitet</w:t>
      </w:r>
      <w:r w:rsidRPr="00A22D9A">
        <w:rPr>
          <w:rFonts w:ascii="Times New Roman" w:hAnsi="Times New Roman" w:cs="Times New Roman"/>
          <w:spacing w:val="5"/>
          <w:sz w:val="24"/>
          <w:szCs w:val="24"/>
          <w:shd w:val="clear" w:color="auto" w:fill="FFFFFF"/>
          <w:lang w:val="da-DK"/>
        </w:rPr>
        <w:t xml:space="preserve"> </w:t>
      </w:r>
      <w:r>
        <w:rPr>
          <w:rFonts w:ascii="Times New Roman" w:hAnsi="Times New Roman" w:cs="Times New Roman"/>
          <w:spacing w:val="5"/>
          <w:sz w:val="24"/>
          <w:szCs w:val="24"/>
          <w:shd w:val="clear" w:color="auto" w:fill="FFFFFF"/>
          <w:lang w:val="da-DK"/>
        </w:rPr>
        <w:t>til</w:t>
      </w:r>
      <w:r w:rsidRPr="00A22D9A">
        <w:rPr>
          <w:rFonts w:ascii="Times New Roman" w:hAnsi="Times New Roman" w:cs="Times New Roman"/>
          <w:spacing w:val="5"/>
          <w:sz w:val="24"/>
          <w:szCs w:val="24"/>
          <w:shd w:val="clear" w:color="auto" w:fill="FFFFFF"/>
          <w:lang w:val="da-DK"/>
        </w:rPr>
        <w:t xml:space="preserve"> en attraktiv arbejdsplads. </w:t>
      </w:r>
      <w:r>
        <w:rPr>
          <w:rFonts w:ascii="Times New Roman" w:hAnsi="Times New Roman" w:cs="Times New Roman"/>
          <w:spacing w:val="5"/>
          <w:sz w:val="24"/>
          <w:szCs w:val="24"/>
          <w:shd w:val="clear" w:color="auto" w:fill="FFFFFF"/>
          <w:lang w:val="da-DK"/>
        </w:rPr>
        <w:t xml:space="preserve">I kraft af </w:t>
      </w:r>
      <w:r w:rsidRPr="00A22D9A">
        <w:rPr>
          <w:rFonts w:ascii="Times New Roman" w:hAnsi="Times New Roman" w:cs="Times New Roman"/>
          <w:spacing w:val="5"/>
          <w:sz w:val="24"/>
          <w:szCs w:val="24"/>
          <w:shd w:val="clear" w:color="auto" w:fill="FFFFFF"/>
          <w:lang w:val="da-DK"/>
        </w:rPr>
        <w:t xml:space="preserve">en yderst kompetent økonomistyring </w:t>
      </w:r>
      <w:r>
        <w:rPr>
          <w:rFonts w:ascii="Times New Roman" w:hAnsi="Times New Roman" w:cs="Times New Roman"/>
          <w:spacing w:val="5"/>
          <w:sz w:val="24"/>
          <w:szCs w:val="24"/>
          <w:shd w:val="clear" w:color="auto" w:fill="FFFFFF"/>
          <w:lang w:val="da-DK"/>
        </w:rPr>
        <w:t xml:space="preserve">har universitetet de sidste mange år kunnet undgå </w:t>
      </w:r>
      <w:r w:rsidRPr="00A22D9A">
        <w:rPr>
          <w:rFonts w:ascii="Times New Roman" w:hAnsi="Times New Roman" w:cs="Times New Roman"/>
          <w:spacing w:val="5"/>
          <w:sz w:val="24"/>
          <w:szCs w:val="24"/>
          <w:shd w:val="clear" w:color="auto" w:fill="FFFFFF"/>
          <w:lang w:val="da-DK"/>
        </w:rPr>
        <w:t xml:space="preserve">større fyringsrunder. Øget brug af </w:t>
      </w:r>
      <w:proofErr w:type="spellStart"/>
      <w:r w:rsidRPr="00A22D9A">
        <w:rPr>
          <w:rFonts w:ascii="Times New Roman" w:hAnsi="Times New Roman" w:cs="Times New Roman"/>
          <w:spacing w:val="5"/>
          <w:sz w:val="24"/>
          <w:szCs w:val="24"/>
          <w:shd w:val="clear" w:color="auto" w:fill="FFFFFF"/>
          <w:lang w:val="da-DK"/>
        </w:rPr>
        <w:t>tenure</w:t>
      </w:r>
      <w:proofErr w:type="spellEnd"/>
      <w:r>
        <w:rPr>
          <w:rFonts w:ascii="Times New Roman" w:hAnsi="Times New Roman" w:cs="Times New Roman"/>
          <w:spacing w:val="5"/>
          <w:sz w:val="24"/>
          <w:szCs w:val="24"/>
          <w:shd w:val="clear" w:color="auto" w:fill="FFFFFF"/>
          <w:lang w:val="da-DK"/>
        </w:rPr>
        <w:t xml:space="preserve"> </w:t>
      </w:r>
      <w:proofErr w:type="spellStart"/>
      <w:r w:rsidRPr="00A22D9A">
        <w:rPr>
          <w:rFonts w:ascii="Times New Roman" w:hAnsi="Times New Roman" w:cs="Times New Roman"/>
          <w:spacing w:val="5"/>
          <w:sz w:val="24"/>
          <w:szCs w:val="24"/>
          <w:shd w:val="clear" w:color="auto" w:fill="FFFFFF"/>
          <w:lang w:val="da-DK"/>
        </w:rPr>
        <w:t>track</w:t>
      </w:r>
      <w:proofErr w:type="spellEnd"/>
      <w:r w:rsidRPr="00A22D9A">
        <w:rPr>
          <w:rFonts w:ascii="Times New Roman" w:hAnsi="Times New Roman" w:cs="Times New Roman"/>
          <w:spacing w:val="5"/>
          <w:sz w:val="24"/>
          <w:szCs w:val="24"/>
          <w:shd w:val="clear" w:color="auto" w:fill="FFFFFF"/>
          <w:lang w:val="da-DK"/>
        </w:rPr>
        <w:t xml:space="preserve"> vil yderligere kunne bidrage til at profilere Aarhus Universitet som </w:t>
      </w:r>
      <w:r>
        <w:rPr>
          <w:rFonts w:ascii="Times New Roman" w:hAnsi="Times New Roman" w:cs="Times New Roman"/>
          <w:spacing w:val="5"/>
          <w:sz w:val="24"/>
          <w:szCs w:val="24"/>
          <w:shd w:val="clear" w:color="auto" w:fill="FFFFFF"/>
          <w:lang w:val="da-DK"/>
        </w:rPr>
        <w:t xml:space="preserve">en </w:t>
      </w:r>
      <w:r w:rsidRPr="00A22D9A">
        <w:rPr>
          <w:rFonts w:ascii="Times New Roman" w:hAnsi="Times New Roman" w:cs="Times New Roman"/>
          <w:spacing w:val="5"/>
          <w:sz w:val="24"/>
          <w:szCs w:val="24"/>
          <w:shd w:val="clear" w:color="auto" w:fill="FFFFFF"/>
          <w:lang w:val="da-DK"/>
        </w:rPr>
        <w:t>arbejdsplads med gode karriereveje.</w:t>
      </w:r>
      <w:r>
        <w:rPr>
          <w:rFonts w:ascii="Times New Roman" w:hAnsi="Times New Roman" w:cs="Times New Roman"/>
          <w:spacing w:val="5"/>
          <w:sz w:val="24"/>
          <w:szCs w:val="24"/>
          <w:shd w:val="clear" w:color="auto" w:fill="FFFFFF"/>
          <w:lang w:val="da-DK"/>
        </w:rPr>
        <w:t xml:space="preserve"> Et godt arbejdsliv med fornuftig balance mellem arbejde, familie- og fritidsliv er ikke mindst afhængig af, at der er hænder nok til at løfte de administrative opgaver. Det er derfor vigtigt at fasholde balancen mellem TAP og VIP og allokering af administrative opgaver, således at den ikke forringes yderligere.</w:t>
      </w:r>
      <w:r w:rsidRPr="00A22D9A">
        <w:rPr>
          <w:rFonts w:ascii="Times New Roman" w:hAnsi="Times New Roman" w:cs="Times New Roman"/>
          <w:spacing w:val="5"/>
          <w:sz w:val="24"/>
          <w:szCs w:val="24"/>
          <w:shd w:val="clear" w:color="auto" w:fill="FFFFFF"/>
          <w:lang w:val="da-DK"/>
        </w:rPr>
        <w:t xml:space="preserve">     </w:t>
      </w:r>
    </w:p>
    <w:p w:rsidR="0018161E" w:rsidRPr="00A22D9A" w:rsidRDefault="0018161E" w:rsidP="001420C4">
      <w:pPr>
        <w:pStyle w:val="Listeafsnit"/>
        <w:ind w:right="-1418"/>
        <w:rPr>
          <w:rFonts w:ascii="Times New Roman" w:hAnsi="Times New Roman" w:cs="Times New Roman"/>
          <w:spacing w:val="5"/>
          <w:sz w:val="24"/>
          <w:szCs w:val="24"/>
          <w:shd w:val="clear" w:color="auto" w:fill="FFFFFF"/>
          <w:lang w:val="da-DK"/>
        </w:rPr>
      </w:pPr>
    </w:p>
    <w:p w:rsidR="0018161E" w:rsidRPr="00A22D9A" w:rsidRDefault="0018161E" w:rsidP="001420C4">
      <w:pPr>
        <w:pStyle w:val="Listeafsnit"/>
        <w:numPr>
          <w:ilvl w:val="0"/>
          <w:numId w:val="17"/>
        </w:numPr>
        <w:ind w:right="-1418"/>
        <w:rPr>
          <w:rFonts w:ascii="Times New Roman" w:hAnsi="Times New Roman" w:cs="Times New Roman"/>
          <w:spacing w:val="5"/>
          <w:sz w:val="24"/>
          <w:szCs w:val="24"/>
          <w:shd w:val="clear" w:color="auto" w:fill="FFFFFF"/>
          <w:lang w:val="da-DK"/>
        </w:rPr>
      </w:pPr>
      <w:r w:rsidRPr="00A22D9A">
        <w:rPr>
          <w:rFonts w:ascii="Times New Roman" w:hAnsi="Times New Roman" w:cs="Times New Roman"/>
          <w:bCs/>
          <w:sz w:val="24"/>
          <w:szCs w:val="24"/>
          <w:lang w:val="da-DK"/>
        </w:rPr>
        <w:t>Endelig ser udvalget positivt på målsætningen om</w:t>
      </w:r>
      <w:r>
        <w:rPr>
          <w:rFonts w:ascii="Times New Roman" w:hAnsi="Times New Roman" w:cs="Times New Roman"/>
          <w:bCs/>
          <w:sz w:val="24"/>
          <w:szCs w:val="24"/>
          <w:lang w:val="da-DK"/>
        </w:rPr>
        <w:t>,</w:t>
      </w:r>
      <w:r w:rsidRPr="00A22D9A">
        <w:rPr>
          <w:rFonts w:ascii="Times New Roman" w:hAnsi="Times New Roman" w:cs="Times New Roman"/>
          <w:bCs/>
          <w:sz w:val="24"/>
          <w:szCs w:val="24"/>
          <w:lang w:val="da-DK"/>
        </w:rPr>
        <w:t xml:space="preserve"> at </w:t>
      </w:r>
      <w:r>
        <w:rPr>
          <w:rFonts w:ascii="Times New Roman" w:hAnsi="Times New Roman" w:cs="Times New Roman"/>
          <w:bCs/>
          <w:sz w:val="24"/>
          <w:szCs w:val="24"/>
          <w:lang w:val="da-DK"/>
        </w:rPr>
        <w:t xml:space="preserve">der ansættes </w:t>
      </w:r>
      <w:r w:rsidRPr="00A22D9A">
        <w:rPr>
          <w:rFonts w:ascii="Times New Roman" w:hAnsi="Times New Roman" w:cs="Times New Roman"/>
          <w:bCs/>
          <w:sz w:val="24"/>
          <w:szCs w:val="24"/>
          <w:lang w:val="da-DK"/>
        </w:rPr>
        <w:t xml:space="preserve">flere senior-VIP pr. studerende. </w:t>
      </w:r>
    </w:p>
    <w:p w:rsidR="0018161E" w:rsidRPr="00A35C36" w:rsidRDefault="0018161E" w:rsidP="001420C4">
      <w:pPr>
        <w:pStyle w:val="Listeafsnit"/>
        <w:ind w:right="-1418"/>
        <w:rPr>
          <w:lang w:val="da-DK"/>
        </w:rPr>
      </w:pPr>
    </w:p>
    <w:p w:rsidR="0018161E" w:rsidRPr="00B37E1C" w:rsidRDefault="0018161E" w:rsidP="001420C4">
      <w:pPr>
        <w:pStyle w:val="Listeafsnit"/>
        <w:ind w:right="-1418"/>
        <w:rPr>
          <w:color w:val="FF0000"/>
          <w:lang w:val="da-DK"/>
        </w:rPr>
      </w:pPr>
    </w:p>
    <w:p w:rsidR="00504494" w:rsidRDefault="00504494" w:rsidP="001420C4">
      <w:pPr>
        <w:ind w:right="-1418"/>
      </w:pPr>
    </w:p>
    <w:sectPr w:rsidR="00504494" w:rsidSect="00910516">
      <w:headerReference w:type="even" r:id="rId7"/>
      <w:headerReference w:type="default" r:id="rId8"/>
      <w:footerReference w:type="even" r:id="rId9"/>
      <w:footerReference w:type="default" r:id="rId10"/>
      <w:headerReference w:type="first" r:id="rId11"/>
      <w:footerReference w:type="first" r:id="rId12"/>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61E" w:rsidRDefault="0018161E">
      <w:r>
        <w:separator/>
      </w:r>
    </w:p>
  </w:endnote>
  <w:endnote w:type="continuationSeparator" w:id="0">
    <w:p w:rsidR="0018161E" w:rsidRDefault="00181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713C506-F761-46A8-85D0-6F68CC3F9D11}"/>
    <w:embedBold r:id="rId2" w:fontKey="{3BC19C82-6475-4655-9331-37DF4E483CDC}"/>
    <w:embedItalic r:id="rId3" w:fontKey="{474E9928-D055-4DC4-A6AB-6D73C503FE85}"/>
    <w:embedBoldItalic r:id="rId4" w:fontKey="{3AEFE8AB-C903-4371-8CC9-A996C38AA8AC}"/>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E446C8B7-D151-486B-9BB2-5EC52A6F2A21}"/>
    <w:embedBold r:id="rId6" w:fontKey="{668C0BF2-34FE-46D0-B5F7-4B2B60BA3969}"/>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84E5E843-2C2A-4352-9E67-1CD93D0736F1}"/>
  </w:font>
  <w:font w:name="Calibri">
    <w:panose1 w:val="020F0502020204030204"/>
    <w:charset w:val="00"/>
    <w:family w:val="swiss"/>
    <w:pitch w:val="variable"/>
    <w:sig w:usb0="E0002AFF" w:usb1="C000247B" w:usb2="00000009" w:usb3="00000000" w:csb0="000001FF" w:csb1="00000000"/>
    <w:embedRegular r:id="rId8" w:fontKey="{AE85623F-CF3F-4EA9-B447-CF182D232C0F}"/>
    <w:embedItalic r:id="rId9" w:fontKey="{AA62C546-4C29-40B1-85CA-1E88921A6F35}"/>
  </w:font>
  <w:font w:name="Verdana">
    <w:panose1 w:val="020B0604030504040204"/>
    <w:charset w:val="00"/>
    <w:family w:val="swiss"/>
    <w:pitch w:val="variable"/>
    <w:sig w:usb0="A10006FF" w:usb1="4000205B" w:usb2="00000010" w:usb3="00000000" w:csb0="0000019F" w:csb1="00000000"/>
    <w:embedRegular r:id="rId10" w:fontKey="{54AE4E18-F7E1-4516-8FC5-CEA3E38B1AD2}"/>
  </w:font>
  <w:font w:name="Cambria">
    <w:panose1 w:val="02040503050406030204"/>
    <w:charset w:val="00"/>
    <w:family w:val="roman"/>
    <w:pitch w:val="variable"/>
    <w:sig w:usb0="E00002FF" w:usb1="400004FF" w:usb2="00000000" w:usb3="00000000" w:csb0="0000019F" w:csb1="00000000"/>
    <w:embedRegular r:id="rId11" w:fontKey="{ED479225-687A-448C-9342-1201012E24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16D" w:rsidRDefault="001E716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1E716D">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1E716D">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1E716D">
      <w:rPr>
        <w:noProof/>
        <w:vanish/>
      </w:rPr>
      <w:t>2</w:t>
    </w:r>
    <w:r w:rsidRPr="00336DC5">
      <w:rPr>
        <w:vanish/>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5909A7" w:rsidRPr="00D456C3" w:rsidTr="00940EEA">
      <w:tc>
        <w:tcPr>
          <w:tcW w:w="2409" w:type="dxa"/>
        </w:tcPr>
        <w:p w:rsidR="005909A7" w:rsidRPr="009224E3" w:rsidRDefault="005909A7" w:rsidP="005909A7">
          <w:pPr>
            <w:pStyle w:val="Template-Companyname"/>
          </w:pPr>
          <w:bookmarkStart w:id="41" w:name="IMG_Seconday"/>
          <w:bookmarkStart w:id="42" w:name="IMG_Secondary"/>
          <w:r>
            <w:drawing>
              <wp:inline distT="0" distB="0" distL="0" distR="0">
                <wp:extent cx="648000" cy="648000"/>
                <wp:effectExtent l="0" t="0" r="0" b="0"/>
                <wp:docPr id="1854295105" name="IMG_SecondaryIMG_Secondary"/>
                <wp:cNvGraphicFramePr/>
                <a:graphic xmlns:a="http://schemas.openxmlformats.org/drawingml/2006/main">
                  <a:graphicData uri="http://schemas.openxmlformats.org/drawingml/2006/picture">
                    <pic:pic xmlns:pic="http://schemas.openxmlformats.org/drawingml/2006/picture">
                      <pic:nvPicPr>
                        <pic:cNvPr id="1854295105"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43" w:name="_Hlk480556382"/>
          <w:bookmarkEnd w:id="41"/>
          <w:bookmarkEnd w:id="42"/>
        </w:p>
      </w:tc>
      <w:tc>
        <w:tcPr>
          <w:tcW w:w="2328" w:type="dxa"/>
          <w:vAlign w:val="bottom"/>
        </w:tcPr>
        <w:p w:rsidR="005909A7" w:rsidRPr="009224E3" w:rsidRDefault="005909A7" w:rsidP="00940EEA">
          <w:pPr>
            <w:pStyle w:val="Template-Companyname"/>
          </w:pPr>
          <w:bookmarkStart w:id="44" w:name="OFF_UnitName"/>
          <w:bookmarkStart w:id="45" w:name="OFF_UnitName_HIF"/>
          <w:r>
            <w:t>Udvikling &amp; Arbejdsmiljø</w:t>
          </w:r>
          <w:bookmarkEnd w:id="44"/>
        </w:p>
        <w:p w:rsidR="005909A7" w:rsidRPr="009224E3" w:rsidRDefault="005909A7" w:rsidP="00940EEA">
          <w:pPr>
            <w:pStyle w:val="Template-Address"/>
          </w:pPr>
          <w:bookmarkStart w:id="46" w:name="LAN_AU"/>
          <w:bookmarkEnd w:id="45"/>
          <w:r>
            <w:t>Aarhus Universitet</w:t>
          </w:r>
          <w:bookmarkEnd w:id="46"/>
        </w:p>
        <w:p w:rsidR="005909A7" w:rsidRPr="009224E3" w:rsidRDefault="005909A7" w:rsidP="00940EEA">
          <w:pPr>
            <w:pStyle w:val="Template-Address"/>
          </w:pPr>
          <w:bookmarkStart w:id="47" w:name="OFF_AddressComputed"/>
          <w:r>
            <w:t>Jens Baggesens Vej 53</w:t>
          </w:r>
          <w:r>
            <w:br/>
            <w:t>8200 Aarhus N</w:t>
          </w:r>
          <w:bookmarkEnd w:id="47"/>
        </w:p>
      </w:tc>
      <w:tc>
        <w:tcPr>
          <w:tcW w:w="2581" w:type="dxa"/>
          <w:vAlign w:val="bottom"/>
        </w:tcPr>
        <w:p w:rsidR="005909A7" w:rsidRPr="0018161E" w:rsidRDefault="005909A7" w:rsidP="00940EEA">
          <w:pPr>
            <w:pStyle w:val="Template-Address"/>
            <w:jc w:val="right"/>
            <w:rPr>
              <w:lang w:val="en-US"/>
            </w:rPr>
          </w:pPr>
          <w:bookmarkStart w:id="48" w:name="LAN_Tel"/>
          <w:bookmarkStart w:id="49" w:name="OFF_Phone_HIF"/>
          <w:r w:rsidRPr="0018161E">
            <w:rPr>
              <w:lang w:val="en-US"/>
            </w:rPr>
            <w:t>Tlf.:</w:t>
          </w:r>
          <w:bookmarkEnd w:id="48"/>
          <w:r w:rsidRPr="0018161E">
            <w:rPr>
              <w:lang w:val="en-US"/>
            </w:rPr>
            <w:t xml:space="preserve"> </w:t>
          </w:r>
          <w:bookmarkStart w:id="50" w:name="OFF_Phone"/>
          <w:r w:rsidRPr="0018161E">
            <w:rPr>
              <w:lang w:val="en-US"/>
            </w:rPr>
            <w:t>+45 8715 0000</w:t>
          </w:r>
          <w:bookmarkEnd w:id="50"/>
        </w:p>
        <w:p w:rsidR="005909A7" w:rsidRPr="0018161E" w:rsidRDefault="005909A7" w:rsidP="00940EEA">
          <w:pPr>
            <w:pStyle w:val="Template-Address"/>
            <w:jc w:val="right"/>
            <w:rPr>
              <w:lang w:val="en-US"/>
            </w:rPr>
          </w:pPr>
          <w:bookmarkStart w:id="51" w:name="LAN_Fax"/>
          <w:bookmarkStart w:id="52" w:name="OFF_Fax_HIF"/>
          <w:bookmarkEnd w:id="49"/>
          <w:r w:rsidRPr="0018161E">
            <w:rPr>
              <w:lang w:val="en-US"/>
            </w:rPr>
            <w:t>Fax:</w:t>
          </w:r>
          <w:bookmarkEnd w:id="51"/>
          <w:r w:rsidRPr="0018161E">
            <w:rPr>
              <w:lang w:val="en-US"/>
            </w:rPr>
            <w:t xml:space="preserve"> </w:t>
          </w:r>
          <w:bookmarkStart w:id="53" w:name="OFF_Fax"/>
          <w:r w:rsidRPr="0018161E">
            <w:rPr>
              <w:lang w:val="en-US"/>
            </w:rPr>
            <w:t>+45 8715 0612</w:t>
          </w:r>
          <w:bookmarkEnd w:id="53"/>
        </w:p>
        <w:p w:rsidR="005909A7" w:rsidRPr="0018161E" w:rsidRDefault="005909A7" w:rsidP="00940EEA">
          <w:pPr>
            <w:pStyle w:val="Template-Address"/>
            <w:jc w:val="right"/>
            <w:rPr>
              <w:lang w:val="en-US"/>
            </w:rPr>
          </w:pPr>
          <w:bookmarkStart w:id="54" w:name="OFF_Email_HIF"/>
          <w:bookmarkEnd w:id="52"/>
          <w:r w:rsidRPr="0018161E">
            <w:rPr>
              <w:lang w:val="en-US"/>
            </w:rPr>
            <w:t xml:space="preserve">E-mail: </w:t>
          </w:r>
          <w:bookmarkStart w:id="55" w:name="OFF_Email"/>
          <w:r w:rsidRPr="0018161E">
            <w:rPr>
              <w:lang w:val="en-US"/>
            </w:rPr>
            <w:t>hr@au.dk</w:t>
          </w:r>
          <w:bookmarkEnd w:id="55"/>
        </w:p>
        <w:p w:rsidR="005B34A3" w:rsidRPr="009224E3" w:rsidRDefault="005B34A3" w:rsidP="00940EEA">
          <w:pPr>
            <w:pStyle w:val="Template-Address"/>
            <w:jc w:val="right"/>
          </w:pPr>
          <w:bookmarkStart w:id="56" w:name="OFF_wwwComputed_HIF"/>
          <w:bookmarkEnd w:id="54"/>
          <w:r>
            <w:t xml:space="preserve">Web: </w:t>
          </w:r>
          <w:bookmarkStart w:id="57" w:name="OFF_wwwComputed"/>
          <w:r>
            <w:t>www.au.dk</w:t>
          </w:r>
          <w:bookmarkEnd w:id="56"/>
          <w:bookmarkEnd w:id="57"/>
        </w:p>
      </w:tc>
    </w:tr>
    <w:bookmarkEnd w:id="43"/>
  </w:tbl>
  <w:p w:rsidR="00160373" w:rsidRPr="006C3A1B"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61E" w:rsidRDefault="0018161E">
      <w:r>
        <w:separator/>
      </w:r>
    </w:p>
  </w:footnote>
  <w:footnote w:type="continuationSeparator" w:id="0">
    <w:p w:rsidR="0018161E" w:rsidRDefault="00181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16D" w:rsidRDefault="001E716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CB3" w:rsidRDefault="001420C4" w:rsidP="009F2CB3">
    <w:pPr>
      <w:pStyle w:val="Sidehoved"/>
    </w:pPr>
    <w:r>
      <w:rPr>
        <w:noProof/>
      </w:rPr>
      <mc:AlternateContent>
        <mc:Choice Requires="wps">
          <w:drawing>
            <wp:anchor distT="0" distB="0" distL="114300" distR="114300" simplePos="0" relativeHeight="251654144" behindDoc="0" locked="0" layoutInCell="1" allowOverlap="1">
              <wp:simplePos x="0" y="0"/>
              <wp:positionH relativeFrom="page">
                <wp:posOffset>6063615</wp:posOffset>
              </wp:positionH>
              <wp:positionV relativeFrom="page">
                <wp:posOffset>288290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Default="00160373" w:rsidP="005C13F3">
                          <w:pPr>
                            <w:rPr>
                              <w:rStyle w:val="Sidetal"/>
                            </w:rPr>
                          </w:pPr>
                          <w:bookmarkStart w:id="1" w:name="LAN_Page_2"/>
                          <w:r>
                            <w:rPr>
                              <w:rStyle w:val="Sidetal"/>
                            </w:rPr>
                            <w:t>Side</w:t>
                          </w:r>
                          <w:bookmarkEnd w:id="1"/>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1E716D">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1E716D">
                            <w:rPr>
                              <w:rFonts w:ascii="AU Passata" w:hAnsi="AU Passata"/>
                              <w:noProof/>
                              <w:sz w:val="14"/>
                            </w:rPr>
                            <w:t>2</w:t>
                          </w:r>
                          <w:r w:rsidR="00D67B21" w:rsidRPr="00D16593">
                            <w:rPr>
                              <w:rFonts w:ascii="AU Passata" w:hAnsi="AU Passata"/>
                              <w:sz w:val="14"/>
                            </w:rPr>
                            <w:fldChar w:fldCharType="end"/>
                          </w:r>
                        </w:p>
                        <w:p w:rsidR="00160373" w:rsidRPr="00192812" w:rsidRDefault="003770FD" w:rsidP="005C13F3">
                          <w:pPr>
                            <w:pStyle w:val="Template-Date"/>
                            <w:spacing w:line="260" w:lineRule="exact"/>
                            <w:rPr>
                              <w:rStyle w:val="Sidetal"/>
                            </w:rPr>
                          </w:pPr>
                          <w:r>
                            <w:drawing>
                              <wp:inline distT="0" distB="0" distL="0" distR="0">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77.45pt;margin-top:22.7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9l9sA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" filled="f" stroked="f">
              <v:textbox inset="0,0,0,0">
                <w:txbxContent>
                  <w:p w:rsidR="00160373" w:rsidRDefault="00160373" w:rsidP="005C13F3">
                    <w:pPr>
                      <w:rPr>
                        <w:rStyle w:val="Sidetal"/>
                      </w:rPr>
                    </w:pPr>
                    <w:bookmarkStart w:id="2" w:name="LAN_Page_2"/>
                    <w:r>
                      <w:rPr>
                        <w:rStyle w:val="Sidetal"/>
                      </w:rPr>
                      <w:t>Side</w:t>
                    </w:r>
                    <w:bookmarkEnd w:id="2"/>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1E716D">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1E716D">
                      <w:rPr>
                        <w:rFonts w:ascii="AU Passata" w:hAnsi="AU Passata"/>
                        <w:noProof/>
                        <w:sz w:val="14"/>
                      </w:rPr>
                      <w:t>2</w:t>
                    </w:r>
                    <w:r w:rsidR="00D67B21" w:rsidRPr="00D16593">
                      <w:rPr>
                        <w:rFonts w:ascii="AU Passata" w:hAnsi="AU Passata"/>
                        <w:sz w:val="14"/>
                      </w:rPr>
                      <w:fldChar w:fldCharType="end"/>
                    </w:r>
                  </w:p>
                  <w:p w:rsidR="00160373" w:rsidRPr="00192812" w:rsidRDefault="003770FD" w:rsidP="005C13F3">
                    <w:pPr>
                      <w:pStyle w:val="Template-Date"/>
                      <w:spacing w:line="260" w:lineRule="exact"/>
                      <w:rPr>
                        <w:rStyle w:val="Sidetal"/>
                      </w:rPr>
                    </w:pPr>
                    <w:r>
                      <w:drawing>
                        <wp:inline distT="0" distB="0" distL="0" distR="0">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r w:rsidR="009F2CB3">
      <w:rPr>
        <w:noProof/>
      </w:rPr>
      <mc:AlternateContent>
        <mc:Choice Requires="wpc">
          <w:drawing>
            <wp:anchor distT="0" distB="0" distL="114300" distR="114300" simplePos="0" relativeHeight="251665408" behindDoc="0" locked="0" layoutInCell="1" allowOverlap="1" wp14:anchorId="5724276A" wp14:editId="2108FEE0">
              <wp:simplePos x="0" y="0"/>
              <wp:positionH relativeFrom="page">
                <wp:posOffset>720090</wp:posOffset>
              </wp:positionH>
              <wp:positionV relativeFrom="page">
                <wp:posOffset>360045</wp:posOffset>
              </wp:positionV>
              <wp:extent cx="609600" cy="304800"/>
              <wp:effectExtent l="0" t="0" r="0" b="0"/>
              <wp:wrapNone/>
              <wp:docPr id="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C5B094"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cy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F19Vp/4IP/o0DQN5RcVb4pBG&#10;B+yX888TKTqffxo3f5+tOcEbgs3AVHfPfx63ENM/XkbD28tuOtJfgpHq5XYlatnW8JcvGFNxiY/G&#10;UYaXS7UJXm+u3q/7Gy9m8zhf/jiMRmT/9NN8MX9+v8UnGuV+68z4jDF2xwNc7nf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gHxzL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sidR="009F2CB3">
      <w:rPr>
        <w:noProof/>
      </w:rPr>
      <mc:AlternateContent>
        <mc:Choice Requires="wps">
          <w:drawing>
            <wp:anchor distT="0" distB="0" distL="114300" distR="114300" simplePos="0" relativeHeight="251664384" behindDoc="0" locked="0" layoutInCell="1" allowOverlap="1" wp14:anchorId="7126AA65" wp14:editId="7363C86B">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CB3" w:rsidRPr="006803D7" w:rsidRDefault="009F2CB3" w:rsidP="009F2CB3">
                          <w:pPr>
                            <w:pStyle w:val="Template-Parentlogoname"/>
                            <w:rPr>
                              <w:vanish/>
                              <w:color w:val="003D73" w:themeColor="text2"/>
                            </w:rPr>
                          </w:pPr>
                          <w:bookmarkStart w:id="3" w:name="OFF_Logo1AComputed_2"/>
                          <w:bookmarkStart w:id="4" w:name="OFF_Logo1AComputed_2_HIF"/>
                          <w:bookmarkEnd w:id="3"/>
                        </w:p>
                        <w:p w:rsidR="009F2CB3" w:rsidRPr="006803D7" w:rsidRDefault="009F2CB3" w:rsidP="009F2CB3">
                          <w:pPr>
                            <w:pStyle w:val="Template-Unitnamelogoname"/>
                            <w:rPr>
                              <w:vanish/>
                              <w:color w:val="003D73" w:themeColor="text2"/>
                            </w:rPr>
                          </w:pPr>
                          <w:bookmarkStart w:id="5" w:name="OFF_Logo2AComputed_2"/>
                          <w:bookmarkStart w:id="6" w:name="OFF_Logo2AComputed_2_HIF"/>
                          <w:bookmarkEnd w:id="4"/>
                          <w:bookmarkEnd w:id="5"/>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6AA65" id="LogoNavnForsideHide" o:spid="_x0000_s1027" type="#_x0000_t202"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HS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1HFKvi&#10;NZQPKF0FqCwUIQ4+NGpQj5T0OERSqr9vmeKUNB8kyt9OnKOhjsb6aDBZ4NGUGkoGc2GGybTtlNjU&#10;iDxcMAk3eEUq4dT7lMXhYuFgcCQOQ8xOnvN/5/U0aue/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gGxh0rQCAACy&#10;BQAADgAAAAAAAAAAAAAAAAAuAgAAZHJzL2Uyb0RvYy54bWxQSwECLQAUAAYACAAAACEAzlvK+uAA&#10;AAALAQAADwAAAAAAAAAAAAAAAAAOBQAAZHJzL2Rvd25yZXYueG1sUEsFBgAAAAAEAAQA8wAAABsG&#10;AAAAAA==&#10;" filled="f" stroked="f">
              <v:textbox inset="0,0,0,0">
                <w:txbxContent>
                  <w:p w:rsidR="009F2CB3" w:rsidRPr="006803D7" w:rsidRDefault="009F2CB3" w:rsidP="009F2CB3">
                    <w:pPr>
                      <w:pStyle w:val="Template-Parentlogoname"/>
                      <w:rPr>
                        <w:vanish/>
                        <w:color w:val="003D73" w:themeColor="text2"/>
                      </w:rPr>
                    </w:pPr>
                    <w:bookmarkStart w:id="7" w:name="OFF_Logo1AComputed_2"/>
                    <w:bookmarkStart w:id="8" w:name="OFF_Logo1AComputed_2_HIF"/>
                    <w:bookmarkEnd w:id="7"/>
                  </w:p>
                  <w:p w:rsidR="009F2CB3" w:rsidRPr="006803D7" w:rsidRDefault="009F2CB3" w:rsidP="009F2CB3">
                    <w:pPr>
                      <w:pStyle w:val="Template-Unitnamelogoname"/>
                      <w:rPr>
                        <w:vanish/>
                        <w:color w:val="003D73" w:themeColor="text2"/>
                      </w:rPr>
                    </w:pPr>
                    <w:bookmarkStart w:id="9" w:name="OFF_Logo2AComputed_2"/>
                    <w:bookmarkStart w:id="10" w:name="OFF_Logo2AComputed_2_HIF"/>
                    <w:bookmarkEnd w:id="8"/>
                    <w:bookmarkEnd w:id="9"/>
                    <w:bookmarkEnd w:id="10"/>
                  </w:p>
                </w:txbxContent>
              </v:textbox>
              <w10:wrap anchorx="page" anchory="page"/>
            </v:shape>
          </w:pict>
        </mc:Fallback>
      </mc:AlternateContent>
    </w:r>
  </w:p>
  <w:p w:rsidR="00160373" w:rsidRDefault="00D17CDE">
    <w:pPr>
      <w:pStyle w:val="Sidehoved"/>
    </w:pPr>
    <w:r>
      <w:rPr>
        <w:noProof/>
      </w:rPr>
      <mc:AlternateContent>
        <mc:Choice Requires="wps">
          <w:drawing>
            <wp:anchor distT="0" distB="0" distL="114300" distR="114300" simplePos="0" relativeHeight="251669504" behindDoc="0" locked="0" layoutInCell="1" allowOverlap="1" wp14:anchorId="3E7F7D12" wp14:editId="3BEDF5C1">
              <wp:simplePos x="0" y="0"/>
              <wp:positionH relativeFrom="margin">
                <wp:align>left</wp:align>
              </wp:positionH>
              <wp:positionV relativeFrom="topMargin">
                <wp:posOffset>812476</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CDE" w:rsidRPr="006803D7" w:rsidRDefault="00D17CDE" w:rsidP="00D17CDE">
                          <w:pPr>
                            <w:pStyle w:val="Template-Parentlogoname"/>
                            <w:rPr>
                              <w:color w:val="003D73" w:themeColor="text2"/>
                            </w:rPr>
                          </w:pPr>
                          <w:bookmarkStart w:id="7" w:name="OFF_Logo3AComputed_2"/>
                          <w:bookmarkStart w:id="8" w:name="OFF_Logo3AComputed_2_HIF"/>
                          <w:r>
                            <w:rPr>
                              <w:color w:val="003D73" w:themeColor="text2"/>
                            </w:rPr>
                            <w:t>Aarhus Universitet</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7D12" id="_x0000_s1028" type="#_x0000_t202"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D17CDE" w:rsidRPr="006803D7" w:rsidRDefault="00D17CDE" w:rsidP="00D17CDE">
                    <w:pPr>
                      <w:pStyle w:val="Template-Parentlogoname"/>
                      <w:rPr>
                        <w:color w:val="003D73" w:themeColor="text2"/>
                      </w:rPr>
                    </w:pPr>
                    <w:bookmarkStart w:id="13" w:name="OFF_Logo3AComputed_2"/>
                    <w:bookmarkStart w:id="14" w:name="OFF_Logo3AComputed_2_HIF"/>
                    <w:r>
                      <w:rPr>
                        <w:color w:val="003D73" w:themeColor="text2"/>
                      </w:rPr>
                      <w:t>Aarhus Universitet</w:t>
                    </w:r>
                    <w:bookmarkEnd w:id="13"/>
                    <w:bookmarkEnd w:id="14"/>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42" w:rsidRDefault="0018161E">
    <w:pPr>
      <w:pStyle w:val="Sidehoved"/>
    </w:pPr>
    <w:r>
      <w:rPr>
        <w:noProof/>
      </w:rPr>
      <mc:AlternateContent>
        <mc:Choice Requires="wps">
          <w:drawing>
            <wp:anchor distT="0" distB="0" distL="114300" distR="114300" simplePos="0" relativeHeight="251650048" behindDoc="0" locked="0" layoutInCell="1" allowOverlap="1">
              <wp:simplePos x="0" y="0"/>
              <wp:positionH relativeFrom="page">
                <wp:posOffset>6063615</wp:posOffset>
              </wp:positionH>
              <wp:positionV relativeFrom="page">
                <wp:posOffset>208915</wp:posOffset>
              </wp:positionV>
              <wp:extent cx="1260000" cy="4229100"/>
              <wp:effectExtent l="0" t="0" r="165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160373" w:rsidP="003F33BA">
                          <w:pPr>
                            <w:pStyle w:val="Template-Afdeling"/>
                          </w:pPr>
                          <w:bookmarkStart w:id="9" w:name="OFF_Afdeling"/>
                          <w:bookmarkStart w:id="10" w:name="USR_Afdeling"/>
                          <w:bookmarkStart w:id="11" w:name="USR_Department"/>
                          <w:r>
                            <w:t>Udvikling &amp; Arbejdsmiljø</w:t>
                          </w:r>
                          <w:bookmarkStart w:id="12" w:name="USR_Department_HIF"/>
                          <w:bookmarkEnd w:id="9"/>
                          <w:bookmarkEnd w:id="10"/>
                          <w:bookmarkEnd w:id="11"/>
                        </w:p>
                        <w:p w:rsidR="00160373" w:rsidRDefault="00160373" w:rsidP="003F33BA">
                          <w:pPr>
                            <w:pStyle w:val="Template"/>
                          </w:pPr>
                        </w:p>
                        <w:p w:rsidR="00160373" w:rsidRPr="009224E3" w:rsidRDefault="00835D85" w:rsidP="007A6435">
                          <w:pPr>
                            <w:pStyle w:val="Template-NavnMellemnavn"/>
                          </w:pPr>
                          <w:bookmarkStart w:id="13" w:name="USR_Name"/>
                          <w:bookmarkStart w:id="14" w:name="USR_Name_HIF"/>
                          <w:bookmarkEnd w:id="12"/>
                          <w:r>
                            <w:t>Martin Keis Kristensen</w:t>
                          </w:r>
                          <w:bookmarkEnd w:id="13"/>
                        </w:p>
                        <w:p w:rsidR="00160373" w:rsidRPr="009224E3" w:rsidRDefault="00160373" w:rsidP="003F33BA">
                          <w:pPr>
                            <w:pStyle w:val="Template-Brugerinfo"/>
                          </w:pPr>
                          <w:bookmarkStart w:id="15" w:name="USR_Title"/>
                          <w:r>
                            <w:t>Udviklingskonsulent</w:t>
                          </w:r>
                          <w:bookmarkStart w:id="16" w:name="USR_Title_HIF"/>
                          <w:bookmarkEnd w:id="14"/>
                          <w:bookmarkEnd w:id="15"/>
                        </w:p>
                        <w:p w:rsidR="00160373" w:rsidRDefault="00160373" w:rsidP="003F33BA">
                          <w:pPr>
                            <w:pStyle w:val="Template"/>
                          </w:pPr>
                        </w:p>
                        <w:p w:rsidR="00620D0B" w:rsidRDefault="00160373" w:rsidP="0018161E">
                          <w:pPr>
                            <w:pStyle w:val="Template"/>
                          </w:pPr>
                          <w:bookmarkStart w:id="17" w:name="LAN_Date"/>
                          <w:bookmarkEnd w:id="16"/>
                          <w:r>
                            <w:t>Dato</w:t>
                          </w:r>
                          <w:bookmarkEnd w:id="17"/>
                          <w:r>
                            <w:t xml:space="preserve">: </w:t>
                          </w:r>
                          <w:bookmarkStart w:id="18" w:name="Date_DateCustomA"/>
                          <w:r>
                            <w:t>23. oktober 2019</w:t>
                          </w:r>
                          <w:bookmarkEnd w:id="18"/>
                        </w:p>
                        <w:p w:rsidR="0018161E" w:rsidRDefault="0018161E" w:rsidP="0018161E">
                          <w:pPr>
                            <w:pStyle w:val="Template"/>
                          </w:pPr>
                        </w:p>
                        <w:p w:rsidR="00160373" w:rsidRPr="009224E3" w:rsidRDefault="00160373" w:rsidP="002171DE">
                          <w:pPr>
                            <w:pStyle w:val="Template-Date"/>
                          </w:pPr>
                          <w:bookmarkStart w:id="19" w:name="FLD_Reference"/>
                          <w:bookmarkStart w:id="20" w:name="FLD_Reference_HIF"/>
                          <w:r>
                            <w:t>MKK</w:t>
                          </w:r>
                          <w:bookmarkEnd w:id="19"/>
                        </w:p>
                        <w:bookmarkEnd w:id="20"/>
                        <w:p w:rsidR="00620D0B" w:rsidRDefault="00620D0B" w:rsidP="00620D0B">
                          <w:pPr>
                            <w:pStyle w:val="Template-kolofonstreg"/>
                          </w:pPr>
                          <w:r>
                            <w:rPr>
                              <w:noProof/>
                            </w:rPr>
                            <w:drawing>
                              <wp:inline distT="0" distB="0" distL="0" distR="0">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rsidR="00160373" w:rsidRPr="00641B24" w:rsidRDefault="00160373" w:rsidP="002171DE">
                          <w:pPr>
                            <w:pStyle w:val="Template-Date"/>
                            <w:rPr>
                              <w:rFonts w:ascii="Verdana" w:hAnsi="Verdana"/>
                              <w:noProof w:val="0"/>
                            </w:rPr>
                          </w:pPr>
                          <w:bookmarkStart w:id="21" w:name="LAN_Page"/>
                          <w:r>
                            <w:t>Side</w:t>
                          </w:r>
                          <w:bookmarkEnd w:id="21"/>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1E716D">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1E716D">
                            <w:t>2</w:t>
                          </w:r>
                          <w:r w:rsidR="00D67B21" w:rsidRPr="00D165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77.45pt;margin-top:16.45pt;width:99.2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" filled="f" stroked="f">
              <v:textbox inset="0,0,0,0">
                <w:txbxContent>
                  <w:p w:rsidR="00160373" w:rsidRPr="009224E3" w:rsidRDefault="00160373" w:rsidP="003F33BA">
                    <w:pPr>
                      <w:pStyle w:val="Template-Afdeling"/>
                    </w:pPr>
                    <w:bookmarkStart w:id="22" w:name="OFF_Afdeling"/>
                    <w:bookmarkStart w:id="23" w:name="USR_Afdeling"/>
                    <w:bookmarkStart w:id="24" w:name="USR_Department"/>
                    <w:r>
                      <w:t>Udvikling &amp; Arbejdsmiljø</w:t>
                    </w:r>
                    <w:bookmarkStart w:id="25" w:name="USR_Department_HIF"/>
                    <w:bookmarkEnd w:id="22"/>
                    <w:bookmarkEnd w:id="23"/>
                    <w:bookmarkEnd w:id="24"/>
                  </w:p>
                  <w:p w:rsidR="00160373" w:rsidRDefault="00160373" w:rsidP="003F33BA">
                    <w:pPr>
                      <w:pStyle w:val="Template"/>
                    </w:pPr>
                  </w:p>
                  <w:p w:rsidR="00160373" w:rsidRPr="009224E3" w:rsidRDefault="00835D85" w:rsidP="007A6435">
                    <w:pPr>
                      <w:pStyle w:val="Template-NavnMellemnavn"/>
                    </w:pPr>
                    <w:bookmarkStart w:id="26" w:name="USR_Name"/>
                    <w:bookmarkStart w:id="27" w:name="USR_Name_HIF"/>
                    <w:bookmarkEnd w:id="25"/>
                    <w:r>
                      <w:t>Martin Keis Kristensen</w:t>
                    </w:r>
                    <w:bookmarkEnd w:id="26"/>
                  </w:p>
                  <w:p w:rsidR="00160373" w:rsidRPr="009224E3" w:rsidRDefault="00160373" w:rsidP="003F33BA">
                    <w:pPr>
                      <w:pStyle w:val="Template-Brugerinfo"/>
                    </w:pPr>
                    <w:bookmarkStart w:id="28" w:name="USR_Title"/>
                    <w:r>
                      <w:t>Udviklingskonsulent</w:t>
                    </w:r>
                    <w:bookmarkStart w:id="29" w:name="USR_Title_HIF"/>
                    <w:bookmarkEnd w:id="27"/>
                    <w:bookmarkEnd w:id="28"/>
                  </w:p>
                  <w:p w:rsidR="00160373" w:rsidRDefault="00160373" w:rsidP="003F33BA">
                    <w:pPr>
                      <w:pStyle w:val="Template"/>
                    </w:pPr>
                  </w:p>
                  <w:p w:rsidR="00620D0B" w:rsidRDefault="00160373" w:rsidP="0018161E">
                    <w:pPr>
                      <w:pStyle w:val="Template"/>
                    </w:pPr>
                    <w:bookmarkStart w:id="30" w:name="LAN_Date"/>
                    <w:bookmarkEnd w:id="29"/>
                    <w:r>
                      <w:t>Dato</w:t>
                    </w:r>
                    <w:bookmarkEnd w:id="30"/>
                    <w:r>
                      <w:t xml:space="preserve">: </w:t>
                    </w:r>
                    <w:bookmarkStart w:id="31" w:name="Date_DateCustomA"/>
                    <w:r>
                      <w:t>23. oktober 2019</w:t>
                    </w:r>
                    <w:bookmarkEnd w:id="31"/>
                  </w:p>
                  <w:p w:rsidR="0018161E" w:rsidRDefault="0018161E" w:rsidP="0018161E">
                    <w:pPr>
                      <w:pStyle w:val="Template"/>
                    </w:pPr>
                  </w:p>
                  <w:p w:rsidR="00160373" w:rsidRPr="009224E3" w:rsidRDefault="00160373" w:rsidP="002171DE">
                    <w:pPr>
                      <w:pStyle w:val="Template-Date"/>
                    </w:pPr>
                    <w:bookmarkStart w:id="32" w:name="FLD_Reference"/>
                    <w:bookmarkStart w:id="33" w:name="FLD_Reference_HIF"/>
                    <w:r>
                      <w:t>MKK</w:t>
                    </w:r>
                    <w:bookmarkEnd w:id="32"/>
                  </w:p>
                  <w:bookmarkEnd w:id="33"/>
                  <w:p w:rsidR="00620D0B" w:rsidRDefault="00620D0B" w:rsidP="00620D0B">
                    <w:pPr>
                      <w:pStyle w:val="Template-kolofonstreg"/>
                    </w:pPr>
                    <w:r>
                      <w:rPr>
                        <w:noProof/>
                      </w:rPr>
                      <w:drawing>
                        <wp:inline distT="0" distB="0" distL="0" distR="0">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rsidR="00160373" w:rsidRPr="00641B24" w:rsidRDefault="00160373" w:rsidP="002171DE">
                    <w:pPr>
                      <w:pStyle w:val="Template-Date"/>
                      <w:rPr>
                        <w:rFonts w:ascii="Verdana" w:hAnsi="Verdana"/>
                        <w:noProof w:val="0"/>
                      </w:rPr>
                    </w:pPr>
                    <w:bookmarkStart w:id="34" w:name="LAN_Page"/>
                    <w:r>
                      <w:t>Side</w:t>
                    </w:r>
                    <w:bookmarkEnd w:id="34"/>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1E716D">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1E716D">
                      <w:t>2</w:t>
                    </w:r>
                    <w:r w:rsidR="00D67B21" w:rsidRPr="00D16593">
                      <w:fldChar w:fldCharType="end"/>
                    </w:r>
                  </w:p>
                </w:txbxContent>
              </v:textbox>
              <w10:wrap anchorx="page" anchory="page"/>
            </v:shape>
          </w:pict>
        </mc:Fallback>
      </mc:AlternateContent>
    </w:r>
    <w:r w:rsidR="003770FD">
      <w:rPr>
        <w:noProof/>
      </w:rPr>
      <mc:AlternateContent>
        <mc:Choice Requires="wpc">
          <w:drawing>
            <wp:anchor distT="0" distB="0" distL="114300" distR="114300" simplePos="0" relativeHeight="251660288" behindDoc="0" locked="0" layoutInCell="1" allowOverlap="1">
              <wp:simplePos x="0" y="0"/>
              <wp:positionH relativeFrom="page">
                <wp:posOffset>720090</wp:posOffset>
              </wp:positionH>
              <wp:positionV relativeFrom="page">
                <wp:posOffset>360045</wp:posOffset>
              </wp:positionV>
              <wp:extent cx="609600" cy="304800"/>
              <wp:effectExtent l="0" t="0" r="0" b="0"/>
              <wp:wrapNone/>
              <wp:docPr id="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B0C520"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u83QoAAHk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VbOqTv0RbvRpGgZyioq3RCEN&#10;DtQv558n0nM+/zRu/j5ba4I3BJuBqe6e/zxuIaZ/vIyGtpfddKS/BCHVy+1K1LKt4S5f4NKKS3w0&#10;fjK8XKpN8Hpz9X7d33gxm8f58sdhNCL7p5/mi/nz+y0+0Sj3W2fGZ4yxOx7gcb9b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XMVbvN0KAAB5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sidR="003770FD">
      <w:rPr>
        <w:noProof/>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9A7" w:rsidRDefault="005909A7" w:rsidP="005909A7">
                          <w:pPr>
                            <w:pStyle w:val="Template-Parentlogoname"/>
                            <w:rPr>
                              <w:vanish/>
                              <w:color w:val="003D73" w:themeColor="text2"/>
                            </w:rPr>
                          </w:pPr>
                          <w:bookmarkStart w:id="35" w:name="OFF_Logo1AComputed"/>
                          <w:bookmarkStart w:id="36" w:name="OFF_Logo1AComputed_HIF"/>
                          <w:bookmarkEnd w:id="35"/>
                        </w:p>
                        <w:p w:rsidR="00160373" w:rsidRPr="006803D7" w:rsidRDefault="00160373" w:rsidP="0043573B">
                          <w:pPr>
                            <w:pStyle w:val="Template-Unitnamelogoname"/>
                            <w:rPr>
                              <w:vanish/>
                              <w:color w:val="003D73" w:themeColor="text2"/>
                            </w:rPr>
                          </w:pPr>
                          <w:bookmarkStart w:id="37" w:name="OFF_Logo2AComputed"/>
                          <w:bookmarkStart w:id="38" w:name="OFF_Logo2AComputed_HIF"/>
                          <w:bookmarkEnd w:id="36"/>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7G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T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ehTfeDQe&#10;xPRbbth3fF5zY0krDM6QRrQpnZ2cWGIluJSla61hohnss1LY9J9Kge0+NtoJ1mp0UKvZr/fuilza&#10;6FbMaygfUMEKUGCoRZx/aNSgHinpcZakVH/fMsUpaT5IvAV28BwNdTTWR4PJAo+m1FAymAszDKht&#10;p8SmRuThnkm4wZtSCSfipywO9wvng+NymGV2AJ3/O6+niTv/BQ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yayuxrcC&#10;AAC5BQAADgAAAAAAAAAAAAAAAAAuAgAAZHJzL2Uyb0RvYy54bWxQSwECLQAUAAYACAAAACEAzlvK&#10;+uAAAAALAQAADwAAAAAAAAAAAAAAAAARBQAAZHJzL2Rvd25yZXYueG1sUEsFBgAAAAAEAAQA8wAA&#10;AB4GAAAAAA==&#10;" filled="f" stroked="f">
              <v:textbox inset="0,0,0,0">
                <w:txbxContent>
                  <w:p w:rsidR="005909A7" w:rsidRDefault="005909A7" w:rsidP="005909A7">
                    <w:pPr>
                      <w:pStyle w:val="Template-Parentlogoname"/>
                      <w:rPr>
                        <w:vanish/>
                        <w:color w:val="003D73" w:themeColor="text2"/>
                      </w:rPr>
                    </w:pPr>
                    <w:bookmarkStart w:id="45" w:name="OFF_Logo1AComputed"/>
                    <w:bookmarkStart w:id="46" w:name="OFF_Logo1AComputed_HIF"/>
                    <w:bookmarkEnd w:id="45"/>
                  </w:p>
                  <w:p w:rsidR="00160373" w:rsidRPr="006803D7" w:rsidRDefault="00160373" w:rsidP="0043573B">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p>
  <w:p w:rsidR="00160373" w:rsidRDefault="00B85128">
    <w:pPr>
      <w:pStyle w:val="Sidehoved"/>
    </w:pPr>
    <w:r>
      <w:rPr>
        <w:noProof/>
      </w:rPr>
      <mc:AlternateContent>
        <mc:Choice Requires="wps">
          <w:drawing>
            <wp:anchor distT="0" distB="0" distL="114300" distR="114300" simplePos="0" relativeHeight="251667456" behindDoc="0" locked="0" layoutInCell="1" allowOverlap="1" wp14:anchorId="1A402CB0" wp14:editId="2AFF0B85">
              <wp:simplePos x="0" y="0"/>
              <wp:positionH relativeFrom="margin">
                <wp:posOffset>0</wp:posOffset>
              </wp:positionH>
              <wp:positionV relativeFrom="topMargin">
                <wp:posOffset>810539</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61E" w:rsidRPr="006803D7" w:rsidRDefault="00B85128" w:rsidP="00B85128">
                          <w:pPr>
                            <w:pStyle w:val="Template-Parentlogoname"/>
                            <w:rPr>
                              <w:color w:val="003D73" w:themeColor="text2"/>
                            </w:rPr>
                          </w:pPr>
                          <w:bookmarkStart w:id="39" w:name="OFF_Logo3AComputed"/>
                          <w:bookmarkStart w:id="40" w:name="OFF_Logo3AComputed_HIF"/>
                          <w:r>
                            <w:rPr>
                              <w:color w:val="003D73" w:themeColor="text2"/>
                            </w:rPr>
                            <w:t>Aarhus Universitet</w:t>
                          </w:r>
                          <w:bookmarkEnd w:id="39"/>
                          <w:bookmarkEnd w:id="40"/>
                          <w:r w:rsidR="0018161E">
                            <w:rPr>
                              <w:color w:val="003D73" w:themeColor="text2"/>
                            </w:rPr>
                            <w:t xml:space="preserve"> Faculty of 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2CB0" id="_x0000_s1031" type="#_x0000_t202"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18161E" w:rsidRPr="006803D7" w:rsidRDefault="00B85128" w:rsidP="00B85128">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r w:rsidR="0018161E">
                      <w:rPr>
                        <w:color w:val="003D73" w:themeColor="text2"/>
                      </w:rPr>
                      <w:t xml:space="preserve"> Faculty of arts</w:t>
                    </w:r>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167705"/>
    <w:multiLevelType w:val="hybridMultilevel"/>
    <w:tmpl w:val="9816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4B3504EC"/>
    <w:multiLevelType w:val="hybridMultilevel"/>
    <w:tmpl w:val="E2C2C09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3"/>
  </w:num>
  <w:num w:numId="2">
    <w:abstractNumId w:val="8"/>
  </w:num>
  <w:num w:numId="3">
    <w:abstractNumId w:val="12"/>
  </w:num>
  <w:num w:numId="4">
    <w:abstractNumId w:val="10"/>
  </w:num>
  <w:num w:numId="5">
    <w:abstractNumId w:val="7"/>
  </w:num>
  <w:num w:numId="6">
    <w:abstractNumId w:val="6"/>
  </w:num>
  <w:num w:numId="7">
    <w:abstractNumId w:val="5"/>
  </w:num>
  <w:num w:numId="8">
    <w:abstractNumId w:val="4"/>
  </w:num>
  <w:num w:numId="9">
    <w:abstractNumId w:val="11"/>
  </w:num>
  <w:num w:numId="10">
    <w:abstractNumId w:val="3"/>
  </w:num>
  <w:num w:numId="11">
    <w:abstractNumId w:val="2"/>
  </w:num>
  <w:num w:numId="12">
    <w:abstractNumId w:val="1"/>
  </w:num>
  <w:num w:numId="13">
    <w:abstractNumId w:val="0"/>
  </w:num>
  <w:num w:numId="14">
    <w:abstractNumId w:val="15"/>
  </w:num>
  <w:num w:numId="15">
    <w:abstractNumId w:val="16"/>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1FF"/>
    <w:rsid w:val="00003B6C"/>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213E5"/>
    <w:rsid w:val="0012702C"/>
    <w:rsid w:val="00130BD0"/>
    <w:rsid w:val="001420C4"/>
    <w:rsid w:val="00144417"/>
    <w:rsid w:val="00153477"/>
    <w:rsid w:val="00156D0E"/>
    <w:rsid w:val="00160373"/>
    <w:rsid w:val="00165822"/>
    <w:rsid w:val="0018161E"/>
    <w:rsid w:val="00186ECA"/>
    <w:rsid w:val="00191872"/>
    <w:rsid w:val="00192812"/>
    <w:rsid w:val="0019604D"/>
    <w:rsid w:val="001A67BC"/>
    <w:rsid w:val="001B5B08"/>
    <w:rsid w:val="001B7CB4"/>
    <w:rsid w:val="001C2E9B"/>
    <w:rsid w:val="001E716D"/>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EFE"/>
    <w:rsid w:val="00284BB8"/>
    <w:rsid w:val="002B043A"/>
    <w:rsid w:val="002B6407"/>
    <w:rsid w:val="002C100C"/>
    <w:rsid w:val="002E326D"/>
    <w:rsid w:val="002F0F97"/>
    <w:rsid w:val="002F3BF9"/>
    <w:rsid w:val="002F7F91"/>
    <w:rsid w:val="003001FB"/>
    <w:rsid w:val="00303EB3"/>
    <w:rsid w:val="003122C4"/>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411A1B"/>
    <w:rsid w:val="00423170"/>
    <w:rsid w:val="004262ED"/>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5DAA"/>
    <w:rsid w:val="005E6CB9"/>
    <w:rsid w:val="00601BB3"/>
    <w:rsid w:val="0060260C"/>
    <w:rsid w:val="006033CC"/>
    <w:rsid w:val="0060539C"/>
    <w:rsid w:val="00614E08"/>
    <w:rsid w:val="00620C41"/>
    <w:rsid w:val="00620D0B"/>
    <w:rsid w:val="00641B24"/>
    <w:rsid w:val="00643A7A"/>
    <w:rsid w:val="00650332"/>
    <w:rsid w:val="00654046"/>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C1797"/>
    <w:rsid w:val="006C3A1B"/>
    <w:rsid w:val="006D2642"/>
    <w:rsid w:val="006D65DC"/>
    <w:rsid w:val="006F4B3E"/>
    <w:rsid w:val="0070345D"/>
    <w:rsid w:val="0072005E"/>
    <w:rsid w:val="00736658"/>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74B7"/>
    <w:rsid w:val="00A4668C"/>
    <w:rsid w:val="00A509CB"/>
    <w:rsid w:val="00A639E5"/>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D68D4"/>
    <w:rsid w:val="00BE2A15"/>
    <w:rsid w:val="00BE7FBE"/>
    <w:rsid w:val="00BF3805"/>
    <w:rsid w:val="00BF52E2"/>
    <w:rsid w:val="00BF6106"/>
    <w:rsid w:val="00BF61D5"/>
    <w:rsid w:val="00C02C68"/>
    <w:rsid w:val="00C10F56"/>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7B64"/>
    <w:rsid w:val="00DF2193"/>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626ED"/>
    <w:rsid w:val="00F7428E"/>
    <w:rsid w:val="00FA1193"/>
    <w:rsid w:val="00FA31F3"/>
    <w:rsid w:val="00FB3F65"/>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4878D9"/>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D0B"/>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da-DK"/>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da-DK"/>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link w:val="KommentartekstTegn"/>
    <w:uiPriority w:val="99"/>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da-DK"/>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da-DK"/>
    </w:rPr>
  </w:style>
  <w:style w:type="character" w:styleId="Svaghenvisning">
    <w:name w:val="Subtle Reference"/>
    <w:basedOn w:val="Standardskrifttypeiafsnit"/>
    <w:uiPriority w:val="99"/>
    <w:semiHidden/>
    <w:qFormat/>
    <w:rsid w:val="004E3778"/>
    <w:rPr>
      <w:smallCaps/>
      <w:color w:val="auto"/>
      <w:u w:val="single"/>
      <w:lang w:val="da-DK"/>
    </w:rPr>
  </w:style>
  <w:style w:type="character" w:styleId="Kraftighenvisning">
    <w:name w:val="Intense Reference"/>
    <w:basedOn w:val="Standardskrifttypeiafsni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 w:type="paragraph" w:styleId="Listeafsnit">
    <w:name w:val="List Paragraph"/>
    <w:basedOn w:val="Normal"/>
    <w:uiPriority w:val="34"/>
    <w:qFormat/>
    <w:rsid w:val="0018161E"/>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KommentartekstTegn">
    <w:name w:val="Kommentartekst Tegn"/>
    <w:basedOn w:val="Standardskrifttypeiafsnit"/>
    <w:link w:val="Kommentartekst"/>
    <w:uiPriority w:val="99"/>
    <w:rsid w:val="00181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649</Words>
  <Characters>3990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Martin Keis Kristensen</dc:creator>
  <cp:lastModifiedBy>Martin Keis Kristensen</cp:lastModifiedBy>
  <cp:revision>3</cp:revision>
  <dcterms:created xsi:type="dcterms:W3CDTF">2019-10-23T06:02:00Z</dcterms:created>
  <dcterms:modified xsi:type="dcterms:W3CDTF">2019-10-23T11:58:00Z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6033</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636287487210335125</vt:lpwstr>
  </property>
</Properties>
</file>