
<file path=[Content_Types].xml><?xml version="1.0" encoding="utf-8"?>
<Types xmlns="http://schemas.openxmlformats.org/package/2006/content-types">
  <Default Extension="bin" ContentType="image/x-wmf"/>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A1175" w14:textId="77777777" w:rsidR="004E03A6" w:rsidRPr="00F62369" w:rsidRDefault="004E03A6" w:rsidP="008F47F2">
      <w:pPr>
        <w:spacing w:line="14" w:lineRule="exact"/>
      </w:pPr>
    </w:p>
    <w:tbl>
      <w:tblPr>
        <w:tblStyle w:val="Tabel-Gitter"/>
        <w:tblW w:w="8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936"/>
      </w:tblGrid>
      <w:tr w:rsidR="00F62369" w:rsidRPr="00756E6E" w14:paraId="7CBAEBBA" w14:textId="77777777" w:rsidTr="001453AD">
        <w:trPr>
          <w:trHeight w:hRule="exact" w:val="4008"/>
        </w:trPr>
        <w:tc>
          <w:tcPr>
            <w:tcW w:w="8936" w:type="dxa"/>
            <w:shd w:val="clear" w:color="auto" w:fill="auto"/>
          </w:tcPr>
          <w:p w14:paraId="7D2C8BD1" w14:textId="722CECB3" w:rsidR="00186987" w:rsidRPr="00F62369" w:rsidRDefault="00900EB9" w:rsidP="00551FF5">
            <w:pPr>
              <w:pStyle w:val="Dokumentinfo"/>
            </w:pPr>
            <w:bookmarkStart w:id="0" w:name="LAN_MeetingDate"/>
            <w:r w:rsidRPr="00F62369">
              <w:t>Mødedato</w:t>
            </w:r>
            <w:bookmarkEnd w:id="0"/>
            <w:r w:rsidRPr="00F62369">
              <w:t xml:space="preserve">: </w:t>
            </w:r>
            <w:r w:rsidR="00EA4508" w:rsidRPr="00F62369">
              <w:rPr>
                <w:b w:val="0"/>
              </w:rPr>
              <w:t>2</w:t>
            </w:r>
            <w:r w:rsidR="00716AD7">
              <w:rPr>
                <w:b w:val="0"/>
              </w:rPr>
              <w:t>7</w:t>
            </w:r>
            <w:r w:rsidR="00EA4508" w:rsidRPr="00F62369">
              <w:rPr>
                <w:b w:val="0"/>
              </w:rPr>
              <w:t xml:space="preserve">. </w:t>
            </w:r>
            <w:r w:rsidR="00716AD7">
              <w:rPr>
                <w:b w:val="0"/>
              </w:rPr>
              <w:t>juni</w:t>
            </w:r>
            <w:r w:rsidR="00EA4508" w:rsidRPr="00F62369">
              <w:rPr>
                <w:b w:val="0"/>
              </w:rPr>
              <w:t xml:space="preserve"> 2023</w:t>
            </w:r>
          </w:p>
          <w:p w14:paraId="30FCDAB8" w14:textId="5DDE97DD" w:rsidR="00186987" w:rsidRPr="00F62369" w:rsidRDefault="00900EB9" w:rsidP="00551FF5">
            <w:pPr>
              <w:pStyle w:val="Dokumentinfo"/>
              <w:rPr>
                <w:b w:val="0"/>
              </w:rPr>
            </w:pPr>
            <w:bookmarkStart w:id="1" w:name="LAN_MeetingPlace"/>
            <w:r w:rsidRPr="00F62369">
              <w:t>Mødested</w:t>
            </w:r>
            <w:bookmarkEnd w:id="1"/>
            <w:r w:rsidRPr="00F62369">
              <w:t xml:space="preserve">: </w:t>
            </w:r>
            <w:r w:rsidR="00E065A8" w:rsidRPr="00F62369">
              <w:rPr>
                <w:b w:val="0"/>
              </w:rPr>
              <w:t>Zoom</w:t>
            </w:r>
          </w:p>
          <w:p w14:paraId="6F5FA02E" w14:textId="5DFD350D" w:rsidR="00186987" w:rsidRPr="00F62369" w:rsidRDefault="00900EB9" w:rsidP="00551FF5">
            <w:pPr>
              <w:pStyle w:val="Dokumentinfo"/>
            </w:pPr>
            <w:bookmarkStart w:id="2" w:name="LAN_MeetingSubject"/>
            <w:r w:rsidRPr="00F62369">
              <w:t>Mødeemne</w:t>
            </w:r>
            <w:bookmarkEnd w:id="2"/>
            <w:r w:rsidRPr="00F62369">
              <w:t xml:space="preserve">: </w:t>
            </w:r>
            <w:r w:rsidR="00E05075" w:rsidRPr="00F62369">
              <w:rPr>
                <w:b w:val="0"/>
              </w:rPr>
              <w:t>Uddannelsesforum Arts</w:t>
            </w:r>
          </w:p>
          <w:p w14:paraId="4290EEA9" w14:textId="77777777" w:rsidR="00186987" w:rsidRPr="00F62369" w:rsidRDefault="00186987" w:rsidP="00551FF5">
            <w:pPr>
              <w:pStyle w:val="Dokumentinfo"/>
            </w:pPr>
          </w:p>
          <w:p w14:paraId="10C0DCBA" w14:textId="77777777" w:rsidR="00E05075" w:rsidRPr="00F62369" w:rsidRDefault="00900EB9" w:rsidP="00E05075">
            <w:pPr>
              <w:pStyle w:val="Dokumentinfo"/>
            </w:pPr>
            <w:bookmarkStart w:id="3" w:name="LAN_Attendees"/>
            <w:r w:rsidRPr="00F62369">
              <w:t>Deltagere</w:t>
            </w:r>
            <w:bookmarkEnd w:id="3"/>
            <w:r w:rsidRPr="00F62369">
              <w:t xml:space="preserve">: </w:t>
            </w:r>
          </w:p>
          <w:p w14:paraId="76D4F8D8" w14:textId="77777777" w:rsidR="00E05075" w:rsidRPr="00F62369" w:rsidRDefault="00E05075" w:rsidP="00E05075">
            <w:pPr>
              <w:pStyle w:val="Dokumentinfo"/>
              <w:rPr>
                <w:b w:val="0"/>
              </w:rPr>
            </w:pPr>
          </w:p>
          <w:p w14:paraId="20C52F42" w14:textId="644B14CF" w:rsidR="00495B7F" w:rsidRPr="00495B7F" w:rsidRDefault="00495B7F" w:rsidP="00495B7F">
            <w:pPr>
              <w:pStyle w:val="Dokumentinfo"/>
              <w:rPr>
                <w:b w:val="0"/>
              </w:rPr>
            </w:pPr>
            <w:r w:rsidRPr="00495B7F">
              <w:rPr>
                <w:b w:val="0"/>
              </w:rPr>
              <w:t xml:space="preserve">Medlemmer: Niels Overgaard Lehmann, Lars Kiel Berthelsen, </w:t>
            </w:r>
            <w:r w:rsidR="004F759C" w:rsidRPr="00495B7F">
              <w:rPr>
                <w:b w:val="0"/>
              </w:rPr>
              <w:t>Liselotte Malmgart</w:t>
            </w:r>
            <w:r w:rsidR="004F759C">
              <w:rPr>
                <w:b w:val="0"/>
              </w:rPr>
              <w:t xml:space="preserve">, </w:t>
            </w:r>
            <w:r w:rsidRPr="00495B7F">
              <w:rPr>
                <w:b w:val="0"/>
              </w:rPr>
              <w:t>Anna Karlskov Skyggebjerg, Kirstine Helboe Johansen, Peter Bugge, Ethan Weed, Jeanette Magne</w:t>
            </w:r>
            <w:r w:rsidR="005427B2">
              <w:rPr>
                <w:b w:val="0"/>
              </w:rPr>
              <w:t xml:space="preserve">, </w:t>
            </w:r>
            <w:r w:rsidR="005427B2" w:rsidRPr="00495B7F">
              <w:rPr>
                <w:b w:val="0"/>
              </w:rPr>
              <w:t>Caroline Würtz Gammelmark</w:t>
            </w:r>
          </w:p>
          <w:p w14:paraId="47B2BF95" w14:textId="77777777" w:rsidR="00495B7F" w:rsidRPr="00495B7F" w:rsidRDefault="00495B7F" w:rsidP="00495B7F">
            <w:pPr>
              <w:pStyle w:val="Dokumentinfo"/>
              <w:rPr>
                <w:b w:val="0"/>
              </w:rPr>
            </w:pPr>
          </w:p>
          <w:p w14:paraId="2F6C9158" w14:textId="0CA293AF" w:rsidR="00495B7F" w:rsidRPr="00495B7F" w:rsidRDefault="00495B7F" w:rsidP="00495B7F">
            <w:pPr>
              <w:pStyle w:val="Dokumentinfo"/>
              <w:rPr>
                <w:b w:val="0"/>
              </w:rPr>
            </w:pPr>
            <w:r w:rsidRPr="00495B7F">
              <w:rPr>
                <w:b w:val="0"/>
              </w:rPr>
              <w:t>Øvrige deltagere: Aleksander Jensen,</w:t>
            </w:r>
            <w:r w:rsidR="004F759C">
              <w:rPr>
                <w:b w:val="0"/>
              </w:rPr>
              <w:t xml:space="preserve"> </w:t>
            </w:r>
            <w:r w:rsidR="004F759C" w:rsidRPr="00495B7F">
              <w:rPr>
                <w:b w:val="0"/>
              </w:rPr>
              <w:t>Kristine Ørnsholt</w:t>
            </w:r>
            <w:r w:rsidR="004F759C">
              <w:rPr>
                <w:b w:val="0"/>
              </w:rPr>
              <w:t>,</w:t>
            </w:r>
            <w:r w:rsidRPr="00495B7F">
              <w:rPr>
                <w:b w:val="0"/>
              </w:rPr>
              <w:t xml:space="preserve"> Stine Bloch Ravn, Nina Thiele Zeiss, Louise Weinreich Jakobsen, Terkel Rørkær Sigh, Kathrine Weinreich (referent) </w:t>
            </w:r>
          </w:p>
          <w:p w14:paraId="7310AB1E" w14:textId="77777777" w:rsidR="00495B7F" w:rsidRPr="00495B7F" w:rsidRDefault="00495B7F" w:rsidP="00495B7F">
            <w:pPr>
              <w:pStyle w:val="Dokumentinfo"/>
              <w:rPr>
                <w:b w:val="0"/>
              </w:rPr>
            </w:pPr>
          </w:p>
          <w:p w14:paraId="773D10D0" w14:textId="7258AC46" w:rsidR="00E05075" w:rsidRPr="00495B7F" w:rsidRDefault="00495B7F" w:rsidP="00495B7F">
            <w:pPr>
              <w:pStyle w:val="Dokumentinfo"/>
            </w:pPr>
            <w:r w:rsidRPr="00495B7F">
              <w:rPr>
                <w:b w:val="0"/>
              </w:rPr>
              <w:t>Afbud:</w:t>
            </w:r>
            <w:r w:rsidR="006144EB">
              <w:rPr>
                <w:b w:val="0"/>
              </w:rPr>
              <w:t xml:space="preserve"> </w:t>
            </w:r>
            <w:r w:rsidRPr="00495B7F">
              <w:rPr>
                <w:b w:val="0"/>
              </w:rPr>
              <w:t>Zenia Børsen,</w:t>
            </w:r>
            <w:r w:rsidR="004F759C">
              <w:rPr>
                <w:b w:val="0"/>
              </w:rPr>
              <w:t xml:space="preserve"> </w:t>
            </w:r>
            <w:r w:rsidR="004F759C" w:rsidRPr="00495B7F">
              <w:rPr>
                <w:b w:val="0"/>
              </w:rPr>
              <w:t>Tina Bering Keiding</w:t>
            </w:r>
            <w:r w:rsidR="004F759C">
              <w:rPr>
                <w:b w:val="0"/>
              </w:rPr>
              <w:t xml:space="preserve">, </w:t>
            </w:r>
            <w:r w:rsidR="004F759C" w:rsidRPr="00495B7F">
              <w:rPr>
                <w:b w:val="0"/>
              </w:rPr>
              <w:t>Rasmus Rosenkrands Holleufer</w:t>
            </w:r>
            <w:r w:rsidR="008B4340">
              <w:rPr>
                <w:b w:val="0"/>
              </w:rPr>
              <w:t xml:space="preserve">, </w:t>
            </w:r>
            <w:r w:rsidR="008B4340" w:rsidRPr="00495B7F">
              <w:rPr>
                <w:b w:val="0"/>
              </w:rPr>
              <w:t>Jeanette Kusk</w:t>
            </w:r>
          </w:p>
        </w:tc>
      </w:tr>
    </w:tbl>
    <w:p w14:paraId="3A8E8022" w14:textId="77777777" w:rsidR="002A7BB8" w:rsidRPr="00F62369" w:rsidRDefault="002A7BB8" w:rsidP="002A7BB8">
      <w:pPr>
        <w:numPr>
          <w:ilvl w:val="0"/>
          <w:numId w:val="1"/>
        </w:numPr>
        <w:ind w:left="850"/>
        <w:outlineLvl w:val="0"/>
        <w:rPr>
          <w:rFonts w:cs="Arial"/>
          <w:bCs/>
          <w:szCs w:val="32"/>
        </w:rPr>
      </w:pPr>
      <w:r w:rsidRPr="00F62369">
        <w:rPr>
          <w:rFonts w:cs="Arial"/>
          <w:bCs/>
          <w:szCs w:val="32"/>
        </w:rPr>
        <w:fldChar w:fldCharType="begin"/>
      </w:r>
      <w:r w:rsidRPr="00F62369">
        <w:rPr>
          <w:rFonts w:cs="Arial"/>
          <w:bCs/>
          <w:szCs w:val="32"/>
        </w:rPr>
        <w:instrText xml:space="preserve"> TOC \O "1-1" \N </w:instrText>
      </w:r>
      <w:r w:rsidRPr="00F62369">
        <w:rPr>
          <w:rFonts w:cs="Arial"/>
          <w:bCs/>
          <w:szCs w:val="32"/>
        </w:rPr>
        <w:fldChar w:fldCharType="separate"/>
      </w:r>
      <w:r w:rsidRPr="00F62369">
        <w:rPr>
          <w:rFonts w:cs="Arial"/>
          <w:bCs/>
          <w:szCs w:val="32"/>
        </w:rPr>
        <w:t>Godkendelse af dagsorden</w:t>
      </w:r>
      <w:r w:rsidRPr="00F62369">
        <w:rPr>
          <w:rFonts w:cs="Arial"/>
          <w:bCs/>
          <w:szCs w:val="32"/>
        </w:rPr>
        <w:fldChar w:fldCharType="end"/>
      </w:r>
    </w:p>
    <w:p w14:paraId="07D679D6" w14:textId="77777777" w:rsidR="002A7BB8" w:rsidRPr="00F62369" w:rsidRDefault="002A7BB8" w:rsidP="008D0014">
      <w:pPr>
        <w:ind w:left="1418"/>
      </w:pPr>
      <w:r w:rsidRPr="00F62369">
        <w:t>Dagsorden blev godkendt.</w:t>
      </w:r>
    </w:p>
    <w:p w14:paraId="4A0CC648" w14:textId="77777777" w:rsidR="002A7BB8" w:rsidRPr="00F62369" w:rsidRDefault="002A7BB8" w:rsidP="002A7BB8">
      <w:pPr>
        <w:ind w:left="1440"/>
      </w:pPr>
    </w:p>
    <w:p w14:paraId="671F9331" w14:textId="77777777" w:rsidR="002A7BB8" w:rsidRPr="00F62369" w:rsidRDefault="002A7BB8" w:rsidP="002A7BB8">
      <w:pPr>
        <w:numPr>
          <w:ilvl w:val="0"/>
          <w:numId w:val="1"/>
        </w:numPr>
        <w:ind w:left="850"/>
        <w:outlineLvl w:val="0"/>
        <w:rPr>
          <w:rFonts w:cs="Arial"/>
          <w:bCs/>
          <w:szCs w:val="32"/>
        </w:rPr>
      </w:pPr>
      <w:r w:rsidRPr="00F62369">
        <w:rPr>
          <w:rFonts w:cs="Arial"/>
          <w:bCs/>
          <w:szCs w:val="32"/>
        </w:rPr>
        <w:t>Godkendelse af referat</w:t>
      </w:r>
    </w:p>
    <w:p w14:paraId="690F0F56" w14:textId="6831512E" w:rsidR="002A7BB8" w:rsidRPr="00F62369" w:rsidRDefault="00EA76B0" w:rsidP="00EA76B0">
      <w:pPr>
        <w:ind w:left="1440"/>
      </w:pPr>
      <w:r w:rsidRPr="00F62369">
        <w:t>Referatet blev godkendt.</w:t>
      </w:r>
    </w:p>
    <w:p w14:paraId="6152388E" w14:textId="77777777" w:rsidR="00EA76B0" w:rsidRPr="00F62369" w:rsidRDefault="00EA76B0" w:rsidP="002A7BB8"/>
    <w:p w14:paraId="66489F7A" w14:textId="0A8245CB" w:rsidR="00516EDA" w:rsidRPr="007F0B54" w:rsidRDefault="005D4D1A" w:rsidP="00516EDA">
      <w:pPr>
        <w:numPr>
          <w:ilvl w:val="0"/>
          <w:numId w:val="1"/>
        </w:numPr>
        <w:ind w:left="850"/>
        <w:outlineLvl w:val="0"/>
        <w:rPr>
          <w:rFonts w:cs="Arial"/>
          <w:bCs/>
          <w:szCs w:val="32"/>
        </w:rPr>
      </w:pPr>
      <w:r w:rsidRPr="007F0B54">
        <w:rPr>
          <w:rFonts w:cs="Arial"/>
          <w:bCs/>
          <w:szCs w:val="32"/>
        </w:rPr>
        <w:t>Employability</w:t>
      </w:r>
    </w:p>
    <w:p w14:paraId="501D9C71" w14:textId="085B542C" w:rsidR="0094498C" w:rsidRPr="007F0B54" w:rsidRDefault="0094498C" w:rsidP="00FE4182">
      <w:pPr>
        <w:ind w:left="1418"/>
        <w:jc w:val="both"/>
        <w:outlineLvl w:val="0"/>
        <w:rPr>
          <w:rFonts w:cs="Arial"/>
          <w:bCs/>
          <w:szCs w:val="32"/>
        </w:rPr>
      </w:pPr>
      <w:r w:rsidRPr="007F0B54">
        <w:rPr>
          <w:rFonts w:cs="Arial"/>
          <w:bCs/>
          <w:szCs w:val="32"/>
        </w:rPr>
        <w:t xml:space="preserve">Relevansdimensionen i uddannelserne </w:t>
      </w:r>
      <w:r w:rsidR="00A303AA" w:rsidRPr="007F0B54">
        <w:rPr>
          <w:rFonts w:cs="Arial"/>
          <w:bCs/>
          <w:szCs w:val="32"/>
        </w:rPr>
        <w:t>har været i stort fokus på fakultetet de sidste to årtier</w:t>
      </w:r>
      <w:r w:rsidR="003153EC" w:rsidRPr="007F0B54">
        <w:rPr>
          <w:rFonts w:cs="Arial"/>
          <w:bCs/>
          <w:szCs w:val="32"/>
        </w:rPr>
        <w:t xml:space="preserve">. </w:t>
      </w:r>
      <w:r w:rsidR="00957695" w:rsidRPr="007F0B54">
        <w:rPr>
          <w:rFonts w:cs="Arial"/>
          <w:bCs/>
          <w:szCs w:val="32"/>
        </w:rPr>
        <w:t xml:space="preserve">En kortlægning af alle erhvervsrettede aktiviteter på institutterne på Arts </w:t>
      </w:r>
      <w:r w:rsidR="007F581F">
        <w:rPr>
          <w:rFonts w:cs="Arial"/>
          <w:bCs/>
          <w:szCs w:val="32"/>
        </w:rPr>
        <w:t xml:space="preserve">foretaget for et stykke tid siden viste, at der på tværs af fakultetet er igangsat mange initiativer, og at det nu drejer sig om </w:t>
      </w:r>
      <w:r w:rsidR="00957695" w:rsidRPr="007F0B54">
        <w:rPr>
          <w:rFonts w:cs="Arial"/>
          <w:bCs/>
          <w:szCs w:val="32"/>
        </w:rPr>
        <w:t>at</w:t>
      </w:r>
      <w:r w:rsidR="00FC6074" w:rsidRPr="007F0B54">
        <w:rPr>
          <w:rFonts w:cs="Arial"/>
          <w:bCs/>
          <w:szCs w:val="32"/>
        </w:rPr>
        <w:t xml:space="preserve"> drøfte </w:t>
      </w:r>
      <w:r w:rsidR="00487D6E">
        <w:rPr>
          <w:rFonts w:cs="Arial"/>
          <w:bCs/>
          <w:szCs w:val="32"/>
        </w:rPr>
        <w:t>paletten</w:t>
      </w:r>
      <w:r w:rsidR="007F581F">
        <w:rPr>
          <w:rFonts w:cs="Arial"/>
          <w:bCs/>
          <w:szCs w:val="32"/>
        </w:rPr>
        <w:t xml:space="preserve"> f </w:t>
      </w:r>
      <w:r w:rsidR="00FC6074" w:rsidRPr="007F0B54">
        <w:rPr>
          <w:rFonts w:cs="Arial"/>
          <w:bCs/>
          <w:szCs w:val="32"/>
        </w:rPr>
        <w:t>aktiviteterne</w:t>
      </w:r>
      <w:r w:rsidR="00D70701">
        <w:rPr>
          <w:rFonts w:cs="Arial"/>
          <w:bCs/>
          <w:szCs w:val="32"/>
        </w:rPr>
        <w:t>,</w:t>
      </w:r>
      <w:r w:rsidR="007F581F">
        <w:rPr>
          <w:rFonts w:cs="Arial"/>
          <w:bCs/>
          <w:szCs w:val="32"/>
        </w:rPr>
        <w:t xml:space="preserve"> ud fra et spørgsmål om, </w:t>
      </w:r>
      <w:r w:rsidR="00FC6074" w:rsidRPr="007F0B54">
        <w:rPr>
          <w:rFonts w:cs="Arial"/>
          <w:bCs/>
          <w:szCs w:val="32"/>
        </w:rPr>
        <w:t xml:space="preserve">hvordan </w:t>
      </w:r>
      <w:r w:rsidR="007F581F">
        <w:rPr>
          <w:rFonts w:cs="Arial"/>
          <w:bCs/>
          <w:szCs w:val="32"/>
        </w:rPr>
        <w:t xml:space="preserve">vi bedst </w:t>
      </w:r>
      <w:r w:rsidR="00FC6074" w:rsidRPr="007F0B54">
        <w:rPr>
          <w:rFonts w:cs="Arial"/>
          <w:bCs/>
          <w:szCs w:val="32"/>
        </w:rPr>
        <w:t>fora</w:t>
      </w:r>
      <w:r w:rsidR="00AB660D" w:rsidRPr="007F0B54">
        <w:rPr>
          <w:rFonts w:cs="Arial"/>
          <w:bCs/>
          <w:szCs w:val="32"/>
        </w:rPr>
        <w:t>nkre</w:t>
      </w:r>
      <w:r w:rsidR="007F581F">
        <w:rPr>
          <w:rFonts w:cs="Arial"/>
          <w:bCs/>
          <w:szCs w:val="32"/>
        </w:rPr>
        <w:t>r initiativerne</w:t>
      </w:r>
      <w:r w:rsidR="00AB660D" w:rsidRPr="007F0B54">
        <w:rPr>
          <w:rFonts w:cs="Arial"/>
          <w:bCs/>
          <w:szCs w:val="32"/>
        </w:rPr>
        <w:t xml:space="preserve"> på uddannelserne</w:t>
      </w:r>
      <w:r w:rsidR="007F581F">
        <w:rPr>
          <w:rFonts w:cs="Arial"/>
          <w:bCs/>
          <w:szCs w:val="32"/>
        </w:rPr>
        <w:t>, evt. som deciderede</w:t>
      </w:r>
      <w:r w:rsidR="007F581F" w:rsidRPr="007F0B54">
        <w:rPr>
          <w:rFonts w:cs="Arial"/>
          <w:bCs/>
          <w:szCs w:val="32"/>
        </w:rPr>
        <w:t xml:space="preserve"> linjeføringe</w:t>
      </w:r>
      <w:r w:rsidR="007F581F">
        <w:rPr>
          <w:rFonts w:cs="Arial"/>
          <w:bCs/>
          <w:szCs w:val="32"/>
        </w:rPr>
        <w:t>r</w:t>
      </w:r>
      <w:r w:rsidR="00AB660D" w:rsidRPr="007F0B54">
        <w:rPr>
          <w:rFonts w:cs="Arial"/>
          <w:bCs/>
          <w:szCs w:val="32"/>
        </w:rPr>
        <w:t xml:space="preserve">. </w:t>
      </w:r>
    </w:p>
    <w:p w14:paraId="73E1E81E" w14:textId="77777777" w:rsidR="00AB660D" w:rsidRPr="007F0B54" w:rsidRDefault="00AB660D" w:rsidP="00FE4182">
      <w:pPr>
        <w:ind w:left="1418"/>
        <w:jc w:val="both"/>
        <w:outlineLvl w:val="0"/>
        <w:rPr>
          <w:rFonts w:cs="Arial"/>
          <w:bCs/>
          <w:szCs w:val="32"/>
        </w:rPr>
      </w:pPr>
    </w:p>
    <w:p w14:paraId="6320E8C9" w14:textId="03F04E59" w:rsidR="00CC5FD2" w:rsidRPr="007F0B54" w:rsidRDefault="00AF16F3" w:rsidP="003B30C6">
      <w:pPr>
        <w:ind w:left="1418"/>
        <w:jc w:val="both"/>
        <w:outlineLvl w:val="0"/>
        <w:rPr>
          <w:rFonts w:cs="Arial"/>
          <w:bCs/>
          <w:szCs w:val="32"/>
        </w:rPr>
      </w:pPr>
      <w:r w:rsidRPr="007F0B54">
        <w:rPr>
          <w:rFonts w:cs="Arial"/>
          <w:bCs/>
          <w:szCs w:val="32"/>
        </w:rPr>
        <w:t>Karen Lin</w:t>
      </w:r>
      <w:r w:rsidR="00996378" w:rsidRPr="007F0B54">
        <w:rPr>
          <w:rFonts w:cs="Arial"/>
          <w:bCs/>
          <w:szCs w:val="32"/>
        </w:rPr>
        <w:t xml:space="preserve">tner fra Arts Karriere </w:t>
      </w:r>
      <w:r w:rsidR="00AB660D" w:rsidRPr="007F0B54">
        <w:rPr>
          <w:rFonts w:cs="Arial"/>
          <w:bCs/>
          <w:szCs w:val="32"/>
        </w:rPr>
        <w:t xml:space="preserve">gæstede UFA og </w:t>
      </w:r>
      <w:r w:rsidR="00996378" w:rsidRPr="007F0B54">
        <w:rPr>
          <w:rFonts w:cs="Arial"/>
          <w:bCs/>
          <w:szCs w:val="32"/>
        </w:rPr>
        <w:t>præsenterede</w:t>
      </w:r>
      <w:r w:rsidR="000731DB" w:rsidRPr="007F0B54">
        <w:rPr>
          <w:rFonts w:cs="Arial"/>
          <w:bCs/>
          <w:szCs w:val="32"/>
        </w:rPr>
        <w:t xml:space="preserve"> deres udarbejdede</w:t>
      </w:r>
      <w:r w:rsidR="006C403D" w:rsidRPr="007F0B54">
        <w:rPr>
          <w:rFonts w:cs="Arial"/>
          <w:bCs/>
          <w:szCs w:val="32"/>
        </w:rPr>
        <w:t xml:space="preserve"> progressionsmodeller for BA- og KA-studerendes møde med Arts </w:t>
      </w:r>
      <w:r w:rsidR="007F581F">
        <w:rPr>
          <w:rFonts w:cs="Arial"/>
          <w:bCs/>
          <w:szCs w:val="32"/>
        </w:rPr>
        <w:t>K</w:t>
      </w:r>
      <w:r w:rsidR="006C403D" w:rsidRPr="007F0B54">
        <w:rPr>
          <w:rFonts w:cs="Arial"/>
          <w:bCs/>
          <w:szCs w:val="32"/>
        </w:rPr>
        <w:t>arr</w:t>
      </w:r>
      <w:r w:rsidR="00CC5FD2" w:rsidRPr="007F0B54">
        <w:rPr>
          <w:rFonts w:cs="Arial"/>
          <w:bCs/>
          <w:szCs w:val="32"/>
        </w:rPr>
        <w:t xml:space="preserve">ieres aktiviteter. </w:t>
      </w:r>
      <w:r w:rsidR="00345047" w:rsidRPr="007F0B54">
        <w:rPr>
          <w:rFonts w:cs="Arial"/>
          <w:bCs/>
          <w:szCs w:val="32"/>
        </w:rPr>
        <w:t>Oplægget præsenterede</w:t>
      </w:r>
      <w:r w:rsidR="00764C7C" w:rsidRPr="007F0B54">
        <w:rPr>
          <w:rFonts w:cs="Arial"/>
          <w:bCs/>
          <w:szCs w:val="32"/>
        </w:rPr>
        <w:t xml:space="preserve"> </w:t>
      </w:r>
      <w:r w:rsidR="00DF1C26" w:rsidRPr="007F0B54">
        <w:rPr>
          <w:rFonts w:cs="Arial"/>
          <w:bCs/>
          <w:szCs w:val="32"/>
        </w:rPr>
        <w:t>Arts</w:t>
      </w:r>
      <w:r w:rsidR="001D5B89" w:rsidRPr="007F0B54">
        <w:rPr>
          <w:rFonts w:cs="Arial"/>
          <w:bCs/>
          <w:szCs w:val="32"/>
        </w:rPr>
        <w:t xml:space="preserve"> K</w:t>
      </w:r>
      <w:r w:rsidR="00DF1C26" w:rsidRPr="007F0B54">
        <w:rPr>
          <w:rFonts w:cs="Arial"/>
          <w:bCs/>
          <w:szCs w:val="32"/>
        </w:rPr>
        <w:t>arrieres møde med de studerende</w:t>
      </w:r>
      <w:r w:rsidR="007C5121" w:rsidRPr="007F0B54">
        <w:rPr>
          <w:rFonts w:cs="Arial"/>
          <w:bCs/>
          <w:szCs w:val="32"/>
        </w:rPr>
        <w:t>, der</w:t>
      </w:r>
      <w:r w:rsidR="001D5B89" w:rsidRPr="007F0B54">
        <w:rPr>
          <w:rFonts w:cs="Arial"/>
          <w:bCs/>
          <w:szCs w:val="32"/>
        </w:rPr>
        <w:t xml:space="preserve"> for </w:t>
      </w:r>
      <w:r w:rsidR="00CC5FD2" w:rsidRPr="007F0B54">
        <w:rPr>
          <w:rFonts w:cs="Arial"/>
          <w:bCs/>
          <w:szCs w:val="32"/>
        </w:rPr>
        <w:t>de bachelorstuderende</w:t>
      </w:r>
      <w:r w:rsidR="003B7FDA" w:rsidRPr="007F0B54">
        <w:rPr>
          <w:rFonts w:cs="Arial"/>
          <w:bCs/>
          <w:szCs w:val="32"/>
        </w:rPr>
        <w:t xml:space="preserve"> især </w:t>
      </w:r>
      <w:r w:rsidR="006F4F79">
        <w:rPr>
          <w:rFonts w:cs="Arial"/>
          <w:bCs/>
          <w:szCs w:val="32"/>
        </w:rPr>
        <w:t xml:space="preserve">er </w:t>
      </w:r>
      <w:r w:rsidR="006A17BD" w:rsidRPr="007F0B54">
        <w:rPr>
          <w:rFonts w:cs="Arial"/>
          <w:bCs/>
          <w:szCs w:val="32"/>
        </w:rPr>
        <w:t xml:space="preserve">i introduktionsugen på 1. </w:t>
      </w:r>
      <w:r w:rsidR="00312057" w:rsidRPr="007F0B54">
        <w:rPr>
          <w:rFonts w:cs="Arial"/>
          <w:bCs/>
          <w:szCs w:val="32"/>
        </w:rPr>
        <w:t>semester</w:t>
      </w:r>
      <w:r w:rsidR="006A17BD" w:rsidRPr="007F0B54">
        <w:rPr>
          <w:rFonts w:cs="Arial"/>
          <w:bCs/>
          <w:szCs w:val="32"/>
        </w:rPr>
        <w:t xml:space="preserve"> og igen på tilvalgsdagen på 4. semester </w:t>
      </w:r>
      <w:r w:rsidR="00831902">
        <w:rPr>
          <w:rFonts w:cs="Arial"/>
          <w:bCs/>
          <w:szCs w:val="32"/>
        </w:rPr>
        <w:t>samt</w:t>
      </w:r>
      <w:r w:rsidR="006A17BD" w:rsidRPr="007F0B54">
        <w:rPr>
          <w:rFonts w:cs="Arial"/>
          <w:bCs/>
          <w:szCs w:val="32"/>
        </w:rPr>
        <w:t xml:space="preserve"> ved kandidatdagen på 5. semester. </w:t>
      </w:r>
      <w:r w:rsidR="00CC5FD2" w:rsidRPr="007F0B54">
        <w:rPr>
          <w:rFonts w:cs="Arial"/>
          <w:bCs/>
          <w:szCs w:val="32"/>
        </w:rPr>
        <w:t xml:space="preserve">For de kandidatstuderende </w:t>
      </w:r>
      <w:r w:rsidR="00F07AD2" w:rsidRPr="007F0B54">
        <w:rPr>
          <w:rFonts w:cs="Arial"/>
          <w:bCs/>
          <w:szCs w:val="32"/>
        </w:rPr>
        <w:t>er mødet med Arts Karriere især i kandidat-int</w:t>
      </w:r>
      <w:r w:rsidR="006F4F79">
        <w:rPr>
          <w:rFonts w:cs="Arial"/>
          <w:bCs/>
          <w:szCs w:val="32"/>
        </w:rPr>
        <w:t>r</w:t>
      </w:r>
      <w:r w:rsidR="00F07AD2" w:rsidRPr="007F0B54">
        <w:rPr>
          <w:rFonts w:cs="Arial"/>
          <w:bCs/>
          <w:szCs w:val="32"/>
        </w:rPr>
        <w:t>ougen</w:t>
      </w:r>
      <w:r w:rsidR="008A1396" w:rsidRPr="007F0B54">
        <w:rPr>
          <w:rFonts w:cs="Arial"/>
          <w:bCs/>
          <w:szCs w:val="32"/>
        </w:rPr>
        <w:t xml:space="preserve">, POF- og erhvervsspecialearrangementer og efter afsluttet uddannelse, når der afholdes dimittendarrangementer. </w:t>
      </w:r>
    </w:p>
    <w:p w14:paraId="76CFE97E" w14:textId="77777777" w:rsidR="003B7FDA" w:rsidRPr="007F0B54" w:rsidRDefault="003B7FDA" w:rsidP="00312057">
      <w:pPr>
        <w:jc w:val="both"/>
        <w:outlineLvl w:val="0"/>
        <w:rPr>
          <w:rFonts w:cs="Arial"/>
          <w:bCs/>
          <w:szCs w:val="32"/>
        </w:rPr>
      </w:pPr>
    </w:p>
    <w:p w14:paraId="00C0F202" w14:textId="34FA4DFA" w:rsidR="00834081" w:rsidRPr="007F0B54" w:rsidRDefault="00294180" w:rsidP="00FE4182">
      <w:pPr>
        <w:ind w:left="1418"/>
        <w:jc w:val="both"/>
        <w:outlineLvl w:val="0"/>
        <w:rPr>
          <w:rFonts w:cs="Arial"/>
          <w:bCs/>
          <w:szCs w:val="32"/>
        </w:rPr>
      </w:pPr>
      <w:r>
        <w:rPr>
          <w:rFonts w:cs="Arial"/>
          <w:bCs/>
          <w:szCs w:val="32"/>
        </w:rPr>
        <w:t>Prodekanen</w:t>
      </w:r>
      <w:r w:rsidR="00CA58A0" w:rsidRPr="007F0B54">
        <w:rPr>
          <w:rFonts w:cs="Arial"/>
          <w:bCs/>
          <w:szCs w:val="32"/>
        </w:rPr>
        <w:t xml:space="preserve"> takke</w:t>
      </w:r>
      <w:r w:rsidR="00FE1AD9" w:rsidRPr="007F0B54">
        <w:rPr>
          <w:rFonts w:cs="Arial"/>
          <w:bCs/>
          <w:szCs w:val="32"/>
        </w:rPr>
        <w:t>de</w:t>
      </w:r>
      <w:r w:rsidR="00CA58A0" w:rsidRPr="007F0B54">
        <w:rPr>
          <w:rFonts w:cs="Arial"/>
          <w:bCs/>
          <w:szCs w:val="32"/>
        </w:rPr>
        <w:t xml:space="preserve"> for oplægget, og </w:t>
      </w:r>
      <w:r w:rsidR="00C01870" w:rsidRPr="007F0B54">
        <w:rPr>
          <w:rFonts w:cs="Arial"/>
          <w:bCs/>
          <w:szCs w:val="32"/>
        </w:rPr>
        <w:t>eftersp</w:t>
      </w:r>
      <w:r w:rsidR="00291FEA" w:rsidRPr="007F0B54">
        <w:rPr>
          <w:rFonts w:cs="Arial"/>
          <w:bCs/>
          <w:szCs w:val="32"/>
        </w:rPr>
        <w:t>urgte</w:t>
      </w:r>
      <w:r w:rsidR="00C01870" w:rsidRPr="007F0B54">
        <w:rPr>
          <w:rFonts w:cs="Arial"/>
          <w:bCs/>
          <w:szCs w:val="32"/>
        </w:rPr>
        <w:t xml:space="preserve"> </w:t>
      </w:r>
      <w:proofErr w:type="spellStart"/>
      <w:r w:rsidR="00C01870" w:rsidRPr="007F0B54">
        <w:rPr>
          <w:rFonts w:cs="Arial"/>
          <w:bCs/>
          <w:szCs w:val="32"/>
        </w:rPr>
        <w:t>UFA’s</w:t>
      </w:r>
      <w:proofErr w:type="spellEnd"/>
      <w:r w:rsidR="00C01870" w:rsidRPr="007F0B54">
        <w:rPr>
          <w:rFonts w:cs="Arial"/>
          <w:bCs/>
          <w:szCs w:val="32"/>
        </w:rPr>
        <w:t xml:space="preserve"> rådgivning</w:t>
      </w:r>
      <w:r w:rsidR="00142879" w:rsidRPr="007F0B54">
        <w:rPr>
          <w:rFonts w:cs="Arial"/>
          <w:bCs/>
          <w:szCs w:val="32"/>
        </w:rPr>
        <w:t xml:space="preserve"> om, hvilke træk der kan gøres for at indtænke Arts Karriere</w:t>
      </w:r>
      <w:r w:rsidR="00834081" w:rsidRPr="007F0B54">
        <w:rPr>
          <w:rFonts w:cs="Arial"/>
          <w:bCs/>
          <w:szCs w:val="32"/>
        </w:rPr>
        <w:t xml:space="preserve">s arbejde </w:t>
      </w:r>
      <w:r w:rsidR="00312057" w:rsidRPr="007F0B54">
        <w:rPr>
          <w:rFonts w:cs="Arial"/>
          <w:bCs/>
          <w:szCs w:val="32"/>
        </w:rPr>
        <w:t xml:space="preserve">og de mange aktiviteter, som allerede findes, </w:t>
      </w:r>
      <w:r w:rsidR="00834081" w:rsidRPr="007F0B54">
        <w:rPr>
          <w:rFonts w:cs="Arial"/>
          <w:bCs/>
          <w:szCs w:val="32"/>
        </w:rPr>
        <w:t xml:space="preserve">mere konkret i de enkelte uddannelser. </w:t>
      </w:r>
    </w:p>
    <w:p w14:paraId="7EF718B7" w14:textId="77777777" w:rsidR="00CA58A0" w:rsidRPr="007F0B54" w:rsidRDefault="00CA58A0" w:rsidP="00834081">
      <w:pPr>
        <w:jc w:val="both"/>
        <w:outlineLvl w:val="0"/>
        <w:rPr>
          <w:rFonts w:cs="Arial"/>
          <w:bCs/>
          <w:szCs w:val="32"/>
        </w:rPr>
      </w:pPr>
    </w:p>
    <w:p w14:paraId="25633354" w14:textId="278540F0" w:rsidR="00B46447" w:rsidRPr="007F0B54" w:rsidRDefault="00B46447" w:rsidP="00711A4A">
      <w:pPr>
        <w:ind w:left="1418"/>
        <w:jc w:val="both"/>
        <w:outlineLvl w:val="0"/>
        <w:rPr>
          <w:rFonts w:cs="Arial"/>
          <w:bCs/>
          <w:szCs w:val="32"/>
        </w:rPr>
      </w:pPr>
      <w:r w:rsidRPr="007F0B54">
        <w:rPr>
          <w:rFonts w:cs="Arial"/>
          <w:bCs/>
          <w:szCs w:val="32"/>
        </w:rPr>
        <w:t xml:space="preserve">Lars </w:t>
      </w:r>
      <w:r w:rsidR="00C7708C" w:rsidRPr="007F0B54">
        <w:rPr>
          <w:rFonts w:cs="Arial"/>
          <w:bCs/>
          <w:szCs w:val="32"/>
        </w:rPr>
        <w:t xml:space="preserve">Kiel Bertelsen </w:t>
      </w:r>
      <w:r w:rsidRPr="007F0B54">
        <w:rPr>
          <w:rFonts w:cs="Arial"/>
          <w:bCs/>
          <w:szCs w:val="32"/>
        </w:rPr>
        <w:t>udtryk</w:t>
      </w:r>
      <w:r w:rsidR="00862AB5">
        <w:rPr>
          <w:rFonts w:cs="Arial"/>
          <w:bCs/>
          <w:szCs w:val="32"/>
        </w:rPr>
        <w:t>te</w:t>
      </w:r>
      <w:r w:rsidR="002D0139" w:rsidRPr="007F0B54">
        <w:rPr>
          <w:rFonts w:cs="Arial"/>
          <w:bCs/>
          <w:szCs w:val="32"/>
        </w:rPr>
        <w:t xml:space="preserve">, at </w:t>
      </w:r>
      <w:r w:rsidR="007F581F">
        <w:rPr>
          <w:rFonts w:cs="Arial"/>
          <w:bCs/>
          <w:szCs w:val="32"/>
        </w:rPr>
        <w:t xml:space="preserve">der egentlig er </w:t>
      </w:r>
      <w:r w:rsidR="002D0139" w:rsidRPr="007F0B54">
        <w:rPr>
          <w:rFonts w:cs="Arial"/>
          <w:bCs/>
          <w:szCs w:val="32"/>
        </w:rPr>
        <w:t>behov for Arts Karrieres støtte tidligere</w:t>
      </w:r>
      <w:r w:rsidR="007F581F">
        <w:rPr>
          <w:rFonts w:cs="Arial"/>
          <w:bCs/>
          <w:szCs w:val="32"/>
        </w:rPr>
        <w:t>,</w:t>
      </w:r>
      <w:r w:rsidR="002D0139" w:rsidRPr="007F0B54">
        <w:rPr>
          <w:rFonts w:cs="Arial"/>
          <w:bCs/>
          <w:szCs w:val="32"/>
        </w:rPr>
        <w:t xml:space="preserve"> end</w:t>
      </w:r>
      <w:r w:rsidR="007F581F">
        <w:rPr>
          <w:rFonts w:cs="Arial"/>
          <w:bCs/>
          <w:szCs w:val="32"/>
        </w:rPr>
        <w:t xml:space="preserve"> </w:t>
      </w:r>
      <w:r w:rsidR="002D0139" w:rsidRPr="007F0B54">
        <w:rPr>
          <w:rFonts w:cs="Arial"/>
          <w:bCs/>
          <w:szCs w:val="32"/>
        </w:rPr>
        <w:t xml:space="preserve">de studerende selv </w:t>
      </w:r>
      <w:r w:rsidR="007F581F">
        <w:rPr>
          <w:rFonts w:cs="Arial"/>
          <w:bCs/>
          <w:szCs w:val="32"/>
        </w:rPr>
        <w:t>forestiller sig</w:t>
      </w:r>
      <w:r w:rsidR="002D0139" w:rsidRPr="007F0B54">
        <w:rPr>
          <w:rFonts w:cs="Arial"/>
          <w:bCs/>
          <w:szCs w:val="32"/>
        </w:rPr>
        <w:t xml:space="preserve">. </w:t>
      </w:r>
      <w:r w:rsidR="00C7708C" w:rsidRPr="007F0B54">
        <w:rPr>
          <w:rFonts w:cs="Arial"/>
          <w:bCs/>
          <w:szCs w:val="32"/>
        </w:rPr>
        <w:t>Han forsl</w:t>
      </w:r>
      <w:r w:rsidR="007F581F">
        <w:rPr>
          <w:rFonts w:cs="Arial"/>
          <w:bCs/>
          <w:szCs w:val="32"/>
        </w:rPr>
        <w:t>og</w:t>
      </w:r>
      <w:r w:rsidR="00C7708C" w:rsidRPr="007F0B54">
        <w:rPr>
          <w:rFonts w:cs="Arial"/>
          <w:bCs/>
          <w:szCs w:val="32"/>
        </w:rPr>
        <w:t xml:space="preserve"> derfor at integrere Arts Karrieres arbejde endnu tidligere. </w:t>
      </w:r>
      <w:r w:rsidR="00C74C45" w:rsidRPr="007F0B54">
        <w:rPr>
          <w:rFonts w:cs="Arial"/>
          <w:bCs/>
          <w:szCs w:val="32"/>
        </w:rPr>
        <w:t xml:space="preserve">I forlængelse </w:t>
      </w:r>
      <w:r w:rsidR="007F581F">
        <w:rPr>
          <w:rFonts w:cs="Arial"/>
          <w:bCs/>
          <w:szCs w:val="32"/>
        </w:rPr>
        <w:t xml:space="preserve">heraf </w:t>
      </w:r>
      <w:r w:rsidR="00C74C45" w:rsidRPr="007F0B54">
        <w:rPr>
          <w:rFonts w:cs="Arial"/>
          <w:bCs/>
          <w:szCs w:val="32"/>
        </w:rPr>
        <w:t xml:space="preserve">pointerede </w:t>
      </w:r>
      <w:r w:rsidR="005A59D5" w:rsidRPr="007F0B54">
        <w:rPr>
          <w:rFonts w:cs="Arial"/>
          <w:bCs/>
          <w:szCs w:val="32"/>
        </w:rPr>
        <w:t xml:space="preserve">Kirstine Helboe </w:t>
      </w:r>
      <w:r w:rsidR="00294180">
        <w:rPr>
          <w:rFonts w:cs="Arial"/>
          <w:bCs/>
          <w:szCs w:val="32"/>
        </w:rPr>
        <w:t>Johansen</w:t>
      </w:r>
      <w:r w:rsidR="005A59D5" w:rsidRPr="007F0B54">
        <w:rPr>
          <w:rFonts w:cs="Arial"/>
          <w:bCs/>
          <w:szCs w:val="32"/>
        </w:rPr>
        <w:t xml:space="preserve"> behovet for at fokusere på, at inddrage de rigtige aktører på de rigtige tidspunkter. </w:t>
      </w:r>
    </w:p>
    <w:p w14:paraId="41165AFE" w14:textId="77777777" w:rsidR="00711A4A" w:rsidRPr="007F0B54" w:rsidRDefault="00711A4A" w:rsidP="00711A4A">
      <w:pPr>
        <w:ind w:left="1418"/>
        <w:jc w:val="both"/>
        <w:outlineLvl w:val="0"/>
        <w:rPr>
          <w:rFonts w:cs="Arial"/>
          <w:bCs/>
          <w:szCs w:val="32"/>
        </w:rPr>
      </w:pPr>
    </w:p>
    <w:p w14:paraId="21DFE955" w14:textId="38940653" w:rsidR="00613DA6" w:rsidRPr="007F0B54" w:rsidRDefault="005A59D5" w:rsidP="00FE4182">
      <w:pPr>
        <w:ind w:left="1418"/>
        <w:jc w:val="both"/>
        <w:outlineLvl w:val="0"/>
        <w:rPr>
          <w:rFonts w:cs="Arial"/>
          <w:bCs/>
          <w:szCs w:val="32"/>
        </w:rPr>
      </w:pPr>
      <w:r w:rsidRPr="007F0B54">
        <w:rPr>
          <w:rFonts w:cs="Arial"/>
          <w:bCs/>
          <w:szCs w:val="32"/>
        </w:rPr>
        <w:t>Prodekanen</w:t>
      </w:r>
      <w:r w:rsidR="007F581F">
        <w:rPr>
          <w:rFonts w:cs="Arial"/>
          <w:bCs/>
          <w:szCs w:val="32"/>
        </w:rPr>
        <w:t xml:space="preserve"> </w:t>
      </w:r>
      <w:r w:rsidRPr="007F0B54">
        <w:rPr>
          <w:rFonts w:cs="Arial"/>
          <w:bCs/>
          <w:szCs w:val="32"/>
        </w:rPr>
        <w:t xml:space="preserve">spurgte </w:t>
      </w:r>
      <w:r w:rsidR="007F581F">
        <w:rPr>
          <w:rFonts w:cs="Arial"/>
          <w:bCs/>
          <w:szCs w:val="32"/>
        </w:rPr>
        <w:t xml:space="preserve">som opfølgning herpå, om det de skitserede </w:t>
      </w:r>
      <w:r w:rsidR="00D95F96" w:rsidRPr="007F0B54">
        <w:rPr>
          <w:rFonts w:cs="Arial"/>
          <w:bCs/>
          <w:szCs w:val="32"/>
        </w:rPr>
        <w:t>linjeføringer</w:t>
      </w:r>
      <w:r w:rsidR="007F581F">
        <w:rPr>
          <w:rFonts w:cs="Arial"/>
          <w:bCs/>
          <w:szCs w:val="32"/>
        </w:rPr>
        <w:t xml:space="preserve"> i oplægget ikke udgør en fornuftig rygrad i bestræbelserne på at få et karriereperspektiv ind i vores aktiviteter.</w:t>
      </w:r>
    </w:p>
    <w:p w14:paraId="6F1648CE" w14:textId="77777777" w:rsidR="005A59D5" w:rsidRPr="007F0B54" w:rsidRDefault="005A59D5" w:rsidP="00FE4182">
      <w:pPr>
        <w:ind w:left="1418"/>
        <w:jc w:val="both"/>
        <w:outlineLvl w:val="0"/>
        <w:rPr>
          <w:rFonts w:cs="Arial"/>
          <w:bCs/>
          <w:szCs w:val="32"/>
        </w:rPr>
      </w:pPr>
    </w:p>
    <w:p w14:paraId="7B437947" w14:textId="23851573" w:rsidR="00613DA6" w:rsidRPr="007F0B54" w:rsidRDefault="007F581F" w:rsidP="00FE4182">
      <w:pPr>
        <w:ind w:left="1418"/>
        <w:jc w:val="both"/>
        <w:outlineLvl w:val="0"/>
        <w:rPr>
          <w:rFonts w:cs="Arial"/>
          <w:bCs/>
          <w:szCs w:val="32"/>
        </w:rPr>
      </w:pPr>
      <w:r>
        <w:rPr>
          <w:rFonts w:cs="Arial"/>
          <w:bCs/>
          <w:szCs w:val="32"/>
        </w:rPr>
        <w:t xml:space="preserve">Der var enighed om, at de udgør et godt udgangspunkt, men </w:t>
      </w:r>
      <w:r w:rsidR="00853AE1" w:rsidRPr="00853AE1">
        <w:rPr>
          <w:rFonts w:cs="Arial"/>
          <w:bCs/>
          <w:szCs w:val="32"/>
        </w:rPr>
        <w:t>Anna Karlskov Skyggebjerg</w:t>
      </w:r>
      <w:r w:rsidR="005F04D3" w:rsidRPr="007F0B54">
        <w:rPr>
          <w:rFonts w:cs="Arial"/>
          <w:bCs/>
          <w:szCs w:val="32"/>
        </w:rPr>
        <w:t xml:space="preserve"> </w:t>
      </w:r>
      <w:r w:rsidR="005A23AA" w:rsidRPr="007F0B54">
        <w:rPr>
          <w:rFonts w:cs="Arial"/>
          <w:bCs/>
          <w:szCs w:val="32"/>
        </w:rPr>
        <w:t>fremhæve</w:t>
      </w:r>
      <w:r w:rsidR="008A0E77" w:rsidRPr="007F0B54">
        <w:rPr>
          <w:rFonts w:cs="Arial"/>
          <w:bCs/>
          <w:szCs w:val="32"/>
        </w:rPr>
        <w:t>de</w:t>
      </w:r>
      <w:r>
        <w:rPr>
          <w:rFonts w:cs="Arial"/>
          <w:bCs/>
          <w:szCs w:val="32"/>
        </w:rPr>
        <w:t xml:space="preserve">, at </w:t>
      </w:r>
      <w:r w:rsidR="005A23AA" w:rsidRPr="007F0B54">
        <w:rPr>
          <w:rFonts w:cs="Arial"/>
          <w:bCs/>
          <w:szCs w:val="32"/>
        </w:rPr>
        <w:t>de rigtig mange gode initiativer</w:t>
      </w:r>
      <w:r>
        <w:rPr>
          <w:rFonts w:cs="Arial"/>
          <w:bCs/>
          <w:szCs w:val="32"/>
        </w:rPr>
        <w:t xml:space="preserve"> til trods</w:t>
      </w:r>
      <w:r w:rsidR="007B19EA">
        <w:rPr>
          <w:rFonts w:cs="Arial"/>
          <w:bCs/>
          <w:szCs w:val="32"/>
        </w:rPr>
        <w:t>, er det en generel udfordring, at for</w:t>
      </w:r>
      <w:r w:rsidR="00603C19" w:rsidRPr="007F0B54">
        <w:rPr>
          <w:rFonts w:cs="Arial"/>
          <w:bCs/>
          <w:szCs w:val="32"/>
        </w:rPr>
        <w:t xml:space="preserve"> få studerende</w:t>
      </w:r>
      <w:r w:rsidR="007B19EA">
        <w:rPr>
          <w:rFonts w:cs="Arial"/>
          <w:bCs/>
          <w:szCs w:val="32"/>
        </w:rPr>
        <w:t xml:space="preserve"> </w:t>
      </w:r>
      <w:r w:rsidR="00603C19" w:rsidRPr="007F0B54">
        <w:rPr>
          <w:rFonts w:cs="Arial"/>
          <w:bCs/>
          <w:szCs w:val="32"/>
        </w:rPr>
        <w:t>benytte</w:t>
      </w:r>
      <w:r w:rsidR="007B19EA">
        <w:rPr>
          <w:rFonts w:cs="Arial"/>
          <w:bCs/>
          <w:szCs w:val="32"/>
        </w:rPr>
        <w:t>r</w:t>
      </w:r>
      <w:r w:rsidR="00603C19" w:rsidRPr="007F0B54">
        <w:rPr>
          <w:rFonts w:cs="Arial"/>
          <w:bCs/>
          <w:szCs w:val="32"/>
        </w:rPr>
        <w:t xml:space="preserve"> sig af tilbuddene og aktivite</w:t>
      </w:r>
      <w:r w:rsidR="007B19EA">
        <w:rPr>
          <w:rFonts w:cs="Arial"/>
          <w:bCs/>
          <w:szCs w:val="32"/>
        </w:rPr>
        <w:t>te</w:t>
      </w:r>
      <w:r w:rsidR="00603C19" w:rsidRPr="007F0B54">
        <w:rPr>
          <w:rFonts w:cs="Arial"/>
          <w:bCs/>
          <w:szCs w:val="32"/>
        </w:rPr>
        <w:t xml:space="preserve">rne. </w:t>
      </w:r>
      <w:r w:rsidR="007B19EA">
        <w:rPr>
          <w:rFonts w:cs="Arial"/>
          <w:bCs/>
          <w:szCs w:val="32"/>
        </w:rPr>
        <w:t xml:space="preserve">En bredere </w:t>
      </w:r>
      <w:r w:rsidR="008A0E77" w:rsidRPr="007F0B54">
        <w:rPr>
          <w:rFonts w:cs="Arial"/>
          <w:bCs/>
          <w:szCs w:val="32"/>
        </w:rPr>
        <w:t>ko</w:t>
      </w:r>
      <w:r>
        <w:rPr>
          <w:rFonts w:cs="Arial"/>
          <w:bCs/>
          <w:szCs w:val="32"/>
        </w:rPr>
        <w:t>mm</w:t>
      </w:r>
      <w:r w:rsidR="008A0E77" w:rsidRPr="007F0B54">
        <w:rPr>
          <w:rFonts w:cs="Arial"/>
          <w:bCs/>
          <w:szCs w:val="32"/>
        </w:rPr>
        <w:t xml:space="preserve">unikation </w:t>
      </w:r>
      <w:r w:rsidR="007B19EA">
        <w:rPr>
          <w:rFonts w:cs="Arial"/>
          <w:bCs/>
          <w:szCs w:val="32"/>
        </w:rPr>
        <w:t>om initiativerne er sikkert en del af løsningen, men grundlæggende handler det netop om at få linjeføringer ind i uddannelserne, så de ’almindelige’ operatører kan drive initiativerne.</w:t>
      </w:r>
    </w:p>
    <w:p w14:paraId="22C9D36A" w14:textId="77777777" w:rsidR="001B049D" w:rsidRPr="007F0B54" w:rsidRDefault="001B049D" w:rsidP="008A0E77">
      <w:pPr>
        <w:jc w:val="both"/>
        <w:outlineLvl w:val="0"/>
        <w:rPr>
          <w:rFonts w:cs="Arial"/>
          <w:bCs/>
          <w:szCs w:val="32"/>
        </w:rPr>
      </w:pPr>
    </w:p>
    <w:p w14:paraId="70CDE2C5" w14:textId="79B56679" w:rsidR="001B049D" w:rsidRPr="007F0B54" w:rsidRDefault="00AE4F46" w:rsidP="00FE4182">
      <w:pPr>
        <w:ind w:left="1418"/>
        <w:jc w:val="both"/>
        <w:outlineLvl w:val="0"/>
        <w:rPr>
          <w:rFonts w:cs="Arial"/>
          <w:bCs/>
          <w:szCs w:val="32"/>
        </w:rPr>
      </w:pPr>
      <w:r w:rsidRPr="00AE4F46">
        <w:rPr>
          <w:rFonts w:cs="Arial"/>
          <w:bCs/>
          <w:szCs w:val="32"/>
        </w:rPr>
        <w:t>Caroline Würtz Gammel</w:t>
      </w:r>
      <w:r>
        <w:rPr>
          <w:rFonts w:cs="Arial"/>
          <w:bCs/>
          <w:szCs w:val="32"/>
        </w:rPr>
        <w:t>mark</w:t>
      </w:r>
      <w:r w:rsidR="001B049D" w:rsidRPr="007F0B54">
        <w:rPr>
          <w:rFonts w:cs="Arial"/>
          <w:bCs/>
          <w:szCs w:val="32"/>
        </w:rPr>
        <w:t xml:space="preserve"> </w:t>
      </w:r>
      <w:r w:rsidR="00D85CB8" w:rsidRPr="007F0B54">
        <w:rPr>
          <w:rFonts w:cs="Arial"/>
          <w:bCs/>
          <w:szCs w:val="32"/>
        </w:rPr>
        <w:t>tilføje</w:t>
      </w:r>
      <w:r w:rsidR="008A0E77" w:rsidRPr="007F0B54">
        <w:rPr>
          <w:rFonts w:cs="Arial"/>
          <w:bCs/>
          <w:szCs w:val="32"/>
        </w:rPr>
        <w:t>de</w:t>
      </w:r>
      <w:r w:rsidR="00D85CB8" w:rsidRPr="007F0B54">
        <w:rPr>
          <w:rFonts w:cs="Arial"/>
          <w:bCs/>
          <w:szCs w:val="32"/>
        </w:rPr>
        <w:t>, at man som studerende får mange beskeder</w:t>
      </w:r>
      <w:r w:rsidR="00484438">
        <w:rPr>
          <w:rFonts w:cs="Arial"/>
          <w:bCs/>
          <w:szCs w:val="32"/>
        </w:rPr>
        <w:t xml:space="preserve"> i sin mailboks</w:t>
      </w:r>
      <w:r w:rsidR="007B19EA">
        <w:rPr>
          <w:rFonts w:cs="Arial"/>
          <w:bCs/>
          <w:szCs w:val="32"/>
        </w:rPr>
        <w:t xml:space="preserve">. Selvom beskeder fra </w:t>
      </w:r>
      <w:r w:rsidR="007C77A8" w:rsidRPr="007F0B54">
        <w:rPr>
          <w:rFonts w:cs="Arial"/>
          <w:bCs/>
          <w:szCs w:val="32"/>
        </w:rPr>
        <w:t>A</w:t>
      </w:r>
      <w:r w:rsidR="00D85CB8" w:rsidRPr="007F0B54">
        <w:rPr>
          <w:rFonts w:cs="Arial"/>
          <w:bCs/>
          <w:szCs w:val="32"/>
        </w:rPr>
        <w:t>rt</w:t>
      </w:r>
      <w:r w:rsidR="00484438">
        <w:rPr>
          <w:rFonts w:cs="Arial"/>
          <w:bCs/>
          <w:szCs w:val="32"/>
        </w:rPr>
        <w:t>s</w:t>
      </w:r>
      <w:r w:rsidR="00D85CB8" w:rsidRPr="007F0B54">
        <w:rPr>
          <w:rFonts w:cs="Arial"/>
          <w:bCs/>
          <w:szCs w:val="32"/>
        </w:rPr>
        <w:t xml:space="preserve"> </w:t>
      </w:r>
      <w:r w:rsidR="007C77A8" w:rsidRPr="007F0B54">
        <w:rPr>
          <w:rFonts w:cs="Arial"/>
          <w:bCs/>
          <w:szCs w:val="32"/>
        </w:rPr>
        <w:t xml:space="preserve">Karriere </w:t>
      </w:r>
      <w:r w:rsidR="00D85CB8" w:rsidRPr="007F0B54">
        <w:rPr>
          <w:rFonts w:cs="Arial"/>
          <w:bCs/>
          <w:szCs w:val="32"/>
        </w:rPr>
        <w:t xml:space="preserve">er relevante, går </w:t>
      </w:r>
      <w:r w:rsidR="007B19EA">
        <w:rPr>
          <w:rFonts w:cs="Arial"/>
          <w:bCs/>
          <w:szCs w:val="32"/>
        </w:rPr>
        <w:t xml:space="preserve">de ofte </w:t>
      </w:r>
      <w:r w:rsidR="00D85CB8" w:rsidRPr="007F0B54">
        <w:rPr>
          <w:rFonts w:cs="Arial"/>
          <w:bCs/>
          <w:szCs w:val="32"/>
        </w:rPr>
        <w:t xml:space="preserve">tabt i tilbud og muligheder fra nær og fjern. </w:t>
      </w:r>
      <w:r w:rsidR="002A2038" w:rsidRPr="007F0B54">
        <w:rPr>
          <w:rFonts w:cs="Arial"/>
          <w:bCs/>
          <w:szCs w:val="32"/>
        </w:rPr>
        <w:t>Hun tilføjede, at det</w:t>
      </w:r>
      <w:r w:rsidR="00484438">
        <w:rPr>
          <w:rFonts w:cs="Arial"/>
          <w:bCs/>
          <w:szCs w:val="32"/>
        </w:rPr>
        <w:t>,</w:t>
      </w:r>
      <w:r w:rsidR="002A2038" w:rsidRPr="007F0B54">
        <w:rPr>
          <w:rFonts w:cs="Arial"/>
          <w:bCs/>
          <w:szCs w:val="32"/>
        </w:rPr>
        <w:t xml:space="preserve"> som lader til at virke, </w:t>
      </w:r>
      <w:r w:rsidR="00484438">
        <w:rPr>
          <w:rFonts w:cs="Arial"/>
          <w:bCs/>
          <w:szCs w:val="32"/>
        </w:rPr>
        <w:t xml:space="preserve">er </w:t>
      </w:r>
      <w:r w:rsidR="002A2038" w:rsidRPr="007F0B54">
        <w:rPr>
          <w:rFonts w:cs="Arial"/>
          <w:bCs/>
          <w:szCs w:val="32"/>
        </w:rPr>
        <w:t xml:space="preserve">at gøre tilbuddene </w:t>
      </w:r>
      <w:r w:rsidR="00192599" w:rsidRPr="007F0B54">
        <w:rPr>
          <w:rFonts w:cs="Arial"/>
          <w:bCs/>
          <w:szCs w:val="32"/>
        </w:rPr>
        <w:t xml:space="preserve">mere fagnære. </w:t>
      </w:r>
    </w:p>
    <w:p w14:paraId="6FA19FEE" w14:textId="77777777" w:rsidR="008159E3" w:rsidRPr="007F0B54" w:rsidRDefault="008159E3" w:rsidP="00FE4182">
      <w:pPr>
        <w:ind w:left="1418"/>
        <w:jc w:val="both"/>
        <w:outlineLvl w:val="0"/>
        <w:rPr>
          <w:rFonts w:cs="Arial"/>
          <w:bCs/>
          <w:szCs w:val="32"/>
        </w:rPr>
      </w:pPr>
    </w:p>
    <w:p w14:paraId="473EDB1D" w14:textId="54A4B46D" w:rsidR="008D0D10" w:rsidRPr="007F0B54" w:rsidRDefault="00192599" w:rsidP="00FE4182">
      <w:pPr>
        <w:ind w:left="1418"/>
        <w:jc w:val="both"/>
        <w:outlineLvl w:val="0"/>
        <w:rPr>
          <w:rFonts w:cs="Arial"/>
          <w:bCs/>
          <w:szCs w:val="32"/>
        </w:rPr>
      </w:pPr>
      <w:r w:rsidRPr="007F0B54">
        <w:rPr>
          <w:rFonts w:cs="Arial"/>
          <w:bCs/>
          <w:szCs w:val="32"/>
        </w:rPr>
        <w:t xml:space="preserve">Prodekanen </w:t>
      </w:r>
      <w:r w:rsidR="007B19EA">
        <w:rPr>
          <w:rFonts w:cs="Arial"/>
          <w:bCs/>
          <w:szCs w:val="32"/>
        </w:rPr>
        <w:t>konkluderede</w:t>
      </w:r>
      <w:r w:rsidR="00391EFB">
        <w:rPr>
          <w:rFonts w:cs="Arial"/>
          <w:bCs/>
          <w:szCs w:val="32"/>
        </w:rPr>
        <w:t>, at</w:t>
      </w:r>
      <w:r w:rsidRPr="007F0B54">
        <w:rPr>
          <w:rFonts w:cs="Arial"/>
          <w:bCs/>
          <w:szCs w:val="32"/>
        </w:rPr>
        <w:t xml:space="preserve"> drøftelser</w:t>
      </w:r>
      <w:r w:rsidR="00391EFB">
        <w:rPr>
          <w:rFonts w:cs="Arial"/>
          <w:bCs/>
          <w:szCs w:val="32"/>
        </w:rPr>
        <w:t>ne</w:t>
      </w:r>
      <w:r w:rsidR="007B19EA">
        <w:rPr>
          <w:rFonts w:cs="Arial"/>
          <w:bCs/>
          <w:szCs w:val="32"/>
        </w:rPr>
        <w:t xml:space="preserve"> ser ud til at synliggøre et </w:t>
      </w:r>
      <w:r w:rsidR="004E4169" w:rsidRPr="007F0B54">
        <w:rPr>
          <w:rFonts w:cs="Arial"/>
          <w:bCs/>
          <w:szCs w:val="32"/>
        </w:rPr>
        <w:t>behov for at</w:t>
      </w:r>
      <w:r w:rsidRPr="007F0B54">
        <w:rPr>
          <w:rFonts w:cs="Arial"/>
          <w:bCs/>
          <w:szCs w:val="32"/>
        </w:rPr>
        <w:t xml:space="preserve"> arbejde videre </w:t>
      </w:r>
      <w:r w:rsidR="007B19EA">
        <w:rPr>
          <w:rFonts w:cs="Arial"/>
          <w:bCs/>
          <w:szCs w:val="32"/>
        </w:rPr>
        <w:t xml:space="preserve">med </w:t>
      </w:r>
      <w:r w:rsidR="00D63E5C" w:rsidRPr="007F0B54">
        <w:rPr>
          <w:rFonts w:cs="Arial"/>
          <w:bCs/>
          <w:szCs w:val="32"/>
        </w:rPr>
        <w:t xml:space="preserve">aktiviteterne </w:t>
      </w:r>
      <w:r w:rsidR="007B19EA">
        <w:rPr>
          <w:rFonts w:cs="Arial"/>
          <w:bCs/>
          <w:szCs w:val="32"/>
        </w:rPr>
        <w:t>mhp. at skabe sammenhæng og progression for de studerende.</w:t>
      </w:r>
    </w:p>
    <w:p w14:paraId="4A8D5037" w14:textId="77777777" w:rsidR="008159E3" w:rsidRPr="007F0B54" w:rsidRDefault="008159E3" w:rsidP="00FE4182">
      <w:pPr>
        <w:ind w:left="1418"/>
        <w:jc w:val="both"/>
        <w:outlineLvl w:val="0"/>
        <w:rPr>
          <w:rFonts w:cs="Arial"/>
          <w:bCs/>
          <w:szCs w:val="32"/>
        </w:rPr>
      </w:pPr>
    </w:p>
    <w:p w14:paraId="05839097" w14:textId="70D843FB" w:rsidR="002A7BB8" w:rsidRPr="007F0B54" w:rsidRDefault="00B36E9D" w:rsidP="002A7BB8">
      <w:pPr>
        <w:numPr>
          <w:ilvl w:val="0"/>
          <w:numId w:val="1"/>
        </w:numPr>
        <w:ind w:left="850"/>
        <w:outlineLvl w:val="0"/>
        <w:rPr>
          <w:rFonts w:cs="Arial"/>
          <w:bCs/>
          <w:szCs w:val="32"/>
        </w:rPr>
      </w:pPr>
      <w:proofErr w:type="spellStart"/>
      <w:r w:rsidRPr="007F0B54">
        <w:rPr>
          <w:rFonts w:cs="Arial"/>
          <w:bCs/>
          <w:szCs w:val="32"/>
        </w:rPr>
        <w:t>SN’s</w:t>
      </w:r>
      <w:proofErr w:type="spellEnd"/>
      <w:r w:rsidRPr="007F0B54">
        <w:rPr>
          <w:rFonts w:cs="Arial"/>
          <w:bCs/>
          <w:szCs w:val="32"/>
        </w:rPr>
        <w:t xml:space="preserve"> interessesfære</w:t>
      </w:r>
    </w:p>
    <w:p w14:paraId="2C04F0B2" w14:textId="09C93BDE" w:rsidR="00A14E98" w:rsidRPr="007F0B54" w:rsidRDefault="00952557" w:rsidP="00C873C5">
      <w:pPr>
        <w:ind w:left="1418"/>
        <w:jc w:val="both"/>
        <w:outlineLvl w:val="0"/>
        <w:rPr>
          <w:rFonts w:cs="Arial"/>
          <w:bCs/>
          <w:szCs w:val="32"/>
        </w:rPr>
      </w:pPr>
      <w:proofErr w:type="spellStart"/>
      <w:r w:rsidRPr="007F0B54">
        <w:rPr>
          <w:rFonts w:cs="Arial"/>
          <w:bCs/>
          <w:szCs w:val="32"/>
        </w:rPr>
        <w:t>Studienævnsforpersonerne</w:t>
      </w:r>
      <w:proofErr w:type="spellEnd"/>
      <w:r w:rsidRPr="007F0B54">
        <w:rPr>
          <w:rFonts w:cs="Arial"/>
          <w:bCs/>
          <w:szCs w:val="32"/>
        </w:rPr>
        <w:t xml:space="preserve"> havde udtryk</w:t>
      </w:r>
      <w:r w:rsidR="007B19EA">
        <w:rPr>
          <w:rFonts w:cs="Arial"/>
          <w:bCs/>
          <w:szCs w:val="32"/>
        </w:rPr>
        <w:t>t</w:t>
      </w:r>
      <w:r w:rsidRPr="007F0B54">
        <w:rPr>
          <w:rFonts w:cs="Arial"/>
          <w:bCs/>
          <w:szCs w:val="32"/>
        </w:rPr>
        <w:t xml:space="preserve"> et ønske om at drøfte de strukturelle udfordringer i forbindelse med undervisning. Her blev især problematikken med</w:t>
      </w:r>
      <w:r w:rsidR="00D62463" w:rsidRPr="007F0B54">
        <w:rPr>
          <w:rFonts w:cs="Arial"/>
          <w:bCs/>
          <w:szCs w:val="32"/>
        </w:rPr>
        <w:t xml:space="preserve"> funktionaliteten i </w:t>
      </w:r>
      <w:r w:rsidR="00CC2686" w:rsidRPr="007F0B54">
        <w:rPr>
          <w:rFonts w:cs="Arial"/>
          <w:bCs/>
          <w:szCs w:val="32"/>
        </w:rPr>
        <w:t>Bri</w:t>
      </w:r>
      <w:r w:rsidR="00D62463" w:rsidRPr="007F0B54">
        <w:rPr>
          <w:rFonts w:cs="Arial"/>
          <w:bCs/>
          <w:szCs w:val="32"/>
        </w:rPr>
        <w:t>ghtspace</w:t>
      </w:r>
      <w:r w:rsidR="007E46FD" w:rsidRPr="007F0B54">
        <w:rPr>
          <w:rFonts w:cs="Arial"/>
          <w:bCs/>
          <w:szCs w:val="32"/>
        </w:rPr>
        <w:t xml:space="preserve"> i forbindelse med</w:t>
      </w:r>
      <w:r w:rsidR="00CC2686" w:rsidRPr="007F0B54">
        <w:rPr>
          <w:rFonts w:cs="Arial"/>
          <w:bCs/>
          <w:szCs w:val="32"/>
        </w:rPr>
        <w:t xml:space="preserve"> sammenlæste fag </w:t>
      </w:r>
      <w:r w:rsidR="00BD33AA">
        <w:rPr>
          <w:rFonts w:cs="Arial"/>
          <w:bCs/>
          <w:szCs w:val="32"/>
        </w:rPr>
        <w:t>fremhævet</w:t>
      </w:r>
      <w:r w:rsidR="00B94BEF">
        <w:rPr>
          <w:rFonts w:cs="Arial"/>
          <w:bCs/>
          <w:szCs w:val="32"/>
        </w:rPr>
        <w:t xml:space="preserve">. </w:t>
      </w:r>
      <w:r w:rsidR="007E46FD" w:rsidRPr="007F0B54">
        <w:rPr>
          <w:rFonts w:cs="Arial"/>
          <w:bCs/>
          <w:szCs w:val="32"/>
        </w:rPr>
        <w:t>De</w:t>
      </w:r>
      <w:r w:rsidR="007B19EA">
        <w:rPr>
          <w:rFonts w:cs="Arial"/>
          <w:bCs/>
          <w:szCs w:val="32"/>
        </w:rPr>
        <w:t>r</w:t>
      </w:r>
      <w:r w:rsidR="007E46FD" w:rsidRPr="007F0B54">
        <w:rPr>
          <w:rFonts w:cs="Arial"/>
          <w:bCs/>
          <w:szCs w:val="32"/>
        </w:rPr>
        <w:t xml:space="preserve"> er opmærksom</w:t>
      </w:r>
      <w:r w:rsidR="007B19EA">
        <w:rPr>
          <w:rFonts w:cs="Arial"/>
          <w:bCs/>
          <w:szCs w:val="32"/>
        </w:rPr>
        <w:t>hed på de systemiske udfordringer, der ligger til grund for vanskelighederne mht. samlæste fag, men problemstillingen består</w:t>
      </w:r>
      <w:r w:rsidR="00C1523A">
        <w:rPr>
          <w:rFonts w:cs="Arial"/>
          <w:bCs/>
          <w:szCs w:val="32"/>
        </w:rPr>
        <w:t xml:space="preserve"> ikke desto mindre</w:t>
      </w:r>
      <w:r w:rsidR="007B19EA">
        <w:rPr>
          <w:rFonts w:cs="Arial"/>
          <w:bCs/>
          <w:szCs w:val="32"/>
        </w:rPr>
        <w:t>.</w:t>
      </w:r>
      <w:r w:rsidR="003E0120">
        <w:rPr>
          <w:rFonts w:cs="Arial"/>
          <w:bCs/>
          <w:szCs w:val="32"/>
        </w:rPr>
        <w:t xml:space="preserve"> Samme situation vedrører umuligheden af at skrive </w:t>
      </w:r>
      <w:r w:rsidR="00A14E98" w:rsidRPr="007F0B54">
        <w:rPr>
          <w:rFonts w:cs="Arial"/>
          <w:bCs/>
          <w:szCs w:val="32"/>
        </w:rPr>
        <w:t>bachelorp</w:t>
      </w:r>
      <w:r w:rsidR="008370CC">
        <w:rPr>
          <w:rFonts w:cs="Arial"/>
          <w:bCs/>
          <w:szCs w:val="32"/>
        </w:rPr>
        <w:t>r</w:t>
      </w:r>
      <w:r w:rsidR="00A14E98" w:rsidRPr="007F0B54">
        <w:rPr>
          <w:rFonts w:cs="Arial"/>
          <w:bCs/>
          <w:szCs w:val="32"/>
        </w:rPr>
        <w:t>ojekt</w:t>
      </w:r>
      <w:r w:rsidR="003E0120">
        <w:rPr>
          <w:rFonts w:cs="Arial"/>
          <w:bCs/>
          <w:szCs w:val="32"/>
        </w:rPr>
        <w:t>er</w:t>
      </w:r>
      <w:r w:rsidR="00A14E98" w:rsidRPr="007F0B54">
        <w:rPr>
          <w:rFonts w:cs="Arial"/>
          <w:bCs/>
          <w:szCs w:val="32"/>
        </w:rPr>
        <w:t xml:space="preserve"> på tværs af institutter, </w:t>
      </w:r>
      <w:r w:rsidR="003E0120">
        <w:rPr>
          <w:rFonts w:cs="Arial"/>
          <w:bCs/>
          <w:szCs w:val="32"/>
        </w:rPr>
        <w:t>fordi det ikke kan lade sig gøre af tilmeldingsmæssige årsager</w:t>
      </w:r>
      <w:r w:rsidR="00A14E98" w:rsidRPr="007F0B54">
        <w:rPr>
          <w:rFonts w:cs="Arial"/>
          <w:bCs/>
          <w:szCs w:val="32"/>
        </w:rPr>
        <w:t xml:space="preserve">. </w:t>
      </w:r>
    </w:p>
    <w:p w14:paraId="3505B7FA" w14:textId="77777777" w:rsidR="00A14E98" w:rsidRPr="007F0B54" w:rsidRDefault="00A14E98" w:rsidP="003B08E2">
      <w:pPr>
        <w:ind w:left="1418"/>
        <w:jc w:val="both"/>
        <w:outlineLvl w:val="0"/>
        <w:rPr>
          <w:rFonts w:cs="Arial"/>
          <w:bCs/>
          <w:szCs w:val="32"/>
        </w:rPr>
      </w:pPr>
    </w:p>
    <w:p w14:paraId="0710E3AD" w14:textId="0694B2A3" w:rsidR="006D2240" w:rsidRDefault="00AE4F46" w:rsidP="00F43F3B">
      <w:pPr>
        <w:ind w:left="1418"/>
        <w:jc w:val="both"/>
        <w:outlineLvl w:val="0"/>
        <w:rPr>
          <w:rFonts w:cs="Arial"/>
          <w:bCs/>
          <w:szCs w:val="32"/>
        </w:rPr>
      </w:pPr>
      <w:r>
        <w:rPr>
          <w:rFonts w:cs="Arial"/>
          <w:bCs/>
          <w:szCs w:val="32"/>
        </w:rPr>
        <w:t>Prodekanen</w:t>
      </w:r>
      <w:r w:rsidR="00A14E98" w:rsidRPr="007F0B54">
        <w:rPr>
          <w:rFonts w:cs="Arial"/>
          <w:bCs/>
          <w:szCs w:val="32"/>
        </w:rPr>
        <w:t xml:space="preserve"> </w:t>
      </w:r>
      <w:r w:rsidR="007029B6">
        <w:rPr>
          <w:rFonts w:cs="Arial"/>
          <w:bCs/>
          <w:szCs w:val="32"/>
        </w:rPr>
        <w:t xml:space="preserve">tager problemstillingen med </w:t>
      </w:r>
      <w:r w:rsidR="005E55F1" w:rsidRPr="007F0B54">
        <w:rPr>
          <w:rFonts w:cs="Arial"/>
          <w:bCs/>
          <w:szCs w:val="32"/>
        </w:rPr>
        <w:t xml:space="preserve">Brightspace </w:t>
      </w:r>
      <w:r w:rsidR="003E0120">
        <w:rPr>
          <w:rFonts w:cs="Arial"/>
          <w:bCs/>
          <w:szCs w:val="32"/>
        </w:rPr>
        <w:t>med sig til AU-niveauet</w:t>
      </w:r>
      <w:r w:rsidR="005E55F1" w:rsidRPr="007F0B54">
        <w:rPr>
          <w:rFonts w:cs="Arial"/>
          <w:bCs/>
          <w:szCs w:val="32"/>
        </w:rPr>
        <w:t>.</w:t>
      </w:r>
      <w:r w:rsidR="00FC15AB" w:rsidRPr="007F0B54">
        <w:rPr>
          <w:rFonts w:cs="Arial"/>
          <w:bCs/>
          <w:szCs w:val="32"/>
        </w:rPr>
        <w:t xml:space="preserve"> </w:t>
      </w:r>
    </w:p>
    <w:p w14:paraId="0A5F1090" w14:textId="77777777" w:rsidR="007029B6" w:rsidRDefault="007029B6" w:rsidP="00F43F3B">
      <w:pPr>
        <w:ind w:left="1418"/>
        <w:jc w:val="both"/>
        <w:outlineLvl w:val="0"/>
        <w:rPr>
          <w:rFonts w:cs="Arial"/>
          <w:bCs/>
          <w:szCs w:val="32"/>
        </w:rPr>
      </w:pPr>
    </w:p>
    <w:p w14:paraId="1260B727" w14:textId="77777777" w:rsidR="00AE4F46" w:rsidRPr="00F62369" w:rsidRDefault="00AE4F46" w:rsidP="00F43F3B">
      <w:pPr>
        <w:ind w:left="1418"/>
        <w:jc w:val="both"/>
        <w:outlineLvl w:val="0"/>
        <w:rPr>
          <w:rFonts w:cs="Arial"/>
          <w:bCs/>
          <w:szCs w:val="32"/>
        </w:rPr>
      </w:pPr>
    </w:p>
    <w:p w14:paraId="6F829EE7" w14:textId="20C12AF2" w:rsidR="00BC66ED" w:rsidRPr="00756E6E" w:rsidRDefault="00C20AA6" w:rsidP="00821DFA">
      <w:pPr>
        <w:numPr>
          <w:ilvl w:val="0"/>
          <w:numId w:val="1"/>
        </w:numPr>
        <w:ind w:left="850"/>
        <w:outlineLvl w:val="0"/>
        <w:rPr>
          <w:rFonts w:cs="Arial"/>
          <w:bCs/>
          <w:szCs w:val="32"/>
        </w:rPr>
      </w:pPr>
      <w:r>
        <w:rPr>
          <w:rFonts w:cs="Arial"/>
          <w:bCs/>
          <w:szCs w:val="32"/>
        </w:rPr>
        <w:lastRenderedPageBreak/>
        <w:t>Førsteårspakker</w:t>
      </w:r>
    </w:p>
    <w:p w14:paraId="08279FBC" w14:textId="139C0A90" w:rsidR="00553437" w:rsidRDefault="009446EC" w:rsidP="00E37CC7">
      <w:pPr>
        <w:ind w:left="1440"/>
      </w:pPr>
      <w:r>
        <w:t>Prodekanen indled</w:t>
      </w:r>
      <w:r w:rsidR="006C1ED1">
        <w:t>te</w:t>
      </w:r>
      <w:r>
        <w:t xml:space="preserve"> punktet ved at</w:t>
      </w:r>
      <w:r w:rsidR="00553437">
        <w:t xml:space="preserve"> </w:t>
      </w:r>
      <w:r w:rsidR="003E0120">
        <w:t xml:space="preserve">give </w:t>
      </w:r>
      <w:r w:rsidR="008D03C9">
        <w:t xml:space="preserve">baggrunden for punktet. </w:t>
      </w:r>
      <w:r w:rsidR="00CF4A38">
        <w:t xml:space="preserve">IKK har arbejdet et stykke tid med førsteårspakker. På baggrund af disse erfaringer gælder det om at finde ud af, om </w:t>
      </w:r>
      <w:r w:rsidR="00553437">
        <w:t xml:space="preserve">det gode initiativ </w:t>
      </w:r>
      <w:r w:rsidR="00CF4A38">
        <w:t xml:space="preserve">kan bredes </w:t>
      </w:r>
      <w:r w:rsidR="00553437">
        <w:t xml:space="preserve">endnu længere ud på fakultetet. </w:t>
      </w:r>
    </w:p>
    <w:p w14:paraId="5542B914" w14:textId="77777777" w:rsidR="00553437" w:rsidRDefault="00553437" w:rsidP="00E37CC7">
      <w:pPr>
        <w:ind w:left="1440"/>
      </w:pPr>
    </w:p>
    <w:p w14:paraId="2A4B0BC9" w14:textId="68717BB4" w:rsidR="00553437" w:rsidRDefault="00A60877" w:rsidP="004B2C5D">
      <w:pPr>
        <w:ind w:left="1440"/>
      </w:pPr>
      <w:r w:rsidRPr="00495B7F">
        <w:t>Stine Bloch Ravn</w:t>
      </w:r>
      <w:r w:rsidR="000F1683">
        <w:t xml:space="preserve"> præsentere</w:t>
      </w:r>
      <w:r w:rsidR="009C491C">
        <w:t>de</w:t>
      </w:r>
      <w:r w:rsidR="000F1683">
        <w:t xml:space="preserve"> en række eksempler på førsteårs</w:t>
      </w:r>
      <w:r w:rsidR="00CF4A38">
        <w:t>pakker</w:t>
      </w:r>
      <w:r>
        <w:t xml:space="preserve"> på IKK</w:t>
      </w:r>
      <w:r w:rsidR="000F1683">
        <w:t>. Hun berette</w:t>
      </w:r>
      <w:r w:rsidR="00834EA5">
        <w:t>de</w:t>
      </w:r>
      <w:r w:rsidR="00CF4A38">
        <w:t>,</w:t>
      </w:r>
      <w:r w:rsidR="000F1683">
        <w:t xml:space="preserve"> at omkring halvdelen af alle uddannelser på IKK allerede har førsteårspakker</w:t>
      </w:r>
      <w:r w:rsidR="00553437">
        <w:t xml:space="preserve">, og at flere uddannelser arbejder på at få </w:t>
      </w:r>
      <w:r w:rsidR="00CF4A38">
        <w:t>det</w:t>
      </w:r>
      <w:r w:rsidR="00553437">
        <w:t xml:space="preserve">. </w:t>
      </w:r>
      <w:r w:rsidR="004B2C5D">
        <w:t>Hun fort</w:t>
      </w:r>
      <w:r w:rsidR="009C7714">
        <w:t>alte</w:t>
      </w:r>
      <w:r w:rsidR="004B2C5D">
        <w:t>, at den store fordel ved førsteårspakker</w:t>
      </w:r>
      <w:r w:rsidR="0014186F">
        <w:t xml:space="preserve">ne er, at </w:t>
      </w:r>
      <w:r w:rsidR="004B2C5D">
        <w:t xml:space="preserve">information og tilbud kan blive placeret mere strategisk </w:t>
      </w:r>
      <w:r w:rsidR="00CF4A38">
        <w:t>og dermed bidrage til at forbedre</w:t>
      </w:r>
      <w:r w:rsidR="004B2C5D">
        <w:t xml:space="preserve"> studiemiljøet. </w:t>
      </w:r>
      <w:r w:rsidR="008F731B">
        <w:t>Et eksempel herpå er</w:t>
      </w:r>
      <w:r w:rsidR="00CF4A38">
        <w:t>,</w:t>
      </w:r>
      <w:r w:rsidR="00C76060">
        <w:t xml:space="preserve"> </w:t>
      </w:r>
      <w:r w:rsidR="008F731B">
        <w:t xml:space="preserve">at </w:t>
      </w:r>
      <w:r w:rsidR="00C76060">
        <w:t>de bibliotekskurser</w:t>
      </w:r>
      <w:r w:rsidR="008F731B">
        <w:t>,</w:t>
      </w:r>
      <w:r w:rsidR="00C76060">
        <w:t xml:space="preserve"> som udbydes</w:t>
      </w:r>
      <w:r w:rsidR="008F731B">
        <w:t>,</w:t>
      </w:r>
      <w:r w:rsidR="00C76060">
        <w:t xml:space="preserve"> placeres</w:t>
      </w:r>
      <w:r w:rsidR="008F2F96">
        <w:t xml:space="preserve"> strategisk i uddannelsesforløbet tæt </w:t>
      </w:r>
      <w:r w:rsidR="00423202">
        <w:t xml:space="preserve">f.eks. </w:t>
      </w:r>
      <w:r w:rsidR="008F2F96">
        <w:t xml:space="preserve">på en opgaveskrivning. </w:t>
      </w:r>
    </w:p>
    <w:p w14:paraId="5218D860" w14:textId="77777777" w:rsidR="008F2F96" w:rsidRDefault="008F2F96" w:rsidP="004B2C5D">
      <w:pPr>
        <w:ind w:left="1440"/>
      </w:pPr>
    </w:p>
    <w:p w14:paraId="3B3AAA63" w14:textId="49BE1745" w:rsidR="00C76060" w:rsidRDefault="00AE4F46" w:rsidP="00237E9E">
      <w:pPr>
        <w:ind w:left="1440"/>
      </w:pPr>
      <w:r w:rsidRPr="00AE4F46">
        <w:t>Caroline Würtz Gammelmark</w:t>
      </w:r>
      <w:r>
        <w:t xml:space="preserve"> </w:t>
      </w:r>
      <w:r w:rsidR="00BB351E">
        <w:t>ser en oplagt kobling mellem</w:t>
      </w:r>
      <w:r w:rsidR="00E34934">
        <w:t xml:space="preserve"> førsteårspakkerne </w:t>
      </w:r>
      <w:r w:rsidR="00BB351E">
        <w:t>til vores</w:t>
      </w:r>
      <w:r w:rsidR="00E34934">
        <w:t xml:space="preserve"> tidligere seminar om overgange og stilladsering</w:t>
      </w:r>
      <w:r w:rsidR="001C46C0">
        <w:t xml:space="preserve">. </w:t>
      </w:r>
      <w:r w:rsidR="00E34934">
        <w:t>Hun ser nogle store fordele i at ”sprede” initiativerne, informationerne og</w:t>
      </w:r>
      <w:r w:rsidR="00572CC7">
        <w:t xml:space="preserve"> tilbuddene på flere semestre for at skabe bedre sammenhænge og overgange i uddannelserne. </w:t>
      </w:r>
    </w:p>
    <w:p w14:paraId="37C1F055" w14:textId="77777777" w:rsidR="00237E9E" w:rsidRDefault="00237E9E" w:rsidP="00237E9E">
      <w:pPr>
        <w:ind w:left="1440"/>
      </w:pPr>
    </w:p>
    <w:p w14:paraId="34F13297" w14:textId="545E7618" w:rsidR="00C76060" w:rsidRDefault="00925D10" w:rsidP="004B2C5D">
      <w:pPr>
        <w:ind w:left="1440"/>
      </w:pPr>
      <w:r>
        <w:t xml:space="preserve">Lars </w:t>
      </w:r>
      <w:r w:rsidR="00076F07">
        <w:t xml:space="preserve">Kiel Bertelsen </w:t>
      </w:r>
      <w:r>
        <w:t>slutte</w:t>
      </w:r>
      <w:r w:rsidR="0021641A">
        <w:t>de</w:t>
      </w:r>
      <w:r>
        <w:t xml:space="preserve"> med</w:t>
      </w:r>
      <w:r w:rsidR="009C7714">
        <w:t xml:space="preserve"> </w:t>
      </w:r>
      <w:r>
        <w:t>at pointere</w:t>
      </w:r>
      <w:r w:rsidR="009C7714">
        <w:t>,</w:t>
      </w:r>
      <w:r>
        <w:t xml:space="preserve"> at succesen med førsteårspakker især l</w:t>
      </w:r>
      <w:r w:rsidR="00076F07">
        <w:t>i</w:t>
      </w:r>
      <w:r>
        <w:t>gger i, at arbejdet stammer fra fagmiljøerne selv.</w:t>
      </w:r>
    </w:p>
    <w:p w14:paraId="2623DDC6" w14:textId="3FE948D2" w:rsidR="0061411D" w:rsidRDefault="0061411D" w:rsidP="004B2C5D">
      <w:pPr>
        <w:ind w:left="1440"/>
      </w:pPr>
    </w:p>
    <w:p w14:paraId="16A3E4A6" w14:textId="0DB8F8DB" w:rsidR="0061411D" w:rsidRDefault="00AE4F46" w:rsidP="004B2C5D">
      <w:pPr>
        <w:ind w:left="1440"/>
      </w:pPr>
      <w:r>
        <w:t>Prodekanen</w:t>
      </w:r>
      <w:r w:rsidR="0061411D">
        <w:t xml:space="preserve"> takke</w:t>
      </w:r>
      <w:r w:rsidR="0021641A">
        <w:t>de</w:t>
      </w:r>
      <w:r w:rsidR="0061411D">
        <w:t xml:space="preserve"> for beskrivelserne og</w:t>
      </w:r>
      <w:r w:rsidR="00CF4A38">
        <w:t xml:space="preserve"> </w:t>
      </w:r>
      <w:r w:rsidR="007029B6">
        <w:t>k</w:t>
      </w:r>
      <w:r w:rsidR="00CF4A38">
        <w:t>onklud</w:t>
      </w:r>
      <w:r w:rsidR="0061411D">
        <w:t>e</w:t>
      </w:r>
      <w:r w:rsidR="00CF4A38">
        <w:t>re</w:t>
      </w:r>
      <w:r w:rsidR="000B588D">
        <w:t>de</w:t>
      </w:r>
      <w:r w:rsidR="007E4874">
        <w:t>,</w:t>
      </w:r>
      <w:r w:rsidR="0061411D">
        <w:t xml:space="preserve"> at der lader til udbredelsespoten</w:t>
      </w:r>
      <w:r w:rsidR="007E4874">
        <w:t>tiale</w:t>
      </w:r>
      <w:r w:rsidR="0061411D">
        <w:t>, men at det tyder på</w:t>
      </w:r>
      <w:r w:rsidR="0021641A">
        <w:t>,</w:t>
      </w:r>
      <w:r w:rsidR="0061411D">
        <w:t xml:space="preserve"> at der er behov for en horisontal udbredelse</w:t>
      </w:r>
      <w:r w:rsidR="00CF4A38">
        <w:t xml:space="preserve"> fra</w:t>
      </w:r>
      <w:r w:rsidR="0061411D">
        <w:t xml:space="preserve"> </w:t>
      </w:r>
      <w:r w:rsidR="00727662">
        <w:t>fagmiljø</w:t>
      </w:r>
      <w:r w:rsidR="00CF4A38">
        <w:t xml:space="preserve"> til fagmiljø.</w:t>
      </w:r>
    </w:p>
    <w:p w14:paraId="5D7C2C26" w14:textId="77777777" w:rsidR="00BD4D2D" w:rsidRPr="00F62369" w:rsidRDefault="00BD4D2D" w:rsidP="00E37CC7">
      <w:pPr>
        <w:ind w:left="1440"/>
      </w:pPr>
    </w:p>
    <w:p w14:paraId="3D107F8A" w14:textId="48EE5E6E" w:rsidR="002A7BB8" w:rsidRPr="00F62369" w:rsidRDefault="00C20AA6" w:rsidP="002A7BB8">
      <w:pPr>
        <w:numPr>
          <w:ilvl w:val="0"/>
          <w:numId w:val="1"/>
        </w:numPr>
        <w:ind w:left="850"/>
        <w:outlineLvl w:val="0"/>
        <w:rPr>
          <w:rFonts w:cs="Arial"/>
          <w:bCs/>
          <w:szCs w:val="32"/>
          <w:lang w:val="en-GB"/>
        </w:rPr>
      </w:pPr>
      <w:proofErr w:type="spellStart"/>
      <w:r>
        <w:rPr>
          <w:rFonts w:cs="Arial"/>
          <w:bCs/>
          <w:szCs w:val="32"/>
          <w:lang w:val="en-GB"/>
        </w:rPr>
        <w:t>Opsamling</w:t>
      </w:r>
      <w:proofErr w:type="spellEnd"/>
      <w:r>
        <w:rPr>
          <w:rFonts w:cs="Arial"/>
          <w:bCs/>
          <w:szCs w:val="32"/>
          <w:lang w:val="en-GB"/>
        </w:rPr>
        <w:t xml:space="preserve"> på </w:t>
      </w:r>
      <w:proofErr w:type="spellStart"/>
      <w:r>
        <w:rPr>
          <w:rFonts w:cs="Arial"/>
          <w:bCs/>
          <w:szCs w:val="32"/>
          <w:lang w:val="en-GB"/>
        </w:rPr>
        <w:t>helddagsseminar</w:t>
      </w:r>
      <w:proofErr w:type="spellEnd"/>
    </w:p>
    <w:p w14:paraId="60624C7A" w14:textId="6838D116" w:rsidR="00055FD7" w:rsidRDefault="00ED63F2" w:rsidP="00756E6E">
      <w:pPr>
        <w:ind w:left="1418"/>
        <w:outlineLvl w:val="0"/>
        <w:rPr>
          <w:rFonts w:cs="Arial"/>
          <w:bCs/>
          <w:szCs w:val="32"/>
        </w:rPr>
      </w:pPr>
      <w:r>
        <w:rPr>
          <w:rFonts w:cs="Arial"/>
          <w:bCs/>
          <w:szCs w:val="32"/>
        </w:rPr>
        <w:t>Prodekanen</w:t>
      </w:r>
      <w:r w:rsidR="00182266">
        <w:rPr>
          <w:rFonts w:cs="Arial"/>
          <w:bCs/>
          <w:szCs w:val="32"/>
        </w:rPr>
        <w:t xml:space="preserve"> ønskede</w:t>
      </w:r>
      <w:r w:rsidR="00CF4A38">
        <w:rPr>
          <w:rFonts w:cs="Arial"/>
          <w:bCs/>
          <w:szCs w:val="32"/>
        </w:rPr>
        <w:t>,</w:t>
      </w:r>
      <w:r w:rsidR="00182266">
        <w:rPr>
          <w:rFonts w:cs="Arial"/>
          <w:bCs/>
          <w:szCs w:val="32"/>
        </w:rPr>
        <w:t xml:space="preserve"> at UFA fulgte op på helddagsseminaret om overgange m</w:t>
      </w:r>
      <w:r w:rsidR="000A5A9E">
        <w:rPr>
          <w:rFonts w:cs="Arial"/>
          <w:bCs/>
          <w:szCs w:val="32"/>
        </w:rPr>
        <w:t>ed henblik på, hvordan vi bedst arbejder videre med overgangsudfordringer</w:t>
      </w:r>
      <w:r w:rsidR="00055FD7">
        <w:rPr>
          <w:rFonts w:cs="Arial"/>
          <w:bCs/>
          <w:szCs w:val="32"/>
        </w:rPr>
        <w:t xml:space="preserve"> og stilladseringsmuligheder. Prodekanen bad </w:t>
      </w:r>
      <w:r w:rsidR="009C7714">
        <w:rPr>
          <w:rFonts w:cs="Arial"/>
          <w:bCs/>
          <w:szCs w:val="32"/>
        </w:rPr>
        <w:t xml:space="preserve">desuden </w:t>
      </w:r>
      <w:r w:rsidR="00055FD7">
        <w:rPr>
          <w:rFonts w:cs="Arial"/>
          <w:bCs/>
          <w:szCs w:val="32"/>
        </w:rPr>
        <w:t>om en vurdering af, hvorvidt det er meningsfuldt at kigge på uddannelserne</w:t>
      </w:r>
      <w:r w:rsidR="00C71B34">
        <w:rPr>
          <w:rFonts w:cs="Arial"/>
          <w:bCs/>
          <w:szCs w:val="32"/>
        </w:rPr>
        <w:t xml:space="preserve"> med udgangspunkt i </w:t>
      </w:r>
      <w:r w:rsidR="00CF4A38">
        <w:rPr>
          <w:rFonts w:cs="Arial"/>
          <w:bCs/>
          <w:szCs w:val="32"/>
        </w:rPr>
        <w:t>seminarets tilgange</w:t>
      </w:r>
      <w:r w:rsidR="00C71B34">
        <w:rPr>
          <w:rFonts w:cs="Arial"/>
          <w:bCs/>
          <w:szCs w:val="32"/>
        </w:rPr>
        <w:t xml:space="preserve">. </w:t>
      </w:r>
    </w:p>
    <w:p w14:paraId="373ABE97" w14:textId="77777777" w:rsidR="003906D4" w:rsidRDefault="003906D4" w:rsidP="00756E6E">
      <w:pPr>
        <w:ind w:left="1418"/>
        <w:outlineLvl w:val="0"/>
        <w:rPr>
          <w:rFonts w:cs="Arial"/>
          <w:bCs/>
          <w:szCs w:val="32"/>
        </w:rPr>
      </w:pPr>
    </w:p>
    <w:p w14:paraId="37192F05" w14:textId="6A5C5331" w:rsidR="003906D4" w:rsidRDefault="003906D4" w:rsidP="00756E6E">
      <w:pPr>
        <w:ind w:left="1418"/>
        <w:outlineLvl w:val="0"/>
        <w:rPr>
          <w:rFonts w:cs="Arial"/>
          <w:bCs/>
          <w:szCs w:val="32"/>
        </w:rPr>
      </w:pPr>
      <w:r w:rsidRPr="003906D4">
        <w:rPr>
          <w:rFonts w:cs="Arial"/>
          <w:bCs/>
          <w:szCs w:val="32"/>
        </w:rPr>
        <w:t xml:space="preserve">Studieledere såvel som studenterrepræsentanter og </w:t>
      </w:r>
      <w:proofErr w:type="spellStart"/>
      <w:r w:rsidRPr="003906D4">
        <w:rPr>
          <w:rFonts w:cs="Arial"/>
          <w:bCs/>
          <w:szCs w:val="32"/>
        </w:rPr>
        <w:t>studienævnsforpersoner</w:t>
      </w:r>
      <w:proofErr w:type="spellEnd"/>
      <w:r w:rsidRPr="003906D4">
        <w:rPr>
          <w:rFonts w:cs="Arial"/>
          <w:bCs/>
          <w:szCs w:val="32"/>
        </w:rPr>
        <w:t xml:space="preserve"> </w:t>
      </w:r>
      <w:r w:rsidR="00CF4A38">
        <w:rPr>
          <w:rFonts w:cs="Arial"/>
          <w:bCs/>
          <w:szCs w:val="32"/>
        </w:rPr>
        <w:t>an</w:t>
      </w:r>
      <w:r w:rsidRPr="003906D4">
        <w:rPr>
          <w:rFonts w:cs="Arial"/>
          <w:bCs/>
          <w:szCs w:val="32"/>
        </w:rPr>
        <w:t xml:space="preserve">så </w:t>
      </w:r>
      <w:r w:rsidR="00CF4A38">
        <w:rPr>
          <w:rFonts w:cs="Arial"/>
          <w:bCs/>
          <w:szCs w:val="32"/>
        </w:rPr>
        <w:t xml:space="preserve">det </w:t>
      </w:r>
      <w:r w:rsidRPr="003906D4">
        <w:rPr>
          <w:rFonts w:cs="Arial"/>
          <w:bCs/>
          <w:szCs w:val="32"/>
        </w:rPr>
        <w:t xml:space="preserve">bestemt </w:t>
      </w:r>
      <w:r w:rsidR="00CF4A38">
        <w:rPr>
          <w:rFonts w:cs="Arial"/>
          <w:bCs/>
          <w:szCs w:val="32"/>
        </w:rPr>
        <w:t xml:space="preserve">for at være </w:t>
      </w:r>
      <w:r w:rsidRPr="003906D4">
        <w:rPr>
          <w:rFonts w:cs="Arial"/>
          <w:bCs/>
          <w:szCs w:val="32"/>
        </w:rPr>
        <w:t>meningsfuld</w:t>
      </w:r>
      <w:r w:rsidR="00CF4A38">
        <w:rPr>
          <w:rFonts w:cs="Arial"/>
          <w:bCs/>
          <w:szCs w:val="32"/>
        </w:rPr>
        <w:t>t</w:t>
      </w:r>
      <w:r w:rsidRPr="003906D4">
        <w:rPr>
          <w:rFonts w:cs="Arial"/>
          <w:bCs/>
          <w:szCs w:val="32"/>
        </w:rPr>
        <w:t xml:space="preserve"> at tage udgangspunkt i overgange, når man betragter uddannelserne. Lars Kiel Bertelsen fremhæve</w:t>
      </w:r>
      <w:r w:rsidR="0038266B">
        <w:rPr>
          <w:rFonts w:cs="Arial"/>
          <w:bCs/>
          <w:szCs w:val="32"/>
        </w:rPr>
        <w:t>de</w:t>
      </w:r>
      <w:r w:rsidRPr="003906D4">
        <w:rPr>
          <w:rFonts w:cs="Arial"/>
          <w:bCs/>
          <w:szCs w:val="32"/>
        </w:rPr>
        <w:t xml:space="preserve"> muligheden for at lade stilladsering ske på </w:t>
      </w:r>
      <w:r w:rsidR="0038266B">
        <w:rPr>
          <w:rFonts w:cs="Arial"/>
          <w:bCs/>
          <w:szCs w:val="32"/>
        </w:rPr>
        <w:t>mikro</w:t>
      </w:r>
      <w:r w:rsidR="00CF4A38">
        <w:rPr>
          <w:rFonts w:cs="Arial"/>
          <w:bCs/>
          <w:szCs w:val="32"/>
        </w:rPr>
        <w:t>-</w:t>
      </w:r>
      <w:r w:rsidRPr="003906D4">
        <w:rPr>
          <w:rFonts w:cs="Arial"/>
          <w:bCs/>
          <w:szCs w:val="32"/>
        </w:rPr>
        <w:t xml:space="preserve"> såvel som </w:t>
      </w:r>
      <w:r w:rsidR="00CF4A38">
        <w:rPr>
          <w:rFonts w:cs="Arial"/>
          <w:bCs/>
          <w:szCs w:val="32"/>
        </w:rPr>
        <w:t xml:space="preserve">på </w:t>
      </w:r>
      <w:r w:rsidRPr="003906D4">
        <w:rPr>
          <w:rFonts w:cs="Arial"/>
          <w:bCs/>
          <w:szCs w:val="32"/>
        </w:rPr>
        <w:t>m</w:t>
      </w:r>
      <w:r w:rsidR="0038266B">
        <w:rPr>
          <w:rFonts w:cs="Arial"/>
          <w:bCs/>
          <w:szCs w:val="32"/>
        </w:rPr>
        <w:t>akro</w:t>
      </w:r>
      <w:r w:rsidRPr="003906D4">
        <w:rPr>
          <w:rFonts w:cs="Arial"/>
          <w:bCs/>
          <w:szCs w:val="32"/>
        </w:rPr>
        <w:t xml:space="preserve">niveau, hvor både overgangen fra at være gymnasiestuderende til at være universitetsstuderende </w:t>
      </w:r>
      <w:r w:rsidR="00487D6E" w:rsidRPr="003906D4">
        <w:rPr>
          <w:rFonts w:cs="Arial"/>
          <w:bCs/>
          <w:szCs w:val="32"/>
        </w:rPr>
        <w:t>stilladser</w:t>
      </w:r>
      <w:r w:rsidR="00487D6E">
        <w:rPr>
          <w:rFonts w:cs="Arial"/>
          <w:bCs/>
          <w:szCs w:val="32"/>
        </w:rPr>
        <w:t>s</w:t>
      </w:r>
      <w:r w:rsidRPr="003906D4">
        <w:rPr>
          <w:rFonts w:cs="Arial"/>
          <w:bCs/>
          <w:szCs w:val="32"/>
        </w:rPr>
        <w:t xml:space="preserve"> men også </w:t>
      </w:r>
      <w:r w:rsidRPr="003906D4">
        <w:rPr>
          <w:rFonts w:cs="Arial"/>
          <w:bCs/>
          <w:szCs w:val="32"/>
        </w:rPr>
        <w:lastRenderedPageBreak/>
        <w:t xml:space="preserve">overgangen mellem to kurser på ét semester. </w:t>
      </w:r>
      <w:r w:rsidR="000756EB" w:rsidRPr="000756EB">
        <w:rPr>
          <w:rFonts w:cs="Arial"/>
          <w:bCs/>
          <w:szCs w:val="32"/>
        </w:rPr>
        <w:t>Anna Karlskov Skyggebjerg</w:t>
      </w:r>
      <w:r w:rsidRPr="003906D4">
        <w:rPr>
          <w:rFonts w:cs="Arial"/>
          <w:bCs/>
          <w:szCs w:val="32"/>
        </w:rPr>
        <w:t xml:space="preserve"> pointere</w:t>
      </w:r>
      <w:r w:rsidR="00813544">
        <w:rPr>
          <w:rFonts w:cs="Arial"/>
          <w:bCs/>
          <w:szCs w:val="32"/>
        </w:rPr>
        <w:t>de</w:t>
      </w:r>
      <w:r w:rsidRPr="003906D4">
        <w:rPr>
          <w:rFonts w:cs="Arial"/>
          <w:bCs/>
          <w:szCs w:val="32"/>
        </w:rPr>
        <w:t xml:space="preserve">, at </w:t>
      </w:r>
      <w:r w:rsidR="00CF4A38">
        <w:rPr>
          <w:rFonts w:cs="Arial"/>
          <w:bCs/>
          <w:szCs w:val="32"/>
        </w:rPr>
        <w:t xml:space="preserve">vi skal sikre medejerskab i bestræbelsen på at udbrede </w:t>
      </w:r>
      <w:proofErr w:type="spellStart"/>
      <w:r w:rsidR="00CF4A38">
        <w:rPr>
          <w:rFonts w:cs="Arial"/>
          <w:bCs/>
          <w:szCs w:val="32"/>
        </w:rPr>
        <w:t>førsteårspakkeideen</w:t>
      </w:r>
      <w:proofErr w:type="spellEnd"/>
      <w:r w:rsidR="00CF4A38">
        <w:rPr>
          <w:rFonts w:cs="Arial"/>
          <w:bCs/>
          <w:szCs w:val="32"/>
        </w:rPr>
        <w:t xml:space="preserve"> til de resterende </w:t>
      </w:r>
      <w:r w:rsidRPr="003906D4">
        <w:rPr>
          <w:rFonts w:cs="Arial"/>
          <w:bCs/>
          <w:szCs w:val="32"/>
        </w:rPr>
        <w:t>fagmiljøer.</w:t>
      </w:r>
    </w:p>
    <w:p w14:paraId="0209A01D" w14:textId="4650214C" w:rsidR="003906D4" w:rsidRDefault="003906D4" w:rsidP="00ED154D">
      <w:pPr>
        <w:ind w:left="1418"/>
        <w:outlineLvl w:val="0"/>
        <w:rPr>
          <w:rFonts w:cs="Arial"/>
          <w:bCs/>
          <w:color w:val="00B050"/>
          <w:szCs w:val="32"/>
        </w:rPr>
      </w:pPr>
    </w:p>
    <w:p w14:paraId="1AA9E2BA" w14:textId="4174FAC0" w:rsidR="00484B1A" w:rsidRDefault="00A96A8F" w:rsidP="00ED154D">
      <w:pPr>
        <w:ind w:left="1418"/>
        <w:outlineLvl w:val="0"/>
        <w:rPr>
          <w:rFonts w:cs="Arial"/>
          <w:bCs/>
          <w:szCs w:val="32"/>
        </w:rPr>
      </w:pPr>
      <w:r>
        <w:rPr>
          <w:rFonts w:cs="Arial"/>
          <w:bCs/>
          <w:szCs w:val="32"/>
        </w:rPr>
        <w:t>På baggrund af den brede enighed om potentialet spurgte p</w:t>
      </w:r>
      <w:r w:rsidR="000756EB">
        <w:rPr>
          <w:rFonts w:cs="Arial"/>
          <w:bCs/>
          <w:szCs w:val="32"/>
        </w:rPr>
        <w:t xml:space="preserve">rodekanen </w:t>
      </w:r>
      <w:r w:rsidR="00484B1A">
        <w:rPr>
          <w:rFonts w:cs="Arial"/>
          <w:bCs/>
          <w:szCs w:val="32"/>
        </w:rPr>
        <w:t xml:space="preserve">opsamler, </w:t>
      </w:r>
      <w:r w:rsidR="00757AA4">
        <w:rPr>
          <w:rFonts w:cs="Arial"/>
          <w:bCs/>
          <w:szCs w:val="32"/>
        </w:rPr>
        <w:t>hvilken tilgang</w:t>
      </w:r>
      <w:r>
        <w:rPr>
          <w:rFonts w:cs="Arial"/>
          <w:bCs/>
          <w:szCs w:val="32"/>
        </w:rPr>
        <w:t xml:space="preserve"> UFA kunne forestille sig at b</w:t>
      </w:r>
      <w:r w:rsidR="00757AA4">
        <w:rPr>
          <w:rFonts w:cs="Arial"/>
          <w:bCs/>
          <w:szCs w:val="32"/>
        </w:rPr>
        <w:t>enytte</w:t>
      </w:r>
      <w:r w:rsidR="008D3B7F">
        <w:rPr>
          <w:rFonts w:cs="Arial"/>
          <w:bCs/>
          <w:szCs w:val="32"/>
        </w:rPr>
        <w:t xml:space="preserve">. </w:t>
      </w:r>
    </w:p>
    <w:p w14:paraId="451228E6" w14:textId="77777777" w:rsidR="007E6713" w:rsidRDefault="007E6713" w:rsidP="00ED154D">
      <w:pPr>
        <w:ind w:left="1418"/>
        <w:outlineLvl w:val="0"/>
        <w:rPr>
          <w:rFonts w:cs="Arial"/>
          <w:bCs/>
          <w:szCs w:val="32"/>
        </w:rPr>
      </w:pPr>
    </w:p>
    <w:p w14:paraId="4054B646" w14:textId="3E8ABE70" w:rsidR="00BF575D" w:rsidRDefault="000756EB" w:rsidP="00177A29">
      <w:pPr>
        <w:ind w:left="1418"/>
        <w:outlineLvl w:val="0"/>
        <w:rPr>
          <w:rFonts w:cs="Arial"/>
          <w:bCs/>
          <w:szCs w:val="32"/>
        </w:rPr>
      </w:pPr>
      <w:r w:rsidRPr="000756EB">
        <w:rPr>
          <w:rFonts w:cs="Arial"/>
          <w:bCs/>
          <w:szCs w:val="32"/>
        </w:rPr>
        <w:t>Kirstine Helboe Johansen</w:t>
      </w:r>
      <w:r>
        <w:rPr>
          <w:rFonts w:cs="Arial"/>
          <w:bCs/>
          <w:szCs w:val="32"/>
        </w:rPr>
        <w:t xml:space="preserve"> </w:t>
      </w:r>
      <w:r w:rsidR="0085249B">
        <w:rPr>
          <w:rFonts w:cs="Arial"/>
          <w:bCs/>
          <w:szCs w:val="32"/>
        </w:rPr>
        <w:t>forsl</w:t>
      </w:r>
      <w:r w:rsidR="006C7C53">
        <w:rPr>
          <w:rFonts w:cs="Arial"/>
          <w:bCs/>
          <w:szCs w:val="32"/>
        </w:rPr>
        <w:t>og</w:t>
      </w:r>
      <w:r w:rsidR="0085249B">
        <w:rPr>
          <w:rFonts w:cs="Arial"/>
          <w:bCs/>
          <w:szCs w:val="32"/>
        </w:rPr>
        <w:t xml:space="preserve"> muligheden for at trække på erfaringerne fra </w:t>
      </w:r>
      <w:r w:rsidR="008A7B92">
        <w:rPr>
          <w:rFonts w:cs="Arial"/>
          <w:bCs/>
          <w:szCs w:val="32"/>
        </w:rPr>
        <w:t>det tidligere præsentere</w:t>
      </w:r>
      <w:r w:rsidR="00A96A8F">
        <w:rPr>
          <w:rFonts w:cs="Arial"/>
          <w:bCs/>
          <w:szCs w:val="32"/>
        </w:rPr>
        <w:t>de</w:t>
      </w:r>
      <w:r w:rsidR="008A7B92">
        <w:rPr>
          <w:rFonts w:cs="Arial"/>
          <w:bCs/>
          <w:szCs w:val="32"/>
        </w:rPr>
        <w:t xml:space="preserve"> initiativ om førsteårspakkerne og indtænke dem mere ift. </w:t>
      </w:r>
      <w:r w:rsidR="007D11EF">
        <w:rPr>
          <w:rFonts w:cs="Arial"/>
          <w:bCs/>
          <w:szCs w:val="32"/>
        </w:rPr>
        <w:t xml:space="preserve">overgange. </w:t>
      </w:r>
      <w:r w:rsidR="00A96A8F">
        <w:rPr>
          <w:rFonts w:cs="Arial"/>
          <w:bCs/>
          <w:szCs w:val="32"/>
        </w:rPr>
        <w:t>Der var bred enighed om, at det ville være et godt sted at sætte ind, og det blev fremhævet, at mulighederne bør</w:t>
      </w:r>
      <w:r w:rsidR="00A20E37">
        <w:rPr>
          <w:rFonts w:cs="Arial"/>
          <w:bCs/>
          <w:szCs w:val="32"/>
        </w:rPr>
        <w:t xml:space="preserve"> indtænkes </w:t>
      </w:r>
      <w:r w:rsidR="009675B5">
        <w:rPr>
          <w:rFonts w:cs="Arial"/>
          <w:bCs/>
          <w:szCs w:val="32"/>
        </w:rPr>
        <w:t>i arbejdet med studieordningerne</w:t>
      </w:r>
      <w:r w:rsidR="00A20E37">
        <w:rPr>
          <w:rFonts w:cs="Arial"/>
          <w:bCs/>
          <w:szCs w:val="32"/>
        </w:rPr>
        <w:t>.</w:t>
      </w:r>
    </w:p>
    <w:p w14:paraId="2E4693C8" w14:textId="77777777" w:rsidR="0036698B" w:rsidRDefault="0036698B" w:rsidP="00A20E37">
      <w:pPr>
        <w:outlineLvl w:val="0"/>
        <w:rPr>
          <w:rFonts w:cs="Arial"/>
          <w:bCs/>
          <w:szCs w:val="32"/>
        </w:rPr>
      </w:pPr>
    </w:p>
    <w:p w14:paraId="108735EB" w14:textId="7EF1D242" w:rsidR="00E6472D" w:rsidRPr="00F62369" w:rsidRDefault="0036698B" w:rsidP="00AD5E89">
      <w:pPr>
        <w:ind w:left="1418"/>
        <w:outlineLvl w:val="0"/>
        <w:rPr>
          <w:rFonts w:cs="Arial"/>
          <w:bCs/>
          <w:szCs w:val="32"/>
        </w:rPr>
      </w:pPr>
      <w:r>
        <w:rPr>
          <w:rFonts w:cs="Arial"/>
          <w:bCs/>
          <w:szCs w:val="32"/>
        </w:rPr>
        <w:t xml:space="preserve">Ethan </w:t>
      </w:r>
      <w:r w:rsidR="00A20E37">
        <w:rPr>
          <w:rFonts w:cs="Arial"/>
          <w:bCs/>
          <w:szCs w:val="32"/>
        </w:rPr>
        <w:t xml:space="preserve">Weed </w:t>
      </w:r>
      <w:r w:rsidR="00A96A8F">
        <w:rPr>
          <w:rFonts w:cs="Arial"/>
          <w:bCs/>
          <w:szCs w:val="32"/>
        </w:rPr>
        <w:t>tilføj</w:t>
      </w:r>
      <w:r w:rsidR="00A20E37">
        <w:rPr>
          <w:rFonts w:cs="Arial"/>
          <w:bCs/>
          <w:szCs w:val="32"/>
        </w:rPr>
        <w:t>e</w:t>
      </w:r>
      <w:r w:rsidR="00F42B06">
        <w:rPr>
          <w:rFonts w:cs="Arial"/>
          <w:bCs/>
          <w:szCs w:val="32"/>
        </w:rPr>
        <w:t>de</w:t>
      </w:r>
      <w:r w:rsidR="00A20E37">
        <w:rPr>
          <w:rFonts w:cs="Arial"/>
          <w:bCs/>
          <w:szCs w:val="32"/>
        </w:rPr>
        <w:t>, at</w:t>
      </w:r>
      <w:r>
        <w:rPr>
          <w:rFonts w:cs="Arial"/>
          <w:bCs/>
          <w:szCs w:val="32"/>
        </w:rPr>
        <w:t xml:space="preserve"> </w:t>
      </w:r>
      <w:r w:rsidR="00A96A8F">
        <w:rPr>
          <w:rFonts w:cs="Arial"/>
          <w:bCs/>
          <w:szCs w:val="32"/>
        </w:rPr>
        <w:t xml:space="preserve">man kunne tage ved lære af den måde, </w:t>
      </w:r>
      <w:r>
        <w:rPr>
          <w:rFonts w:cs="Arial"/>
          <w:bCs/>
          <w:szCs w:val="32"/>
        </w:rPr>
        <w:t xml:space="preserve">som </w:t>
      </w:r>
      <w:r w:rsidR="00A20E37">
        <w:rPr>
          <w:rFonts w:cs="Arial"/>
          <w:bCs/>
          <w:szCs w:val="32"/>
        </w:rPr>
        <w:t xml:space="preserve">projektet om </w:t>
      </w:r>
      <w:r>
        <w:rPr>
          <w:rFonts w:cs="Arial"/>
          <w:bCs/>
          <w:szCs w:val="32"/>
        </w:rPr>
        <w:t xml:space="preserve">Diversitet i Curriculum blev </w:t>
      </w:r>
      <w:r w:rsidR="00A96A8F">
        <w:rPr>
          <w:rFonts w:cs="Arial"/>
          <w:bCs/>
          <w:szCs w:val="32"/>
        </w:rPr>
        <w:t xml:space="preserve">søsat på. Her </w:t>
      </w:r>
      <w:r w:rsidR="00B179DC">
        <w:rPr>
          <w:rFonts w:cs="Arial"/>
          <w:bCs/>
          <w:szCs w:val="32"/>
        </w:rPr>
        <w:t xml:space="preserve">var </w:t>
      </w:r>
      <w:r w:rsidR="00A96A8F">
        <w:rPr>
          <w:rFonts w:cs="Arial"/>
          <w:bCs/>
          <w:szCs w:val="32"/>
        </w:rPr>
        <w:t xml:space="preserve">det </w:t>
      </w:r>
      <w:r w:rsidR="00B179DC">
        <w:rPr>
          <w:rFonts w:cs="Arial"/>
          <w:bCs/>
          <w:szCs w:val="32"/>
        </w:rPr>
        <w:t xml:space="preserve">tydeligt, hvad </w:t>
      </w:r>
      <w:r w:rsidR="00A96A8F">
        <w:rPr>
          <w:rFonts w:cs="Arial"/>
          <w:bCs/>
          <w:szCs w:val="32"/>
        </w:rPr>
        <w:t>målet med</w:t>
      </w:r>
      <w:r w:rsidR="00B179DC">
        <w:rPr>
          <w:rFonts w:cs="Arial"/>
          <w:bCs/>
          <w:szCs w:val="32"/>
        </w:rPr>
        <w:t xml:space="preserve"> drøftelserne var</w:t>
      </w:r>
      <w:r w:rsidR="00000EFE">
        <w:rPr>
          <w:rFonts w:cs="Arial"/>
          <w:bCs/>
          <w:szCs w:val="32"/>
        </w:rPr>
        <w:t>,</w:t>
      </w:r>
      <w:r w:rsidR="00B179DC">
        <w:rPr>
          <w:rFonts w:cs="Arial"/>
          <w:bCs/>
          <w:szCs w:val="32"/>
        </w:rPr>
        <w:t xml:space="preserve"> og hvorfor der var ønske om drøftelser. </w:t>
      </w:r>
      <w:r w:rsidR="00000EFE">
        <w:rPr>
          <w:rFonts w:cs="Arial"/>
          <w:bCs/>
          <w:szCs w:val="32"/>
        </w:rPr>
        <w:t>Prodekanen</w:t>
      </w:r>
      <w:r w:rsidR="00B179DC">
        <w:rPr>
          <w:rFonts w:cs="Arial"/>
          <w:bCs/>
          <w:szCs w:val="32"/>
        </w:rPr>
        <w:t xml:space="preserve"> </w:t>
      </w:r>
      <w:r w:rsidR="00000EFE">
        <w:rPr>
          <w:rFonts w:cs="Arial"/>
          <w:bCs/>
          <w:szCs w:val="32"/>
        </w:rPr>
        <w:t>spurgte, hvorvidt</w:t>
      </w:r>
      <w:r w:rsidR="00B179DC">
        <w:rPr>
          <w:rFonts w:cs="Arial"/>
          <w:bCs/>
          <w:szCs w:val="32"/>
        </w:rPr>
        <w:t xml:space="preserve"> den resterende del af UFA </w:t>
      </w:r>
      <w:r w:rsidR="00904E3C">
        <w:rPr>
          <w:rFonts w:cs="Arial"/>
          <w:bCs/>
          <w:szCs w:val="32"/>
        </w:rPr>
        <w:t>tilslutte</w:t>
      </w:r>
      <w:r w:rsidR="00F42B06">
        <w:rPr>
          <w:rFonts w:cs="Arial"/>
          <w:bCs/>
          <w:szCs w:val="32"/>
        </w:rPr>
        <w:t>de</w:t>
      </w:r>
      <w:r w:rsidR="00904E3C">
        <w:rPr>
          <w:rFonts w:cs="Arial"/>
          <w:bCs/>
          <w:szCs w:val="32"/>
        </w:rPr>
        <w:t xml:space="preserve"> sig denne løsning, og alle </w:t>
      </w:r>
      <w:r w:rsidR="00000EFE">
        <w:rPr>
          <w:rFonts w:cs="Arial"/>
          <w:bCs/>
          <w:szCs w:val="32"/>
        </w:rPr>
        <w:t>udtrykte</w:t>
      </w:r>
      <w:r w:rsidR="00904E3C">
        <w:rPr>
          <w:rFonts w:cs="Arial"/>
          <w:bCs/>
          <w:szCs w:val="32"/>
        </w:rPr>
        <w:t xml:space="preserve"> </w:t>
      </w:r>
      <w:r w:rsidR="00F42B06">
        <w:rPr>
          <w:rFonts w:cs="Arial"/>
          <w:bCs/>
          <w:szCs w:val="32"/>
        </w:rPr>
        <w:t xml:space="preserve">tilslutning. </w:t>
      </w:r>
    </w:p>
    <w:p w14:paraId="437F7233" w14:textId="3CB732F2" w:rsidR="00B1254A" w:rsidRPr="00756E6E" w:rsidRDefault="00B1254A" w:rsidP="00756E6E">
      <w:pPr>
        <w:outlineLvl w:val="0"/>
        <w:rPr>
          <w:rFonts w:cs="Arial"/>
          <w:bCs/>
          <w:szCs w:val="32"/>
        </w:rPr>
      </w:pPr>
    </w:p>
    <w:p w14:paraId="46B8D845" w14:textId="044569F6" w:rsidR="00C473C4" w:rsidRPr="00C473C4" w:rsidRDefault="00C20AA6" w:rsidP="00C473C4">
      <w:pPr>
        <w:numPr>
          <w:ilvl w:val="0"/>
          <w:numId w:val="1"/>
        </w:numPr>
        <w:ind w:left="850"/>
        <w:outlineLvl w:val="0"/>
        <w:rPr>
          <w:rFonts w:cs="Arial"/>
          <w:bCs/>
          <w:szCs w:val="32"/>
          <w:lang w:val="en-GB"/>
        </w:rPr>
      </w:pPr>
      <w:proofErr w:type="spellStart"/>
      <w:r>
        <w:rPr>
          <w:rFonts w:cs="Arial"/>
          <w:bCs/>
          <w:szCs w:val="32"/>
          <w:lang w:val="en-GB"/>
        </w:rPr>
        <w:t>Undervisningsevaluering</w:t>
      </w:r>
      <w:proofErr w:type="spellEnd"/>
    </w:p>
    <w:p w14:paraId="157F2F51" w14:textId="32E420E5" w:rsidR="00C473C4" w:rsidRDefault="00C473C4" w:rsidP="00C473C4">
      <w:pPr>
        <w:ind w:left="1418"/>
        <w:jc w:val="both"/>
        <w:outlineLvl w:val="0"/>
        <w:rPr>
          <w:rFonts w:cs="Arial"/>
          <w:bCs/>
          <w:szCs w:val="32"/>
        </w:rPr>
      </w:pPr>
      <w:r>
        <w:rPr>
          <w:rFonts w:cs="Arial"/>
          <w:bCs/>
          <w:szCs w:val="32"/>
        </w:rPr>
        <w:t>Prodekanen efterspurgte kommentarer til det vedhæftede udkast til en fælles evalueringspolitik. Der var en del specifikke kommentarer til dokumentet, som vil blive samlet op i forbindelse med færdiggørelsen af evalueringspolitikken. Derudover blev der rejst et par principielle spørgsmål.</w:t>
      </w:r>
    </w:p>
    <w:p w14:paraId="4B46F417" w14:textId="77777777" w:rsidR="00C473C4" w:rsidRDefault="00C473C4" w:rsidP="00C473C4">
      <w:pPr>
        <w:ind w:left="1418"/>
        <w:jc w:val="both"/>
        <w:outlineLvl w:val="0"/>
        <w:rPr>
          <w:rFonts w:cs="Arial"/>
          <w:bCs/>
          <w:szCs w:val="32"/>
        </w:rPr>
      </w:pPr>
    </w:p>
    <w:p w14:paraId="7C0F0300" w14:textId="77777777" w:rsidR="00C473C4" w:rsidRDefault="00C473C4" w:rsidP="00C473C4">
      <w:pPr>
        <w:ind w:left="1418"/>
        <w:jc w:val="both"/>
        <w:outlineLvl w:val="0"/>
        <w:rPr>
          <w:rFonts w:cs="Arial"/>
          <w:bCs/>
          <w:szCs w:val="32"/>
        </w:rPr>
      </w:pPr>
      <w:r>
        <w:rPr>
          <w:rFonts w:cs="Arial"/>
          <w:bCs/>
          <w:szCs w:val="32"/>
        </w:rPr>
        <w:t>Louise Weinreich ønskede at få en afklaring på, hvem der er tiltænkt som modtager af evalueringspolitikken, samt hvorvidt spørgsmålsbanken forsætter i drift. Hertil svarede prodekanen, at dokumentet er tiltænkt organisationen, og ikke som et dokument, der skal kommunikeres direkte til de studerende. Derudover svarede han, at der stadig arbejdes på en revideret spørgsmålsbank.</w:t>
      </w:r>
    </w:p>
    <w:p w14:paraId="66F2FF60" w14:textId="77777777" w:rsidR="00C473C4" w:rsidRDefault="00C473C4" w:rsidP="00C473C4">
      <w:pPr>
        <w:ind w:left="1418"/>
        <w:jc w:val="both"/>
        <w:outlineLvl w:val="0"/>
        <w:rPr>
          <w:rFonts w:cs="Arial"/>
          <w:bCs/>
          <w:szCs w:val="32"/>
        </w:rPr>
      </w:pPr>
    </w:p>
    <w:p w14:paraId="7B2A7F57" w14:textId="3CDF7011" w:rsidR="00C473C4" w:rsidRDefault="00C473C4" w:rsidP="00C473C4">
      <w:pPr>
        <w:ind w:left="1418"/>
        <w:jc w:val="both"/>
        <w:outlineLvl w:val="0"/>
        <w:rPr>
          <w:rFonts w:cs="Arial"/>
          <w:bCs/>
          <w:szCs w:val="32"/>
        </w:rPr>
      </w:pPr>
      <w:r>
        <w:rPr>
          <w:rFonts w:cs="Arial"/>
          <w:bCs/>
          <w:szCs w:val="32"/>
        </w:rPr>
        <w:t>Ethan Weed udtrykte en bekymring vedrørende bestemmelsen om at fastholde et spørgsmål i minimum 3 år. På den ene side er der den fordel, at man kan foretage sammenligninger mellem årene. Ulempen er på den anden side, at man somme tider opdager uhensigtsmæssigheder ved et bestemt spørgsmål. Der blev ikke konkluderet på spørgsmålet, der blev lagt over til den arbejdsgruppe, som samler trådene.</w:t>
      </w:r>
    </w:p>
    <w:p w14:paraId="072548F1" w14:textId="77777777" w:rsidR="00C473C4" w:rsidRDefault="00C473C4" w:rsidP="00C473C4">
      <w:pPr>
        <w:ind w:left="1418"/>
        <w:jc w:val="both"/>
        <w:outlineLvl w:val="0"/>
        <w:rPr>
          <w:rFonts w:cs="Arial"/>
          <w:bCs/>
          <w:szCs w:val="32"/>
        </w:rPr>
      </w:pPr>
    </w:p>
    <w:p w14:paraId="5E352F2F" w14:textId="6143DDD2" w:rsidR="00DB0B60" w:rsidRPr="00F62369" w:rsidRDefault="00C473C4" w:rsidP="00C473C4">
      <w:pPr>
        <w:ind w:left="1418"/>
        <w:jc w:val="both"/>
        <w:outlineLvl w:val="0"/>
        <w:rPr>
          <w:rFonts w:cs="Arial"/>
          <w:bCs/>
          <w:szCs w:val="32"/>
        </w:rPr>
      </w:pPr>
      <w:r>
        <w:rPr>
          <w:rFonts w:cs="Arial"/>
          <w:bCs/>
          <w:szCs w:val="32"/>
        </w:rPr>
        <w:t>Det samme gælder den bekymring, som Aleksander Jensen vedr. uddannelsesnævnenes mulighed for at beslutte sig for bestemte spørgsmål? Hvorvidt det er muligt, bør dette ekspliciteres i politikken.</w:t>
      </w:r>
    </w:p>
    <w:p w14:paraId="7878D732" w14:textId="424CCA64" w:rsidR="00EA4508" w:rsidRPr="00F62369" w:rsidRDefault="00E503FB" w:rsidP="00EA4508">
      <w:pPr>
        <w:numPr>
          <w:ilvl w:val="0"/>
          <w:numId w:val="1"/>
        </w:numPr>
        <w:ind w:left="850"/>
        <w:outlineLvl w:val="0"/>
        <w:rPr>
          <w:rFonts w:cs="Arial"/>
          <w:bCs/>
          <w:szCs w:val="32"/>
        </w:rPr>
      </w:pPr>
      <w:r>
        <w:rPr>
          <w:rFonts w:cs="Arial"/>
          <w:bCs/>
          <w:szCs w:val="32"/>
        </w:rPr>
        <w:lastRenderedPageBreak/>
        <w:t>Skemaplanlægning</w:t>
      </w:r>
    </w:p>
    <w:p w14:paraId="2B800A8E" w14:textId="794CE21D" w:rsidR="00ED7D65" w:rsidRDefault="005A1739" w:rsidP="00AD292B">
      <w:pPr>
        <w:ind w:left="1418"/>
        <w:jc w:val="both"/>
        <w:outlineLvl w:val="0"/>
        <w:rPr>
          <w:rFonts w:cs="Arial"/>
          <w:bCs/>
          <w:szCs w:val="32"/>
        </w:rPr>
      </w:pPr>
      <w:r>
        <w:rPr>
          <w:rFonts w:cs="Arial"/>
          <w:bCs/>
          <w:szCs w:val="32"/>
        </w:rPr>
        <w:t>Prodekanen</w:t>
      </w:r>
      <w:r w:rsidR="00017474">
        <w:rPr>
          <w:rFonts w:cs="Arial"/>
          <w:bCs/>
          <w:szCs w:val="32"/>
        </w:rPr>
        <w:t xml:space="preserve"> g</w:t>
      </w:r>
      <w:r w:rsidR="005A3F85">
        <w:rPr>
          <w:rFonts w:cs="Arial"/>
          <w:bCs/>
          <w:szCs w:val="32"/>
        </w:rPr>
        <w:t>av</w:t>
      </w:r>
      <w:r w:rsidR="00017474">
        <w:rPr>
          <w:rFonts w:cs="Arial"/>
          <w:bCs/>
          <w:szCs w:val="32"/>
        </w:rPr>
        <w:t xml:space="preserve"> en status på arbejdet med projektet om skemaplanlægning</w:t>
      </w:r>
      <w:r w:rsidR="00121C4A">
        <w:rPr>
          <w:rFonts w:cs="Arial"/>
          <w:bCs/>
          <w:szCs w:val="32"/>
        </w:rPr>
        <w:t xml:space="preserve">, der </w:t>
      </w:r>
      <w:r w:rsidR="00CC73C5">
        <w:rPr>
          <w:rFonts w:cs="Arial"/>
          <w:bCs/>
          <w:szCs w:val="32"/>
        </w:rPr>
        <w:t>nærm</w:t>
      </w:r>
      <w:r w:rsidR="00121C4A">
        <w:rPr>
          <w:rFonts w:cs="Arial"/>
          <w:bCs/>
          <w:szCs w:val="32"/>
        </w:rPr>
        <w:t>er</w:t>
      </w:r>
      <w:r w:rsidR="00CC73C5">
        <w:rPr>
          <w:rFonts w:cs="Arial"/>
          <w:bCs/>
          <w:szCs w:val="32"/>
        </w:rPr>
        <w:t xml:space="preserve"> sig slutningen.</w:t>
      </w:r>
      <w:r w:rsidR="00017474">
        <w:rPr>
          <w:rFonts w:cs="Arial"/>
          <w:bCs/>
          <w:szCs w:val="32"/>
        </w:rPr>
        <w:t xml:space="preserve"> </w:t>
      </w:r>
      <w:r w:rsidR="0024383D">
        <w:rPr>
          <w:rFonts w:cs="Arial"/>
          <w:bCs/>
          <w:szCs w:val="32"/>
        </w:rPr>
        <w:t>Han berette</w:t>
      </w:r>
      <w:r w:rsidR="005A3F85">
        <w:rPr>
          <w:rFonts w:cs="Arial"/>
          <w:bCs/>
          <w:szCs w:val="32"/>
        </w:rPr>
        <w:t>de</w:t>
      </w:r>
      <w:r w:rsidR="0024383D">
        <w:rPr>
          <w:rFonts w:cs="Arial"/>
          <w:bCs/>
          <w:szCs w:val="32"/>
        </w:rPr>
        <w:t xml:space="preserve">, at høringsprocessen har givet nye perspektiver, og </w:t>
      </w:r>
      <w:r w:rsidR="00230CDE">
        <w:rPr>
          <w:rFonts w:cs="Arial"/>
          <w:bCs/>
          <w:szCs w:val="32"/>
        </w:rPr>
        <w:t>at det</w:t>
      </w:r>
      <w:r w:rsidR="00B76A7B">
        <w:rPr>
          <w:rFonts w:cs="Arial"/>
          <w:bCs/>
          <w:szCs w:val="32"/>
        </w:rPr>
        <w:t>, som</w:t>
      </w:r>
      <w:r w:rsidR="0024383D">
        <w:rPr>
          <w:rFonts w:cs="Arial"/>
          <w:bCs/>
          <w:szCs w:val="32"/>
        </w:rPr>
        <w:t xml:space="preserve"> er vedhæftet </w:t>
      </w:r>
      <w:r w:rsidR="009920C1">
        <w:rPr>
          <w:rFonts w:cs="Arial"/>
          <w:bCs/>
          <w:szCs w:val="32"/>
        </w:rPr>
        <w:t xml:space="preserve">i </w:t>
      </w:r>
      <w:r w:rsidR="008C63E3">
        <w:rPr>
          <w:rFonts w:cs="Arial"/>
          <w:bCs/>
          <w:szCs w:val="32"/>
        </w:rPr>
        <w:t>orienteringen,</w:t>
      </w:r>
      <w:r w:rsidR="0024383D">
        <w:rPr>
          <w:rFonts w:cs="Arial"/>
          <w:bCs/>
          <w:szCs w:val="32"/>
        </w:rPr>
        <w:t xml:space="preserve"> er</w:t>
      </w:r>
      <w:r w:rsidR="009347D1">
        <w:rPr>
          <w:rFonts w:cs="Arial"/>
          <w:bCs/>
          <w:szCs w:val="32"/>
        </w:rPr>
        <w:t xml:space="preserve"> dokumenter</w:t>
      </w:r>
      <w:r w:rsidR="00B76A7B">
        <w:rPr>
          <w:rFonts w:cs="Arial"/>
          <w:bCs/>
          <w:szCs w:val="32"/>
        </w:rPr>
        <w:t xml:space="preserve">, der </w:t>
      </w:r>
      <w:r w:rsidR="009347D1">
        <w:rPr>
          <w:rFonts w:cs="Arial"/>
          <w:bCs/>
          <w:szCs w:val="32"/>
        </w:rPr>
        <w:t>er udmøntet herfra. Han pointere</w:t>
      </w:r>
      <w:r w:rsidR="00CC73C5">
        <w:rPr>
          <w:rFonts w:cs="Arial"/>
          <w:bCs/>
          <w:szCs w:val="32"/>
        </w:rPr>
        <w:t>de,</w:t>
      </w:r>
      <w:r w:rsidR="009347D1">
        <w:rPr>
          <w:rFonts w:cs="Arial"/>
          <w:bCs/>
          <w:szCs w:val="32"/>
        </w:rPr>
        <w:t xml:space="preserve"> at der ikke er sat det sidste punktum i projektet, men at der sættes et </w:t>
      </w:r>
      <w:r w:rsidR="008C63E3">
        <w:rPr>
          <w:rFonts w:cs="Arial"/>
          <w:bCs/>
          <w:szCs w:val="32"/>
        </w:rPr>
        <w:t>semikolon</w:t>
      </w:r>
      <w:r w:rsidR="00CC73C5">
        <w:rPr>
          <w:rFonts w:cs="Arial"/>
          <w:bCs/>
          <w:szCs w:val="32"/>
        </w:rPr>
        <w:t xml:space="preserve"> for nu</w:t>
      </w:r>
      <w:r w:rsidR="009347D1">
        <w:rPr>
          <w:rFonts w:cs="Arial"/>
          <w:bCs/>
          <w:szCs w:val="32"/>
        </w:rPr>
        <w:t xml:space="preserve">. </w:t>
      </w:r>
    </w:p>
    <w:p w14:paraId="00AAC45E" w14:textId="77777777" w:rsidR="00F33436" w:rsidRPr="00756E6E" w:rsidRDefault="00F33436" w:rsidP="00AD292B">
      <w:pPr>
        <w:ind w:left="1418"/>
        <w:jc w:val="both"/>
        <w:outlineLvl w:val="0"/>
        <w:rPr>
          <w:rFonts w:cs="Arial"/>
          <w:bCs/>
          <w:szCs w:val="32"/>
        </w:rPr>
      </w:pPr>
    </w:p>
    <w:p w14:paraId="08D6F886" w14:textId="143F7E50" w:rsidR="00E503FB" w:rsidRDefault="00E503FB" w:rsidP="00EF7001">
      <w:pPr>
        <w:numPr>
          <w:ilvl w:val="0"/>
          <w:numId w:val="1"/>
        </w:numPr>
        <w:ind w:left="850"/>
        <w:outlineLvl w:val="0"/>
        <w:rPr>
          <w:rFonts w:cs="Arial"/>
          <w:bCs/>
          <w:szCs w:val="32"/>
          <w:lang w:val="en-GB"/>
        </w:rPr>
      </w:pPr>
      <w:proofErr w:type="spellStart"/>
      <w:r>
        <w:rPr>
          <w:rFonts w:cs="Arial"/>
          <w:bCs/>
          <w:szCs w:val="32"/>
          <w:lang w:val="en-GB"/>
        </w:rPr>
        <w:t>Nyt</w:t>
      </w:r>
      <w:proofErr w:type="spellEnd"/>
      <w:r>
        <w:rPr>
          <w:rFonts w:cs="Arial"/>
          <w:bCs/>
          <w:szCs w:val="32"/>
          <w:lang w:val="en-GB"/>
        </w:rPr>
        <w:t xml:space="preserve"> </w:t>
      </w:r>
      <w:proofErr w:type="spellStart"/>
      <w:r>
        <w:rPr>
          <w:rFonts w:cs="Arial"/>
          <w:bCs/>
          <w:szCs w:val="32"/>
          <w:lang w:val="en-GB"/>
        </w:rPr>
        <w:t>fra</w:t>
      </w:r>
      <w:proofErr w:type="spellEnd"/>
      <w:r>
        <w:rPr>
          <w:rFonts w:cs="Arial"/>
          <w:bCs/>
          <w:szCs w:val="32"/>
          <w:lang w:val="en-GB"/>
        </w:rPr>
        <w:t xml:space="preserve"> </w:t>
      </w:r>
      <w:proofErr w:type="spellStart"/>
      <w:r>
        <w:rPr>
          <w:rFonts w:cs="Arial"/>
          <w:bCs/>
          <w:szCs w:val="32"/>
          <w:lang w:val="en-GB"/>
        </w:rPr>
        <w:t>uddannelsesudvalget</w:t>
      </w:r>
      <w:proofErr w:type="spellEnd"/>
    </w:p>
    <w:p w14:paraId="0A05DFE5" w14:textId="58E397DE" w:rsidR="00274D40" w:rsidRDefault="00F51C76" w:rsidP="00E503FB">
      <w:pPr>
        <w:ind w:left="1418"/>
        <w:jc w:val="both"/>
        <w:outlineLvl w:val="0"/>
        <w:rPr>
          <w:rFonts w:cs="Arial"/>
          <w:bCs/>
          <w:szCs w:val="32"/>
        </w:rPr>
      </w:pPr>
      <w:r w:rsidRPr="00F51C76">
        <w:rPr>
          <w:rFonts w:cs="Arial"/>
          <w:bCs/>
          <w:szCs w:val="32"/>
        </w:rPr>
        <w:t>Pr</w:t>
      </w:r>
      <w:r>
        <w:rPr>
          <w:rFonts w:cs="Arial"/>
          <w:bCs/>
          <w:szCs w:val="32"/>
        </w:rPr>
        <w:t>odekanen meddelte,</w:t>
      </w:r>
      <w:r w:rsidR="00274D40">
        <w:rPr>
          <w:rFonts w:cs="Arial"/>
          <w:bCs/>
          <w:szCs w:val="32"/>
        </w:rPr>
        <w:t xml:space="preserve"> at første møde i AI</w:t>
      </w:r>
      <w:r w:rsidR="0005760E">
        <w:rPr>
          <w:rFonts w:cs="Arial"/>
          <w:bCs/>
          <w:szCs w:val="32"/>
        </w:rPr>
        <w:t>-</w:t>
      </w:r>
      <w:r w:rsidR="00274D40">
        <w:rPr>
          <w:rFonts w:cs="Arial"/>
          <w:bCs/>
          <w:szCs w:val="32"/>
        </w:rPr>
        <w:t xml:space="preserve">gruppen </w:t>
      </w:r>
      <w:r w:rsidR="009F4A22">
        <w:rPr>
          <w:rFonts w:cs="Arial"/>
          <w:bCs/>
          <w:szCs w:val="32"/>
        </w:rPr>
        <w:t xml:space="preserve">finder sted i </w:t>
      </w:r>
      <w:r w:rsidR="00274D40">
        <w:rPr>
          <w:rFonts w:cs="Arial"/>
          <w:bCs/>
          <w:szCs w:val="32"/>
        </w:rPr>
        <w:t>næste uge</w:t>
      </w:r>
      <w:r>
        <w:rPr>
          <w:rFonts w:cs="Arial"/>
          <w:bCs/>
          <w:szCs w:val="32"/>
        </w:rPr>
        <w:t>.</w:t>
      </w:r>
      <w:r w:rsidR="00274D40">
        <w:rPr>
          <w:rFonts w:cs="Arial"/>
          <w:bCs/>
          <w:szCs w:val="32"/>
        </w:rPr>
        <w:t xml:space="preserve"> </w:t>
      </w:r>
      <w:r w:rsidR="000E22EB">
        <w:rPr>
          <w:rFonts w:cs="Arial"/>
          <w:bCs/>
          <w:szCs w:val="32"/>
        </w:rPr>
        <w:t>Uddannelsesudvalget oprettede AI-gruppen</w:t>
      </w:r>
      <w:r w:rsidR="009620CB">
        <w:rPr>
          <w:rFonts w:cs="Arial"/>
          <w:bCs/>
          <w:szCs w:val="32"/>
        </w:rPr>
        <w:t xml:space="preserve"> </w:t>
      </w:r>
      <w:r w:rsidR="00A96A8F">
        <w:rPr>
          <w:rFonts w:cs="Arial"/>
          <w:bCs/>
          <w:szCs w:val="32"/>
        </w:rPr>
        <w:t xml:space="preserve">mhp. at producere anbefalinger til uddannelsesudvalget vedr. håndteringen af muligheder og udfordringer forbundet med AI baseret på LLM (large </w:t>
      </w:r>
      <w:proofErr w:type="spellStart"/>
      <w:r w:rsidR="00A96A8F">
        <w:rPr>
          <w:rFonts w:cs="Arial"/>
          <w:bCs/>
          <w:szCs w:val="32"/>
        </w:rPr>
        <w:t>language</w:t>
      </w:r>
      <w:proofErr w:type="spellEnd"/>
      <w:r w:rsidR="00A96A8F">
        <w:rPr>
          <w:rFonts w:cs="Arial"/>
          <w:bCs/>
          <w:szCs w:val="32"/>
        </w:rPr>
        <w:t xml:space="preserve"> models).</w:t>
      </w:r>
    </w:p>
    <w:p w14:paraId="185C13A9" w14:textId="77777777" w:rsidR="00021765" w:rsidRDefault="00021765" w:rsidP="00E503FB">
      <w:pPr>
        <w:ind w:left="1418"/>
        <w:jc w:val="both"/>
        <w:outlineLvl w:val="0"/>
        <w:rPr>
          <w:rFonts w:cs="Arial"/>
          <w:bCs/>
          <w:szCs w:val="32"/>
        </w:rPr>
      </w:pPr>
    </w:p>
    <w:p w14:paraId="5E10A25E" w14:textId="7A608B63" w:rsidR="005462FD" w:rsidRPr="00E503FB" w:rsidRDefault="00021765" w:rsidP="00DC5EEF">
      <w:pPr>
        <w:ind w:left="1418"/>
        <w:jc w:val="both"/>
        <w:outlineLvl w:val="0"/>
        <w:rPr>
          <w:rFonts w:cs="Arial"/>
          <w:bCs/>
          <w:szCs w:val="32"/>
        </w:rPr>
      </w:pPr>
      <w:r>
        <w:rPr>
          <w:rFonts w:cs="Arial"/>
          <w:bCs/>
          <w:szCs w:val="32"/>
        </w:rPr>
        <w:t>Han orientere</w:t>
      </w:r>
      <w:r w:rsidR="00A329F8">
        <w:rPr>
          <w:rFonts w:cs="Arial"/>
          <w:bCs/>
          <w:szCs w:val="32"/>
        </w:rPr>
        <w:t>de</w:t>
      </w:r>
      <w:r>
        <w:rPr>
          <w:rFonts w:cs="Arial"/>
          <w:bCs/>
          <w:szCs w:val="32"/>
        </w:rPr>
        <w:t xml:space="preserve"> derudover, at studenterrådet har </w:t>
      </w:r>
      <w:r w:rsidR="00A329F8">
        <w:rPr>
          <w:rFonts w:cs="Arial"/>
          <w:bCs/>
          <w:szCs w:val="32"/>
        </w:rPr>
        <w:t>efterspurgt</w:t>
      </w:r>
      <w:r>
        <w:rPr>
          <w:rFonts w:cs="Arial"/>
          <w:bCs/>
          <w:szCs w:val="32"/>
        </w:rPr>
        <w:t xml:space="preserve"> et studiemil</w:t>
      </w:r>
      <w:r w:rsidR="00A96A8F">
        <w:rPr>
          <w:rFonts w:cs="Arial"/>
          <w:bCs/>
          <w:szCs w:val="32"/>
        </w:rPr>
        <w:t>j</w:t>
      </w:r>
      <w:r>
        <w:rPr>
          <w:rFonts w:cs="Arial"/>
          <w:bCs/>
          <w:szCs w:val="32"/>
        </w:rPr>
        <w:t xml:space="preserve">øråd, og dette har UU imødekommet. Et </w:t>
      </w:r>
      <w:r w:rsidR="00DC5EEF">
        <w:rPr>
          <w:rFonts w:cs="Arial"/>
          <w:bCs/>
          <w:szCs w:val="32"/>
        </w:rPr>
        <w:t>kommissorium</w:t>
      </w:r>
      <w:r>
        <w:rPr>
          <w:rFonts w:cs="Arial"/>
          <w:bCs/>
          <w:szCs w:val="32"/>
        </w:rPr>
        <w:t xml:space="preserve"> er drøftet </w:t>
      </w:r>
      <w:r w:rsidR="00DC5EEF">
        <w:rPr>
          <w:rFonts w:cs="Arial"/>
          <w:bCs/>
          <w:szCs w:val="32"/>
        </w:rPr>
        <w:t>af flere omgange i UU</w:t>
      </w:r>
      <w:r>
        <w:rPr>
          <w:rFonts w:cs="Arial"/>
          <w:bCs/>
          <w:szCs w:val="32"/>
        </w:rPr>
        <w:t>, og nu forel</w:t>
      </w:r>
      <w:r w:rsidR="00A96A8F">
        <w:rPr>
          <w:rFonts w:cs="Arial"/>
          <w:bCs/>
          <w:szCs w:val="32"/>
        </w:rPr>
        <w:t>i</w:t>
      </w:r>
      <w:r>
        <w:rPr>
          <w:rFonts w:cs="Arial"/>
          <w:bCs/>
          <w:szCs w:val="32"/>
        </w:rPr>
        <w:t xml:space="preserve">gger der et </w:t>
      </w:r>
      <w:r w:rsidR="005462FD">
        <w:rPr>
          <w:rFonts w:cs="Arial"/>
          <w:bCs/>
          <w:szCs w:val="32"/>
        </w:rPr>
        <w:t>sidste udkast, som er på vej til godkendelse</w:t>
      </w:r>
      <w:r w:rsidR="00DC5EEF">
        <w:rPr>
          <w:rFonts w:cs="Arial"/>
          <w:bCs/>
          <w:szCs w:val="32"/>
        </w:rPr>
        <w:t>. Kommissoriet deles med UFA, når det er godkendt.</w:t>
      </w:r>
      <w:r w:rsidR="005462FD">
        <w:rPr>
          <w:rFonts w:cs="Arial"/>
          <w:bCs/>
          <w:szCs w:val="32"/>
        </w:rPr>
        <w:t xml:space="preserve"> </w:t>
      </w:r>
    </w:p>
    <w:p w14:paraId="1F1A3707" w14:textId="77777777" w:rsidR="00E503FB" w:rsidRPr="00274D40" w:rsidRDefault="00E503FB" w:rsidP="00E503FB">
      <w:pPr>
        <w:ind w:left="850"/>
        <w:outlineLvl w:val="0"/>
        <w:rPr>
          <w:rFonts w:cs="Arial"/>
          <w:bCs/>
          <w:szCs w:val="32"/>
        </w:rPr>
      </w:pPr>
    </w:p>
    <w:p w14:paraId="1DE545D1" w14:textId="16FD273C" w:rsidR="00D30955" w:rsidRPr="00F62369" w:rsidRDefault="002E67F5" w:rsidP="00EF7001">
      <w:pPr>
        <w:numPr>
          <w:ilvl w:val="0"/>
          <w:numId w:val="1"/>
        </w:numPr>
        <w:ind w:left="850"/>
        <w:outlineLvl w:val="0"/>
        <w:rPr>
          <w:rFonts w:cs="Arial"/>
          <w:bCs/>
          <w:szCs w:val="32"/>
          <w:lang w:val="en-GB"/>
        </w:rPr>
      </w:pPr>
      <w:proofErr w:type="spellStart"/>
      <w:r w:rsidRPr="00F62369">
        <w:rPr>
          <w:rFonts w:cs="Arial"/>
          <w:bCs/>
          <w:szCs w:val="32"/>
          <w:lang w:val="en-GB"/>
        </w:rPr>
        <w:t>Nyt</w:t>
      </w:r>
      <w:proofErr w:type="spellEnd"/>
      <w:r w:rsidRPr="00F62369">
        <w:rPr>
          <w:rFonts w:cs="Arial"/>
          <w:bCs/>
          <w:szCs w:val="32"/>
          <w:lang w:val="en-GB"/>
        </w:rPr>
        <w:t xml:space="preserve"> </w:t>
      </w:r>
      <w:proofErr w:type="spellStart"/>
      <w:r w:rsidRPr="00F62369">
        <w:rPr>
          <w:rFonts w:cs="Arial"/>
          <w:bCs/>
          <w:szCs w:val="32"/>
          <w:lang w:val="en-GB"/>
        </w:rPr>
        <w:t>fra</w:t>
      </w:r>
      <w:proofErr w:type="spellEnd"/>
      <w:r w:rsidRPr="00F62369">
        <w:rPr>
          <w:rFonts w:cs="Arial"/>
          <w:bCs/>
          <w:szCs w:val="32"/>
          <w:lang w:val="en-GB"/>
        </w:rPr>
        <w:t xml:space="preserve"> </w:t>
      </w:r>
      <w:proofErr w:type="spellStart"/>
      <w:r w:rsidRPr="00F62369">
        <w:rPr>
          <w:rFonts w:cs="Arial"/>
          <w:bCs/>
          <w:szCs w:val="32"/>
          <w:lang w:val="en-GB"/>
        </w:rPr>
        <w:t>institutionsakkrediteringsprocessen</w:t>
      </w:r>
      <w:proofErr w:type="spellEnd"/>
    </w:p>
    <w:p w14:paraId="1344E452" w14:textId="34FA1AF5" w:rsidR="009D28C6" w:rsidRDefault="004C1311" w:rsidP="00516BE0">
      <w:pPr>
        <w:ind w:left="1418"/>
        <w:jc w:val="both"/>
        <w:outlineLvl w:val="0"/>
      </w:pPr>
      <w:r>
        <w:t>Prodekanen ori</w:t>
      </w:r>
      <w:r w:rsidR="00EF741D">
        <w:t>enterede</w:t>
      </w:r>
      <w:r>
        <w:t xml:space="preserve"> om, at </w:t>
      </w:r>
      <w:r w:rsidR="00CE7B43">
        <w:t>akkrediteringsinstitutionen har været på besøg, hvor vi på AU har præsenteret</w:t>
      </w:r>
      <w:r w:rsidR="00516BE0">
        <w:t xml:space="preserve"> det foreløbige arbejde. Opfattelsen er, at vi er på rette spor. </w:t>
      </w:r>
    </w:p>
    <w:p w14:paraId="78504A78" w14:textId="77777777" w:rsidR="00822F7F" w:rsidRPr="00F62369" w:rsidRDefault="00822F7F" w:rsidP="00516BE0">
      <w:pPr>
        <w:ind w:left="1418"/>
        <w:jc w:val="both"/>
        <w:outlineLvl w:val="0"/>
      </w:pPr>
    </w:p>
    <w:p w14:paraId="70B1541F" w14:textId="115EABB9" w:rsidR="002E67F5" w:rsidRPr="00F62369" w:rsidRDefault="002E67F5" w:rsidP="002E67F5">
      <w:pPr>
        <w:pStyle w:val="Overskrift1"/>
        <w:numPr>
          <w:ilvl w:val="0"/>
          <w:numId w:val="0"/>
        </w:numPr>
      </w:pPr>
    </w:p>
    <w:p w14:paraId="46A393F2" w14:textId="69A6B0FE" w:rsidR="000D2E51" w:rsidRPr="00F62369" w:rsidRDefault="00542FC9" w:rsidP="008017EB">
      <w:pPr>
        <w:numPr>
          <w:ilvl w:val="0"/>
          <w:numId w:val="1"/>
        </w:numPr>
        <w:ind w:left="850"/>
        <w:outlineLvl w:val="0"/>
        <w:rPr>
          <w:rFonts w:cs="Arial"/>
          <w:bCs/>
          <w:szCs w:val="32"/>
          <w:lang w:val="en-GB"/>
        </w:rPr>
      </w:pPr>
      <w:proofErr w:type="spellStart"/>
      <w:r w:rsidRPr="00F62369">
        <w:rPr>
          <w:rFonts w:cs="Arial"/>
          <w:bCs/>
          <w:szCs w:val="32"/>
          <w:lang w:val="en-GB"/>
        </w:rPr>
        <w:t>Eventu</w:t>
      </w:r>
      <w:r w:rsidR="00976556" w:rsidRPr="00F62369">
        <w:rPr>
          <w:rFonts w:cs="Arial"/>
          <w:bCs/>
          <w:szCs w:val="32"/>
          <w:lang w:val="en-GB"/>
        </w:rPr>
        <w:t>el</w:t>
      </w:r>
      <w:r w:rsidR="003D6349" w:rsidRPr="00F62369">
        <w:rPr>
          <w:rFonts w:cs="Arial"/>
          <w:bCs/>
          <w:szCs w:val="32"/>
          <w:lang w:val="en-GB"/>
        </w:rPr>
        <w:t>t</w:t>
      </w:r>
      <w:proofErr w:type="spellEnd"/>
    </w:p>
    <w:p w14:paraId="0B107F44" w14:textId="422D1A02" w:rsidR="002E67F5" w:rsidRDefault="000B061D" w:rsidP="00AF3479">
      <w:pPr>
        <w:ind w:left="1418"/>
        <w:outlineLvl w:val="0"/>
        <w:rPr>
          <w:rFonts w:cs="Arial"/>
          <w:bCs/>
          <w:szCs w:val="32"/>
        </w:rPr>
      </w:pPr>
      <w:r>
        <w:rPr>
          <w:rFonts w:cs="Arial"/>
          <w:bCs/>
          <w:szCs w:val="32"/>
        </w:rPr>
        <w:t xml:space="preserve">Louise </w:t>
      </w:r>
      <w:r w:rsidR="00145B71">
        <w:rPr>
          <w:rFonts w:cs="Arial"/>
          <w:bCs/>
          <w:szCs w:val="32"/>
        </w:rPr>
        <w:t>Weinreich udtrykte et ønske om</w:t>
      </w:r>
      <w:r w:rsidR="00A96A8F">
        <w:rPr>
          <w:rFonts w:cs="Arial"/>
          <w:bCs/>
          <w:szCs w:val="32"/>
        </w:rPr>
        <w:t>,</w:t>
      </w:r>
      <w:r w:rsidR="00145B71">
        <w:rPr>
          <w:rFonts w:cs="Arial"/>
          <w:bCs/>
          <w:szCs w:val="32"/>
        </w:rPr>
        <w:t xml:space="preserve"> at </w:t>
      </w:r>
      <w:r w:rsidR="00CF28E5">
        <w:rPr>
          <w:rFonts w:cs="Arial"/>
          <w:bCs/>
          <w:szCs w:val="32"/>
        </w:rPr>
        <w:t xml:space="preserve">UFA </w:t>
      </w:r>
      <w:r w:rsidR="00145B71">
        <w:rPr>
          <w:rFonts w:cs="Arial"/>
          <w:bCs/>
          <w:szCs w:val="32"/>
        </w:rPr>
        <w:t>blive</w:t>
      </w:r>
      <w:r w:rsidR="00CF28E5">
        <w:rPr>
          <w:rFonts w:cs="Arial"/>
          <w:bCs/>
          <w:szCs w:val="32"/>
        </w:rPr>
        <w:t>r</w:t>
      </w:r>
      <w:r w:rsidR="00145B71">
        <w:rPr>
          <w:rFonts w:cs="Arial"/>
          <w:bCs/>
          <w:szCs w:val="32"/>
        </w:rPr>
        <w:t xml:space="preserve"> genintroduceret til den genansatte trivselskoordinator Amanda</w:t>
      </w:r>
      <w:r w:rsidR="004C1311">
        <w:rPr>
          <w:rFonts w:cs="Arial"/>
          <w:bCs/>
          <w:szCs w:val="32"/>
        </w:rPr>
        <w:t xml:space="preserve">. </w:t>
      </w:r>
      <w:r w:rsidR="00CF28E5">
        <w:rPr>
          <w:rFonts w:cs="Arial"/>
          <w:bCs/>
          <w:szCs w:val="32"/>
        </w:rPr>
        <w:t xml:space="preserve">Hun efterspurgte derudover en status på arbejdet med udbredelsen af hjemmesiden </w:t>
      </w:r>
      <w:r w:rsidR="002E176C">
        <w:rPr>
          <w:rFonts w:cs="Arial"/>
          <w:bCs/>
          <w:szCs w:val="32"/>
        </w:rPr>
        <w:t xml:space="preserve">til støtte af underviserne i forhold til studerende med funktionsnedsættelse, hvortil prodekanen </w:t>
      </w:r>
      <w:r w:rsidR="00B037A8">
        <w:rPr>
          <w:rFonts w:cs="Arial"/>
          <w:bCs/>
          <w:szCs w:val="32"/>
        </w:rPr>
        <w:t>svarede</w:t>
      </w:r>
      <w:r w:rsidR="002E176C">
        <w:rPr>
          <w:rFonts w:cs="Arial"/>
          <w:bCs/>
          <w:szCs w:val="32"/>
        </w:rPr>
        <w:t xml:space="preserve">, at </w:t>
      </w:r>
      <w:r w:rsidR="00AF3479">
        <w:rPr>
          <w:rFonts w:cs="Arial"/>
          <w:bCs/>
          <w:szCs w:val="32"/>
        </w:rPr>
        <w:t xml:space="preserve">der </w:t>
      </w:r>
      <w:r w:rsidR="00EF741D">
        <w:rPr>
          <w:rFonts w:cs="Arial"/>
          <w:bCs/>
          <w:szCs w:val="32"/>
        </w:rPr>
        <w:t xml:space="preserve">arbejdes på at </w:t>
      </w:r>
      <w:r w:rsidR="00AF3479">
        <w:rPr>
          <w:rFonts w:cs="Arial"/>
          <w:bCs/>
          <w:szCs w:val="32"/>
        </w:rPr>
        <w:t>igangs</w:t>
      </w:r>
      <w:r w:rsidR="00EF741D">
        <w:rPr>
          <w:rFonts w:cs="Arial"/>
          <w:bCs/>
          <w:szCs w:val="32"/>
        </w:rPr>
        <w:t>ætte en kvalitetssikring af</w:t>
      </w:r>
      <w:r w:rsidR="00AF3479">
        <w:rPr>
          <w:rFonts w:cs="Arial"/>
          <w:bCs/>
          <w:szCs w:val="32"/>
        </w:rPr>
        <w:t xml:space="preserve"> hjemmesidens indhold</w:t>
      </w:r>
      <w:r w:rsidR="00EF741D">
        <w:rPr>
          <w:rFonts w:cs="Arial"/>
          <w:bCs/>
          <w:szCs w:val="32"/>
        </w:rPr>
        <w:t xml:space="preserve"> før udbredelse på hele fakultetet. </w:t>
      </w:r>
    </w:p>
    <w:p w14:paraId="6FD0FD08" w14:textId="77777777" w:rsidR="00EF741D" w:rsidRPr="00F62369" w:rsidRDefault="00EF741D" w:rsidP="00AF3479">
      <w:pPr>
        <w:ind w:left="1418"/>
        <w:outlineLvl w:val="0"/>
        <w:rPr>
          <w:rFonts w:cs="Arial"/>
          <w:bCs/>
          <w:szCs w:val="32"/>
        </w:rPr>
      </w:pPr>
    </w:p>
    <w:p w14:paraId="2B9B678D" w14:textId="04B8D0A2" w:rsidR="002A7BB8" w:rsidRPr="00F62369" w:rsidRDefault="002A7BB8" w:rsidP="002A7BB8">
      <w:pPr>
        <w:numPr>
          <w:ilvl w:val="0"/>
          <w:numId w:val="1"/>
        </w:numPr>
        <w:ind w:left="850"/>
        <w:outlineLvl w:val="0"/>
        <w:rPr>
          <w:rFonts w:cs="Arial"/>
          <w:bCs/>
          <w:szCs w:val="32"/>
          <w:lang w:val="en-GB"/>
        </w:rPr>
      </w:pPr>
      <w:proofErr w:type="spellStart"/>
      <w:r w:rsidRPr="00F62369">
        <w:rPr>
          <w:rFonts w:cs="Arial"/>
          <w:bCs/>
          <w:szCs w:val="32"/>
          <w:lang w:val="en-GB"/>
        </w:rPr>
        <w:t>Kommende</w:t>
      </w:r>
      <w:proofErr w:type="spellEnd"/>
      <w:r w:rsidRPr="00F62369">
        <w:rPr>
          <w:rFonts w:cs="Arial"/>
          <w:bCs/>
          <w:szCs w:val="32"/>
          <w:lang w:val="en-GB"/>
        </w:rPr>
        <w:t xml:space="preserve"> </w:t>
      </w:r>
      <w:proofErr w:type="spellStart"/>
      <w:r w:rsidRPr="00F62369">
        <w:rPr>
          <w:rFonts w:cs="Arial"/>
          <w:bCs/>
          <w:szCs w:val="32"/>
          <w:lang w:val="en-GB"/>
        </w:rPr>
        <w:t>møder</w:t>
      </w:r>
      <w:proofErr w:type="spellEnd"/>
    </w:p>
    <w:p w14:paraId="370DD684" w14:textId="363A268C" w:rsidR="005C3410" w:rsidRDefault="00CA10D5" w:rsidP="008E0968">
      <w:pPr>
        <w:ind w:left="1418"/>
        <w:outlineLvl w:val="0"/>
        <w:rPr>
          <w:rFonts w:cs="Arial"/>
          <w:bCs/>
          <w:szCs w:val="32"/>
        </w:rPr>
      </w:pPr>
      <w:r w:rsidRPr="00F62369">
        <w:rPr>
          <w:rFonts w:cs="Arial"/>
          <w:bCs/>
          <w:szCs w:val="32"/>
        </w:rPr>
        <w:t>Der var ingen, der havde kommentarer til</w:t>
      </w:r>
      <w:r w:rsidR="00F03D5A" w:rsidRPr="00F62369">
        <w:rPr>
          <w:rFonts w:cs="Arial"/>
          <w:bCs/>
          <w:szCs w:val="32"/>
        </w:rPr>
        <w:t xml:space="preserve"> </w:t>
      </w:r>
      <w:r w:rsidR="00B037A8">
        <w:rPr>
          <w:rFonts w:cs="Arial"/>
          <w:bCs/>
          <w:szCs w:val="32"/>
        </w:rPr>
        <w:t>punktet</w:t>
      </w:r>
    </w:p>
    <w:p w14:paraId="3269D735" w14:textId="77777777" w:rsidR="001F380D" w:rsidRDefault="001F380D" w:rsidP="008E0968">
      <w:pPr>
        <w:ind w:left="1418"/>
        <w:outlineLvl w:val="0"/>
        <w:rPr>
          <w:rFonts w:cs="Arial"/>
          <w:bCs/>
          <w:szCs w:val="32"/>
        </w:rPr>
      </w:pPr>
    </w:p>
    <w:sectPr w:rsidR="001F380D" w:rsidSect="00961BC5">
      <w:headerReference w:type="even" r:id="rId8"/>
      <w:headerReference w:type="default" r:id="rId9"/>
      <w:headerReference w:type="first" r:id="rId10"/>
      <w:footerReference w:type="first" r:id="rId11"/>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3241C" w14:textId="77777777" w:rsidR="006F7DCC" w:rsidRDefault="006F7DCC">
      <w:r>
        <w:separator/>
      </w:r>
    </w:p>
  </w:endnote>
  <w:endnote w:type="continuationSeparator" w:id="0">
    <w:p w14:paraId="4DE0802E" w14:textId="77777777" w:rsidR="006F7DCC" w:rsidRDefault="006F7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3186C1F-3A6B-46EC-9FEC-5C3655F3596A}"/>
    <w:embedBold r:id="rId2" w:fontKey="{F481335F-1A4A-4CC5-B674-39746F9F0745}"/>
    <w:embedItalic r:id="rId3" w:fontKey="{F9287870-0695-44D3-A26F-8EEBAF040F24}"/>
    <w:embedBoldItalic r:id="rId4" w:fontKey="{A2272A4C-31D6-4D4C-BCD8-27FFF0D86DC4}"/>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Passata">
    <w:altName w:val="AU Passata"/>
    <w:panose1 w:val="020B0503030502030804"/>
    <w:charset w:val="00"/>
    <w:family w:val="swiss"/>
    <w:pitch w:val="variable"/>
    <w:sig w:usb0="A00000AF" w:usb1="5000204A" w:usb2="00000000" w:usb3="00000000" w:csb0="0000009B" w:csb1="00000000"/>
    <w:embedRegular r:id="rId5" w:fontKey="{1F8FEC36-CC99-4172-9467-AF196D6048AC}"/>
    <w:embedBold r:id="rId6" w:fontKey="{071DD1FB-3B2A-4842-8872-99E572EC6D6D}"/>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54591F70-3FD5-4E6D-8058-315460410FD3}"/>
  </w:font>
  <w:font w:name="Verdana">
    <w:panose1 w:val="020B0604030504040204"/>
    <w:charset w:val="00"/>
    <w:family w:val="swiss"/>
    <w:pitch w:val="variable"/>
    <w:sig w:usb0="A00006FF" w:usb1="4000205B" w:usb2="00000010" w:usb3="00000000" w:csb0="0000019F" w:csb1="00000000"/>
    <w:embedRegular r:id="rId8" w:fontKey="{BCC744D8-B019-4B29-8654-7A498CF1A2E9}"/>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534D0C10-268F-430E-BECF-7E0A8E60D662}"/>
  </w:font>
  <w:font w:name="Calibri">
    <w:panose1 w:val="020F0502020204030204"/>
    <w:charset w:val="00"/>
    <w:family w:val="swiss"/>
    <w:pitch w:val="variable"/>
    <w:sig w:usb0="E4002EFF" w:usb1="C000247B" w:usb2="00000009" w:usb3="00000000" w:csb0="000001FF" w:csb1="00000000"/>
    <w:embedRegular r:id="rId10" w:fontKey="{63975610-D8D2-48C9-9215-3E62278812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77B30" w14:textId="77777777"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9F4F0B" w14:paraId="536CA2FD" w14:textId="77777777" w:rsidTr="008F47F2">
      <w:tc>
        <w:tcPr>
          <w:tcW w:w="2409" w:type="dxa"/>
        </w:tcPr>
        <w:p w14:paraId="3A8DCF68" w14:textId="77777777" w:rsidR="00B704CF" w:rsidRPr="009224E3" w:rsidRDefault="00B704CF" w:rsidP="00B704CF">
          <w:bookmarkStart w:id="74" w:name="IMG_Secondary"/>
          <w:r>
            <w:rPr>
              <w:noProof/>
            </w:rPr>
            <w:drawing>
              <wp:inline distT="0" distB="0" distL="0" distR="0" wp14:anchorId="2B417D98" wp14:editId="0A7BFB27">
                <wp:extent cx="648000" cy="648000"/>
                <wp:effectExtent l="0" t="0" r="0" b="0"/>
                <wp:docPr id="610885048" name="IMG_SecondaryIMG_Secondary"/>
                <wp:cNvGraphicFramePr/>
                <a:graphic xmlns:a="http://schemas.openxmlformats.org/drawingml/2006/main">
                  <a:graphicData uri="http://schemas.openxmlformats.org/drawingml/2006/picture">
                    <pic:pic xmlns:pic="http://schemas.openxmlformats.org/drawingml/2006/picture">
                      <pic:nvPicPr>
                        <pic:cNvPr id="610885048" name="IMG_SecondaryIMG_Secondary"/>
                        <pic:cNvPicPr/>
                      </pic:nvPicPr>
                      <pic:blipFill>
                        <a:blip r:embed="rId1"/>
                        <a:srcRect/>
                        <a:stretch/>
                      </pic:blipFill>
                      <pic:spPr>
                        <a:xfrm>
                          <a:off x="0" y="0"/>
                          <a:ext cx="648000" cy="648000"/>
                        </a:xfrm>
                        <a:prstGeom prst="rect">
                          <a:avLst/>
                        </a:prstGeom>
                      </pic:spPr>
                    </pic:pic>
                  </a:graphicData>
                </a:graphic>
              </wp:inline>
            </w:drawing>
          </w:r>
          <w:bookmarkEnd w:id="74"/>
        </w:p>
      </w:tc>
      <w:tc>
        <w:tcPr>
          <w:tcW w:w="2341" w:type="dxa"/>
          <w:vAlign w:val="bottom"/>
        </w:tcPr>
        <w:p w14:paraId="6D5AA311" w14:textId="77777777" w:rsidR="00B704CF" w:rsidRPr="009224E3" w:rsidRDefault="00B704CF" w:rsidP="008F47F2">
          <w:pPr>
            <w:pStyle w:val="Template-Companyname"/>
          </w:pPr>
          <w:bookmarkStart w:id="75" w:name="OFF_UnitName"/>
          <w:bookmarkStart w:id="76" w:name="OFF_UnitName_HIF"/>
          <w:r>
            <w:t>Dekansekretariatet</w:t>
          </w:r>
          <w:bookmarkEnd w:id="75"/>
        </w:p>
        <w:p w14:paraId="492EBEA8" w14:textId="77777777" w:rsidR="00B704CF" w:rsidRPr="009224E3" w:rsidRDefault="00B704CF" w:rsidP="008F47F2">
          <w:pPr>
            <w:pStyle w:val="Template-Address"/>
          </w:pPr>
          <w:bookmarkStart w:id="77" w:name="LAN_AU"/>
          <w:bookmarkEnd w:id="76"/>
          <w:r>
            <w:t>Aarhus Universitet</w:t>
          </w:r>
          <w:bookmarkEnd w:id="77"/>
        </w:p>
        <w:p w14:paraId="21551A0F" w14:textId="77777777" w:rsidR="00B704CF" w:rsidRPr="009224E3" w:rsidRDefault="00B704CF" w:rsidP="008F47F2">
          <w:pPr>
            <w:pStyle w:val="Template-Address"/>
          </w:pPr>
          <w:bookmarkStart w:id="78" w:name="OFF_AddressComputed"/>
          <w:r>
            <w:t>Nordre Ringgade 1</w:t>
          </w:r>
          <w:r>
            <w:br/>
            <w:t>8000 Aarhus C</w:t>
          </w:r>
          <w:bookmarkEnd w:id="78"/>
        </w:p>
      </w:tc>
      <w:tc>
        <w:tcPr>
          <w:tcW w:w="2591" w:type="dxa"/>
          <w:vAlign w:val="bottom"/>
        </w:tcPr>
        <w:p w14:paraId="58D581EC" w14:textId="77777777" w:rsidR="00B704CF" w:rsidRPr="009224E3" w:rsidRDefault="00B704CF" w:rsidP="008F47F2">
          <w:pPr>
            <w:pStyle w:val="Template-Address"/>
            <w:jc w:val="right"/>
          </w:pPr>
          <w:bookmarkStart w:id="79" w:name="LAN_Tel"/>
          <w:bookmarkStart w:id="80" w:name="OFF_Phone_HIF"/>
          <w:r>
            <w:t>Tlf.:</w:t>
          </w:r>
          <w:bookmarkEnd w:id="79"/>
          <w:r w:rsidRPr="009224E3">
            <w:t xml:space="preserve"> </w:t>
          </w:r>
          <w:bookmarkStart w:id="81" w:name="OFF_Phone"/>
          <w:r>
            <w:t>+45 8716 1908</w:t>
          </w:r>
          <w:bookmarkEnd w:id="81"/>
        </w:p>
        <w:p w14:paraId="11E617B9" w14:textId="77777777" w:rsidR="00B704CF" w:rsidRPr="009224E3" w:rsidRDefault="00B704CF" w:rsidP="008F47F2">
          <w:pPr>
            <w:pStyle w:val="Template-Address"/>
            <w:jc w:val="right"/>
            <w:rPr>
              <w:vanish/>
            </w:rPr>
          </w:pPr>
          <w:bookmarkStart w:id="82" w:name="LAN_Fax"/>
          <w:bookmarkStart w:id="83" w:name="OFF_Fax_HIF"/>
          <w:bookmarkEnd w:id="80"/>
          <w:r>
            <w:rPr>
              <w:vanish/>
            </w:rPr>
            <w:t>Fax:</w:t>
          </w:r>
          <w:bookmarkEnd w:id="82"/>
          <w:r w:rsidRPr="009224E3">
            <w:rPr>
              <w:vanish/>
            </w:rPr>
            <w:t xml:space="preserve"> </w:t>
          </w:r>
          <w:bookmarkStart w:id="84" w:name="OFF_Fax"/>
          <w:bookmarkEnd w:id="84"/>
        </w:p>
        <w:p w14:paraId="4328D7A5" w14:textId="77777777" w:rsidR="00B704CF" w:rsidRPr="009224E3" w:rsidRDefault="00B704CF" w:rsidP="008F47F2">
          <w:pPr>
            <w:pStyle w:val="Template-Address"/>
            <w:jc w:val="right"/>
          </w:pPr>
          <w:bookmarkStart w:id="85" w:name="OFF_Email_HIF"/>
          <w:bookmarkEnd w:id="83"/>
          <w:r w:rsidRPr="009224E3">
            <w:t xml:space="preserve">E-mail: </w:t>
          </w:r>
          <w:bookmarkStart w:id="86" w:name="OFF_Email"/>
          <w:r>
            <w:t>arts@au.dk</w:t>
          </w:r>
          <w:bookmarkEnd w:id="86"/>
        </w:p>
        <w:p w14:paraId="10E59AB4" w14:textId="77777777" w:rsidR="00B704CF" w:rsidRPr="009224E3" w:rsidRDefault="00B704CF" w:rsidP="008F47F2">
          <w:pPr>
            <w:pStyle w:val="Template-Address"/>
            <w:jc w:val="right"/>
          </w:pPr>
          <w:bookmarkStart w:id="87" w:name="OFF_wwwComputed_HIF"/>
          <w:bookmarkEnd w:id="85"/>
          <w:r>
            <w:t xml:space="preserve">Web: </w:t>
          </w:r>
          <w:bookmarkStart w:id="88" w:name="OFF_wwwComputed"/>
          <w:r>
            <w:t>arts.au.dk/om-arts/dekansekretariat</w:t>
          </w:r>
          <w:bookmarkEnd w:id="87"/>
          <w:bookmarkEnd w:id="88"/>
        </w:p>
      </w:tc>
    </w:tr>
  </w:tbl>
  <w:p w14:paraId="09B59536" w14:textId="77777777" w:rsidR="00EC0BB0" w:rsidRPr="006C3A1B" w:rsidRDefault="00EC0BB0"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A6551" w14:textId="77777777" w:rsidR="006F7DCC" w:rsidRDefault="006F7DCC">
      <w:r>
        <w:separator/>
      </w:r>
    </w:p>
  </w:footnote>
  <w:footnote w:type="continuationSeparator" w:id="0">
    <w:p w14:paraId="568E4C08" w14:textId="77777777" w:rsidR="006F7DCC" w:rsidRDefault="006F7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81616" w14:textId="03A3D64A" w:rsidR="001967E6" w:rsidRDefault="001967E6">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B073B" w14:textId="3F6082D0" w:rsidR="002F51EF" w:rsidRDefault="00CD66FF" w:rsidP="002F51EF">
    <w:pPr>
      <w:pStyle w:val="Sidehoved"/>
    </w:pPr>
    <w:r>
      <w:rPr>
        <w:noProof/>
      </w:rPr>
      <mc:AlternateContent>
        <mc:Choice Requires="wps">
          <w:drawing>
            <wp:anchor distT="0" distB="0" distL="114300" distR="114300" simplePos="0" relativeHeight="251673600" behindDoc="0" locked="0" layoutInCell="1" allowOverlap="1" wp14:anchorId="773B993B" wp14:editId="44727062">
              <wp:simplePos x="0" y="0"/>
              <wp:positionH relativeFrom="page">
                <wp:posOffset>1468755</wp:posOffset>
              </wp:positionH>
              <wp:positionV relativeFrom="page">
                <wp:posOffset>363220</wp:posOffset>
              </wp:positionV>
              <wp:extent cx="5400040" cy="739140"/>
              <wp:effectExtent l="1905" t="1270" r="0" b="254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EACDB" w14:textId="77777777" w:rsidR="00CD66FF" w:rsidRPr="006803D7" w:rsidRDefault="00CD66FF" w:rsidP="00CD66FF">
                          <w:pPr>
                            <w:pStyle w:val="Template-Parentlogoname"/>
                            <w:rPr>
                              <w:color w:val="003D73" w:themeColor="text2"/>
                            </w:rPr>
                          </w:pPr>
                          <w:bookmarkStart w:id="4" w:name="OFF_Logo1AComputed_2"/>
                          <w:bookmarkStart w:id="5" w:name="OFF_Logo1AComputed_2_HIF"/>
                          <w:r>
                            <w:rPr>
                              <w:color w:val="003D73" w:themeColor="text2"/>
                            </w:rPr>
                            <w:t>Arts</w:t>
                          </w:r>
                          <w:r>
                            <w:rPr>
                              <w:color w:val="003D73" w:themeColor="text2"/>
                            </w:rPr>
                            <w:br/>
                            <w:t>Aarhus Universitet</w:t>
                          </w:r>
                          <w:bookmarkEnd w:id="4"/>
                        </w:p>
                        <w:p w14:paraId="381A3569" w14:textId="77777777" w:rsidR="00CD66FF" w:rsidRPr="006803D7" w:rsidRDefault="00CD66FF" w:rsidP="00CD66FF">
                          <w:pPr>
                            <w:pStyle w:val="Template-Unitnamelogoname"/>
                            <w:rPr>
                              <w:color w:val="003D73" w:themeColor="text2"/>
                            </w:rPr>
                          </w:pPr>
                          <w:bookmarkStart w:id="6" w:name="OFF_Logo2AComputed_2"/>
                          <w:bookmarkStart w:id="7" w:name="OFF_Logo2AComputed_2_HIF"/>
                          <w:bookmarkEnd w:id="5"/>
                          <w:r>
                            <w:rPr>
                              <w:color w:val="003D73" w:themeColor="text2"/>
                            </w:rPr>
                            <w:br/>
                          </w:r>
                          <w:bookmarkEnd w:id="6"/>
                          <w:bookmarkEnd w:id="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3B993B"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" filled="f" stroked="f">
              <v:textbox inset="0,0,0,0">
                <w:txbxContent>
                  <w:p w14:paraId="515EACDB" w14:textId="77777777" w:rsidR="00CD66FF" w:rsidRPr="006803D7" w:rsidRDefault="00CD66FF" w:rsidP="00CD66FF">
                    <w:pPr>
                      <w:pStyle w:val="Template-Parentlogoname"/>
                      <w:rPr>
                        <w:color w:val="003D73" w:themeColor="text2"/>
                      </w:rPr>
                    </w:pPr>
                    <w:bookmarkStart w:id="8" w:name="OFF_Logo1AComputed_2"/>
                    <w:bookmarkStart w:id="9" w:name="OFF_Logo1AComputed_2_HIF"/>
                    <w:r>
                      <w:rPr>
                        <w:color w:val="003D73" w:themeColor="text2"/>
                      </w:rPr>
                      <w:t>Arts</w:t>
                    </w:r>
                    <w:r>
                      <w:rPr>
                        <w:color w:val="003D73" w:themeColor="text2"/>
                      </w:rPr>
                      <w:br/>
                      <w:t>Aarhus Universitet</w:t>
                    </w:r>
                    <w:bookmarkEnd w:id="8"/>
                  </w:p>
                  <w:p w14:paraId="381A3569" w14:textId="77777777" w:rsidR="00CD66FF" w:rsidRPr="006803D7" w:rsidRDefault="00CD66FF" w:rsidP="00CD66FF">
                    <w:pPr>
                      <w:pStyle w:val="Template-Unitnamelogoname"/>
                      <w:rPr>
                        <w:color w:val="003D73" w:themeColor="text2"/>
                      </w:rPr>
                    </w:pPr>
                    <w:bookmarkStart w:id="10" w:name="OFF_Logo2AComputed_2"/>
                    <w:bookmarkStart w:id="11" w:name="OFF_Logo2AComputed_2_HIF"/>
                    <w:bookmarkEnd w:id="9"/>
                    <w:r>
                      <w:rPr>
                        <w:color w:val="003D73" w:themeColor="text2"/>
                      </w:rPr>
                      <w:br/>
                    </w:r>
                    <w:bookmarkEnd w:id="10"/>
                    <w:bookmarkEnd w:id="11"/>
                  </w:p>
                </w:txbxContent>
              </v:textbox>
              <w10:wrap anchorx="page" anchory="page"/>
            </v:shape>
          </w:pict>
        </mc:Fallback>
      </mc:AlternateContent>
    </w:r>
    <w:r w:rsidR="00DB44DA">
      <w:rPr>
        <w:noProof/>
      </w:rPr>
      <mc:AlternateContent>
        <mc:Choice Requires="wpc">
          <w:drawing>
            <wp:anchor distT="0" distB="0" distL="114300" distR="114300" simplePos="0" relativeHeight="251681792" behindDoc="0" locked="0" layoutInCell="1" allowOverlap="1" wp14:anchorId="754E347E" wp14:editId="5440BE42">
              <wp:simplePos x="0" y="0"/>
              <wp:positionH relativeFrom="page">
                <wp:posOffset>720090</wp:posOffset>
              </wp:positionH>
              <wp:positionV relativeFrom="page">
                <wp:posOffset>360045</wp:posOffset>
              </wp:positionV>
              <wp:extent cx="609600" cy="304800"/>
              <wp:effectExtent l="0" t="0" r="0" b="0"/>
              <wp:wrapNone/>
              <wp:docPr id="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3497FA7"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F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l1pVp/4IP/o0DQN5RcVb4pBG&#10;B+zX8y8TKTqffxo3/5itOcEbgs3AVHfPfx23ENM/XkbD28tuOtJfgpHq5XYlatnW8JcvNCaX+Ggc&#10;ZXi5VJvg9ebq/bq/8WI2j/Plz8NoRPZPP80X8+f3W3yiUe63zozPGGN3PMDl/rC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D7djgX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57013E5F" w14:textId="77777777" w:rsidR="00307E90" w:rsidRDefault="00CD66FF">
    <w:pPr>
      <w:pStyle w:val="Sidehoved"/>
    </w:pPr>
    <w:r>
      <w:rPr>
        <w:noProof/>
      </w:rPr>
      <mc:AlternateContent>
        <mc:Choice Requires="wps">
          <w:drawing>
            <wp:anchor distT="0" distB="0" distL="114300" distR="114300" simplePos="0" relativeHeight="251675648" behindDoc="0" locked="0" layoutInCell="1" allowOverlap="1" wp14:anchorId="52CFC6D0" wp14:editId="080AF56E">
              <wp:simplePos x="0" y="0"/>
              <wp:positionH relativeFrom="margin">
                <wp:posOffset>0</wp:posOffset>
              </wp:positionH>
              <wp:positionV relativeFrom="topMargin">
                <wp:posOffset>812165</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D2384" w14:textId="77777777" w:rsidR="00CD66FF" w:rsidRPr="006803D7" w:rsidRDefault="00CD66FF" w:rsidP="00CD66FF">
                          <w:pPr>
                            <w:pStyle w:val="Template-Parentlogoname"/>
                            <w:rPr>
                              <w:vanish/>
                              <w:color w:val="003D73" w:themeColor="text2"/>
                            </w:rPr>
                          </w:pPr>
                          <w:bookmarkStart w:id="12" w:name="OFF_Logo3AComputed_2"/>
                          <w:bookmarkStart w:id="13" w:name="OFF_Logo3AComputed_2_HIF"/>
                          <w:bookmarkEnd w:id="12"/>
                          <w:bookmarkEnd w:id="1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FC6D0"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" filled="f" stroked="f">
              <v:textbox inset="0,0,0,0">
                <w:txbxContent>
                  <w:p w14:paraId="21FD2384" w14:textId="77777777" w:rsidR="00CD66FF" w:rsidRPr="006803D7" w:rsidRDefault="00CD66FF" w:rsidP="00CD66FF">
                    <w:pPr>
                      <w:pStyle w:val="Template-Parentlogoname"/>
                      <w:rPr>
                        <w:vanish/>
                        <w:color w:val="003D73" w:themeColor="text2"/>
                      </w:rPr>
                    </w:pPr>
                    <w:bookmarkStart w:id="14" w:name="OFF_Logo3AComputed_2"/>
                    <w:bookmarkStart w:id="15" w:name="OFF_Logo3AComputed_2_HIF"/>
                    <w:bookmarkEnd w:id="14"/>
                    <w:bookmarkEnd w:id="15"/>
                  </w:p>
                </w:txbxContent>
              </v:textbox>
              <w10:wrap anchorx="margin" anchory="margin"/>
            </v:shape>
          </w:pict>
        </mc:Fallback>
      </mc:AlternateContent>
    </w:r>
    <w:r w:rsidR="002F6A87">
      <w:rPr>
        <w:noProof/>
      </w:rPr>
      <w:drawing>
        <wp:anchor distT="0" distB="0" distL="114300" distR="114300" simplePos="0" relativeHeight="251657216" behindDoc="1" locked="0" layoutInCell="1" allowOverlap="1" wp14:anchorId="2776249A" wp14:editId="7A66DECA">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rPr>
      <mc:AlternateContent>
        <mc:Choice Requires="wps">
          <w:drawing>
            <wp:anchor distT="0" distB="0" distL="114300" distR="114300" simplePos="0" relativeHeight="251677696" behindDoc="0" locked="0" layoutInCell="1" allowOverlap="1" wp14:anchorId="577DEA16" wp14:editId="148A2DD4">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5D4F8" w14:textId="77777777" w:rsidR="00D67AB8" w:rsidRPr="00E05075" w:rsidRDefault="00D67AB8" w:rsidP="00C22DE2">
                          <w:pPr>
                            <w:pStyle w:val="Emne"/>
                            <w:rPr>
                              <w:lang w:val="en-GB"/>
                            </w:rPr>
                          </w:pPr>
                          <w:bookmarkStart w:id="16" w:name="CUS_DocumentName_1"/>
                          <w:r w:rsidRPr="00E05075">
                            <w:rPr>
                              <w:lang w:val="en-GB"/>
                            </w:rPr>
                            <w:t>Referat</w:t>
                          </w:r>
                          <w:bookmarkEnd w:id="16"/>
                        </w:p>
                        <w:p w14:paraId="128835F1" w14:textId="77777777" w:rsidR="00C22DE2" w:rsidRPr="00E05075" w:rsidRDefault="00C22DE2" w:rsidP="00C22DE2">
                          <w:pPr>
                            <w:pStyle w:val="Template"/>
                            <w:rPr>
                              <w:lang w:val="en-GB"/>
                            </w:rPr>
                          </w:pPr>
                        </w:p>
                        <w:p w14:paraId="0E8A1E2B" w14:textId="77777777" w:rsidR="00C22DE2" w:rsidRPr="00E05075" w:rsidRDefault="00C22DE2" w:rsidP="00D67AB8">
                          <w:pPr>
                            <w:pStyle w:val="Template-Afdeling"/>
                            <w:rPr>
                              <w:lang w:val="en-GB"/>
                            </w:rPr>
                          </w:pPr>
                          <w:bookmarkStart w:id="17" w:name="USR_Name_2"/>
                          <w:r w:rsidRPr="00E05075">
                            <w:rPr>
                              <w:lang w:val="en-GB"/>
                            </w:rPr>
                            <w:t>Kathrine Weinreich</w:t>
                          </w:r>
                          <w:bookmarkStart w:id="18" w:name="USR_Name_2_HIF"/>
                          <w:bookmarkEnd w:id="17"/>
                        </w:p>
                        <w:bookmarkEnd w:id="18"/>
                        <w:p w14:paraId="63B41343" w14:textId="77777777" w:rsidR="00D67AB8" w:rsidRPr="00E05075" w:rsidRDefault="00D67AB8" w:rsidP="00D67AB8">
                          <w:pPr>
                            <w:pStyle w:val="Template"/>
                            <w:rPr>
                              <w:lang w:val="en-GB"/>
                            </w:rPr>
                          </w:pPr>
                        </w:p>
                        <w:p w14:paraId="0E53E1A9" w14:textId="79CB2648" w:rsidR="00D67AB8" w:rsidRPr="00E05075" w:rsidRDefault="00D67AB8" w:rsidP="00D67AB8">
                          <w:pPr>
                            <w:pStyle w:val="Template"/>
                            <w:rPr>
                              <w:lang w:val="en-GB"/>
                            </w:rPr>
                          </w:pPr>
                          <w:bookmarkStart w:id="19" w:name="LAN_Date_1"/>
                          <w:r w:rsidRPr="00E05075">
                            <w:rPr>
                              <w:lang w:val="en-GB"/>
                            </w:rPr>
                            <w:t>Dato</w:t>
                          </w:r>
                          <w:bookmarkEnd w:id="19"/>
                          <w:r w:rsidRPr="00E05075">
                            <w:rPr>
                              <w:lang w:val="en-GB"/>
                            </w:rPr>
                            <w:t>:</w:t>
                          </w:r>
                          <w:r w:rsidR="00587BE6" w:rsidRPr="00E05075">
                            <w:rPr>
                              <w:lang w:val="en-GB"/>
                            </w:rPr>
                            <w:t xml:space="preserve"> </w:t>
                          </w:r>
                          <w:r w:rsidR="00EA4508">
                            <w:rPr>
                              <w:lang w:val="en-GB"/>
                            </w:rPr>
                            <w:t>2</w:t>
                          </w:r>
                          <w:r w:rsidR="00716AD7">
                            <w:rPr>
                              <w:lang w:val="en-GB"/>
                            </w:rPr>
                            <w:t>7. juni</w:t>
                          </w:r>
                          <w:r w:rsidR="00EA4508">
                            <w:rPr>
                              <w:lang w:val="en-GB"/>
                            </w:rPr>
                            <w:t xml:space="preserve"> 2023</w:t>
                          </w:r>
                        </w:p>
                        <w:p w14:paraId="4304CE96" w14:textId="77777777" w:rsidR="00D67AB8" w:rsidRDefault="00D67AB8" w:rsidP="00D67AB8">
                          <w:pPr>
                            <w:pStyle w:val="Template"/>
                            <w:rPr>
                              <w:vanish/>
                            </w:rPr>
                          </w:pPr>
                          <w:bookmarkStart w:id="20" w:name="LAN_Sagsnr_1"/>
                          <w:bookmarkStart w:id="21" w:name="FLD_Sagsnummer_1_HIF"/>
                          <w:r>
                            <w:rPr>
                              <w:vanish/>
                            </w:rPr>
                            <w:t>Sags nr</w:t>
                          </w:r>
                          <w:bookmarkEnd w:id="20"/>
                          <w:r>
                            <w:rPr>
                              <w:vanish/>
                            </w:rPr>
                            <w:t xml:space="preserve">.: </w:t>
                          </w:r>
                          <w:bookmarkStart w:id="22" w:name="FLD_Sagsnummer_1"/>
                          <w:bookmarkEnd w:id="22"/>
                        </w:p>
                        <w:p w14:paraId="2A762131" w14:textId="77777777" w:rsidR="00D67AB8" w:rsidRDefault="00D67AB8" w:rsidP="00D67AB8">
                          <w:pPr>
                            <w:pStyle w:val="Template"/>
                            <w:rPr>
                              <w:vanish/>
                            </w:rPr>
                          </w:pPr>
                          <w:bookmarkStart w:id="23" w:name="LAN_Ref_1"/>
                          <w:bookmarkStart w:id="24" w:name="FLD_Reference_1_HIF"/>
                          <w:bookmarkEnd w:id="21"/>
                          <w:r>
                            <w:rPr>
                              <w:vanish/>
                            </w:rPr>
                            <w:t>Ref</w:t>
                          </w:r>
                          <w:bookmarkEnd w:id="23"/>
                          <w:r>
                            <w:rPr>
                              <w:vanish/>
                            </w:rPr>
                            <w:t xml:space="preserve">: </w:t>
                          </w:r>
                          <w:bookmarkStart w:id="25" w:name="FLD_Reference_1"/>
                          <w:bookmarkEnd w:id="25"/>
                        </w:p>
                        <w:bookmarkEnd w:id="24"/>
                        <w:p w14:paraId="10E42055" w14:textId="77777777" w:rsidR="00D67AB8" w:rsidRDefault="00D67AB8" w:rsidP="00D67AB8">
                          <w:pPr>
                            <w:pStyle w:val="Template-kolofonstreg"/>
                          </w:pPr>
                          <w:r>
                            <w:rPr>
                              <w:noProof/>
                            </w:rPr>
                            <w:drawing>
                              <wp:inline distT="0" distB="0" distL="0" distR="0" wp14:anchorId="3A2FE38D" wp14:editId="5A3975E2">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1AB913F4" w14:textId="77777777" w:rsidR="00D67AB8" w:rsidRPr="00641B24" w:rsidRDefault="00D67AB8" w:rsidP="00D67AB8">
                          <w:pPr>
                            <w:pStyle w:val="Template-Date"/>
                            <w:rPr>
                              <w:rFonts w:ascii="Verdana" w:hAnsi="Verdana"/>
                              <w:noProof w:val="0"/>
                            </w:rPr>
                          </w:pPr>
                          <w:bookmarkStart w:id="26" w:name="LAN_Page_1"/>
                          <w:r>
                            <w:t>Side</w:t>
                          </w:r>
                          <w:bookmarkEnd w:id="26"/>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C22DE2">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C22DE2">
                            <w:rPr>
                              <w:rStyle w:val="Sidetal"/>
                            </w:rPr>
                            <w:t>2</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DEA16"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" filled="f" stroked="f">
              <v:textbox inset="0,0,0,0">
                <w:txbxContent>
                  <w:p w14:paraId="7AC5D4F8" w14:textId="77777777" w:rsidR="00D67AB8" w:rsidRPr="00E05075" w:rsidRDefault="00D67AB8" w:rsidP="00C22DE2">
                    <w:pPr>
                      <w:pStyle w:val="Emne"/>
                      <w:rPr>
                        <w:lang w:val="en-GB"/>
                      </w:rPr>
                    </w:pPr>
                    <w:bookmarkStart w:id="27" w:name="CUS_DocumentName_1"/>
                    <w:r w:rsidRPr="00E05075">
                      <w:rPr>
                        <w:lang w:val="en-GB"/>
                      </w:rPr>
                      <w:t>Referat</w:t>
                    </w:r>
                    <w:bookmarkEnd w:id="27"/>
                  </w:p>
                  <w:p w14:paraId="128835F1" w14:textId="77777777" w:rsidR="00C22DE2" w:rsidRPr="00E05075" w:rsidRDefault="00C22DE2" w:rsidP="00C22DE2">
                    <w:pPr>
                      <w:pStyle w:val="Template"/>
                      <w:rPr>
                        <w:lang w:val="en-GB"/>
                      </w:rPr>
                    </w:pPr>
                  </w:p>
                  <w:p w14:paraId="0E8A1E2B" w14:textId="77777777" w:rsidR="00C22DE2" w:rsidRPr="00E05075" w:rsidRDefault="00C22DE2" w:rsidP="00D67AB8">
                    <w:pPr>
                      <w:pStyle w:val="Template-Afdeling"/>
                      <w:rPr>
                        <w:lang w:val="en-GB"/>
                      </w:rPr>
                    </w:pPr>
                    <w:bookmarkStart w:id="28" w:name="USR_Name_2"/>
                    <w:r w:rsidRPr="00E05075">
                      <w:rPr>
                        <w:lang w:val="en-GB"/>
                      </w:rPr>
                      <w:t>Kathrine Weinreich</w:t>
                    </w:r>
                    <w:bookmarkStart w:id="29" w:name="USR_Name_2_HIF"/>
                    <w:bookmarkEnd w:id="28"/>
                  </w:p>
                  <w:bookmarkEnd w:id="29"/>
                  <w:p w14:paraId="63B41343" w14:textId="77777777" w:rsidR="00D67AB8" w:rsidRPr="00E05075" w:rsidRDefault="00D67AB8" w:rsidP="00D67AB8">
                    <w:pPr>
                      <w:pStyle w:val="Template"/>
                      <w:rPr>
                        <w:lang w:val="en-GB"/>
                      </w:rPr>
                    </w:pPr>
                  </w:p>
                  <w:p w14:paraId="0E53E1A9" w14:textId="79CB2648" w:rsidR="00D67AB8" w:rsidRPr="00E05075" w:rsidRDefault="00D67AB8" w:rsidP="00D67AB8">
                    <w:pPr>
                      <w:pStyle w:val="Template"/>
                      <w:rPr>
                        <w:lang w:val="en-GB"/>
                      </w:rPr>
                    </w:pPr>
                    <w:bookmarkStart w:id="30" w:name="LAN_Date_1"/>
                    <w:r w:rsidRPr="00E05075">
                      <w:rPr>
                        <w:lang w:val="en-GB"/>
                      </w:rPr>
                      <w:t>Dato</w:t>
                    </w:r>
                    <w:bookmarkEnd w:id="30"/>
                    <w:r w:rsidRPr="00E05075">
                      <w:rPr>
                        <w:lang w:val="en-GB"/>
                      </w:rPr>
                      <w:t>:</w:t>
                    </w:r>
                    <w:r w:rsidR="00587BE6" w:rsidRPr="00E05075">
                      <w:rPr>
                        <w:lang w:val="en-GB"/>
                      </w:rPr>
                      <w:t xml:space="preserve"> </w:t>
                    </w:r>
                    <w:r w:rsidR="00EA4508">
                      <w:rPr>
                        <w:lang w:val="en-GB"/>
                      </w:rPr>
                      <w:t>2</w:t>
                    </w:r>
                    <w:r w:rsidR="00716AD7">
                      <w:rPr>
                        <w:lang w:val="en-GB"/>
                      </w:rPr>
                      <w:t>7. juni</w:t>
                    </w:r>
                    <w:r w:rsidR="00EA4508">
                      <w:rPr>
                        <w:lang w:val="en-GB"/>
                      </w:rPr>
                      <w:t xml:space="preserve"> 2023</w:t>
                    </w:r>
                  </w:p>
                  <w:p w14:paraId="4304CE96" w14:textId="77777777" w:rsidR="00D67AB8" w:rsidRDefault="00D67AB8" w:rsidP="00D67AB8">
                    <w:pPr>
                      <w:pStyle w:val="Template"/>
                      <w:rPr>
                        <w:vanish/>
                      </w:rPr>
                    </w:pPr>
                    <w:bookmarkStart w:id="31" w:name="LAN_Sagsnr_1"/>
                    <w:bookmarkStart w:id="32" w:name="FLD_Sagsnummer_1_HIF"/>
                    <w:r>
                      <w:rPr>
                        <w:vanish/>
                      </w:rPr>
                      <w:t>Sags nr</w:t>
                    </w:r>
                    <w:bookmarkEnd w:id="31"/>
                    <w:r>
                      <w:rPr>
                        <w:vanish/>
                      </w:rPr>
                      <w:t xml:space="preserve">.: </w:t>
                    </w:r>
                    <w:bookmarkStart w:id="33" w:name="FLD_Sagsnummer_1"/>
                    <w:bookmarkEnd w:id="33"/>
                  </w:p>
                  <w:p w14:paraId="2A762131" w14:textId="77777777" w:rsidR="00D67AB8" w:rsidRDefault="00D67AB8" w:rsidP="00D67AB8">
                    <w:pPr>
                      <w:pStyle w:val="Template"/>
                      <w:rPr>
                        <w:vanish/>
                      </w:rPr>
                    </w:pPr>
                    <w:bookmarkStart w:id="34" w:name="LAN_Ref_1"/>
                    <w:bookmarkStart w:id="35" w:name="FLD_Reference_1_HIF"/>
                    <w:bookmarkEnd w:id="32"/>
                    <w:r>
                      <w:rPr>
                        <w:vanish/>
                      </w:rPr>
                      <w:t>Ref</w:t>
                    </w:r>
                    <w:bookmarkEnd w:id="34"/>
                    <w:r>
                      <w:rPr>
                        <w:vanish/>
                      </w:rPr>
                      <w:t xml:space="preserve">: </w:t>
                    </w:r>
                    <w:bookmarkStart w:id="36" w:name="FLD_Reference_1"/>
                    <w:bookmarkEnd w:id="36"/>
                  </w:p>
                  <w:bookmarkEnd w:id="35"/>
                  <w:p w14:paraId="10E42055" w14:textId="77777777" w:rsidR="00D67AB8" w:rsidRDefault="00D67AB8" w:rsidP="00D67AB8">
                    <w:pPr>
                      <w:pStyle w:val="Template-kolofonstreg"/>
                    </w:pPr>
                    <w:r>
                      <w:rPr>
                        <w:noProof/>
                      </w:rPr>
                      <w:drawing>
                        <wp:inline distT="0" distB="0" distL="0" distR="0" wp14:anchorId="3A2FE38D" wp14:editId="5A3975E2">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1AB913F4" w14:textId="77777777" w:rsidR="00D67AB8" w:rsidRPr="00641B24" w:rsidRDefault="00D67AB8" w:rsidP="00D67AB8">
                    <w:pPr>
                      <w:pStyle w:val="Template-Date"/>
                      <w:rPr>
                        <w:rFonts w:ascii="Verdana" w:hAnsi="Verdana"/>
                        <w:noProof w:val="0"/>
                      </w:rPr>
                    </w:pPr>
                    <w:bookmarkStart w:id="37" w:name="LAN_Page_1"/>
                    <w:r>
                      <w:t>Side</w:t>
                    </w:r>
                    <w:bookmarkEnd w:id="37"/>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C22DE2">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C22DE2">
                      <w:rPr>
                        <w:rStyle w:val="Sidetal"/>
                      </w:rPr>
                      <w:t>2</w:t>
                    </w:r>
                    <w:r>
                      <w:rPr>
                        <w:rStyle w:val="Sidetal"/>
                        <w:noProof w:val="0"/>
                      </w:rPr>
                      <w:fldChar w:fldCharType="end"/>
                    </w:r>
                  </w:p>
                </w:txbxContent>
              </v:textbox>
              <w10:wrap type="square"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A22C5" w14:textId="155BF3C7" w:rsidR="002F51EF" w:rsidRDefault="00CD66FF" w:rsidP="002F51EF">
    <w:pPr>
      <w:pStyle w:val="Sidehoved"/>
    </w:pPr>
    <w:r>
      <w:rPr>
        <w:noProof/>
      </w:rPr>
      <mc:AlternateContent>
        <mc:Choice Requires="wps">
          <w:drawing>
            <wp:anchor distT="0" distB="0" distL="114300" distR="114300" simplePos="0" relativeHeight="251669504" behindDoc="0" locked="0" layoutInCell="1" allowOverlap="1" wp14:anchorId="140CDDB5" wp14:editId="4CA22B5D">
              <wp:simplePos x="0" y="0"/>
              <wp:positionH relativeFrom="page">
                <wp:posOffset>1469397</wp:posOffset>
              </wp:positionH>
              <wp:positionV relativeFrom="page">
                <wp:posOffset>364293</wp:posOffset>
              </wp:positionV>
              <wp:extent cx="4425305" cy="739140"/>
              <wp:effectExtent l="0" t="0" r="13970" b="381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E6E14" w14:textId="77777777" w:rsidR="00CD66FF" w:rsidRDefault="00CD66FF" w:rsidP="00CD66FF">
                          <w:pPr>
                            <w:pStyle w:val="Template-Parentlogoname"/>
                            <w:rPr>
                              <w:color w:val="003D73" w:themeColor="text2"/>
                            </w:rPr>
                          </w:pPr>
                          <w:bookmarkStart w:id="38" w:name="OFF_Logo1AComputed"/>
                          <w:bookmarkStart w:id="39" w:name="OFF_Logo1AComputed_HIF"/>
                          <w:r>
                            <w:rPr>
                              <w:color w:val="003D73" w:themeColor="text2"/>
                            </w:rPr>
                            <w:t>Arts</w:t>
                          </w:r>
                          <w:r>
                            <w:rPr>
                              <w:color w:val="003D73" w:themeColor="text2"/>
                            </w:rPr>
                            <w:br/>
                            <w:t>Aarhus Universitet</w:t>
                          </w:r>
                          <w:bookmarkEnd w:id="38"/>
                        </w:p>
                        <w:p w14:paraId="4DE1AF1C" w14:textId="77777777" w:rsidR="00CD66FF" w:rsidRPr="006803D7" w:rsidRDefault="00CD66FF" w:rsidP="00CD66FF">
                          <w:pPr>
                            <w:pStyle w:val="Template-Unitnamelogoname"/>
                            <w:rPr>
                              <w:color w:val="003D73" w:themeColor="text2"/>
                            </w:rPr>
                          </w:pPr>
                          <w:bookmarkStart w:id="40" w:name="OFF_Logo2AComputed"/>
                          <w:bookmarkStart w:id="41" w:name="OFF_Logo2AComputed_HIF"/>
                          <w:bookmarkEnd w:id="39"/>
                          <w:r>
                            <w:rPr>
                              <w:color w:val="003D73" w:themeColor="text2"/>
                            </w:rPr>
                            <w:br/>
                          </w:r>
                          <w:bookmarkEnd w:id="40"/>
                          <w:bookmarkEnd w:id="4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CDDB5"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" filled="f" stroked="f">
              <v:textbox inset="0,0,0,0">
                <w:txbxContent>
                  <w:p w14:paraId="1A4E6E14" w14:textId="77777777" w:rsidR="00CD66FF" w:rsidRDefault="00CD66FF" w:rsidP="00CD66FF">
                    <w:pPr>
                      <w:pStyle w:val="Template-Parentlogoname"/>
                      <w:rPr>
                        <w:color w:val="003D73" w:themeColor="text2"/>
                      </w:rPr>
                    </w:pPr>
                    <w:bookmarkStart w:id="42" w:name="OFF_Logo1AComputed"/>
                    <w:bookmarkStart w:id="43" w:name="OFF_Logo1AComputed_HIF"/>
                    <w:r>
                      <w:rPr>
                        <w:color w:val="003D73" w:themeColor="text2"/>
                      </w:rPr>
                      <w:t>Arts</w:t>
                    </w:r>
                    <w:r>
                      <w:rPr>
                        <w:color w:val="003D73" w:themeColor="text2"/>
                      </w:rPr>
                      <w:br/>
                      <w:t>Aarhus Universitet</w:t>
                    </w:r>
                    <w:bookmarkEnd w:id="42"/>
                  </w:p>
                  <w:p w14:paraId="4DE1AF1C" w14:textId="77777777" w:rsidR="00CD66FF" w:rsidRPr="006803D7" w:rsidRDefault="00CD66FF" w:rsidP="00CD66FF">
                    <w:pPr>
                      <w:pStyle w:val="Template-Unitnamelogoname"/>
                      <w:rPr>
                        <w:color w:val="003D73" w:themeColor="text2"/>
                      </w:rPr>
                    </w:pPr>
                    <w:bookmarkStart w:id="44" w:name="OFF_Logo2AComputed"/>
                    <w:bookmarkStart w:id="45" w:name="OFF_Logo2AComputed_HIF"/>
                    <w:bookmarkEnd w:id="43"/>
                    <w:r>
                      <w:rPr>
                        <w:color w:val="003D73" w:themeColor="text2"/>
                      </w:rPr>
                      <w:br/>
                    </w:r>
                    <w:bookmarkEnd w:id="44"/>
                    <w:bookmarkEnd w:id="45"/>
                  </w:p>
                </w:txbxContent>
              </v:textbox>
              <w10:wrap anchorx="page" anchory="page"/>
            </v:shape>
          </w:pict>
        </mc:Fallback>
      </mc:AlternateContent>
    </w:r>
    <w:r w:rsidR="00DB44DA">
      <w:rPr>
        <w:noProof/>
      </w:rPr>
      <mc:AlternateContent>
        <mc:Choice Requires="wpc">
          <w:drawing>
            <wp:anchor distT="0" distB="0" distL="114300" distR="114300" simplePos="0" relativeHeight="251679744" behindDoc="0" locked="0" layoutInCell="1" allowOverlap="1" wp14:anchorId="04667AFC" wp14:editId="6A88D41C">
              <wp:simplePos x="0" y="0"/>
              <wp:positionH relativeFrom="page">
                <wp:posOffset>720090</wp:posOffset>
              </wp:positionH>
              <wp:positionV relativeFrom="page">
                <wp:posOffset>360045</wp:posOffset>
              </wp:positionV>
              <wp:extent cx="609600" cy="304800"/>
              <wp:effectExtent l="0" t="0" r="0" b="0"/>
              <wp:wrapNone/>
              <wp:docPr id="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4E1C3A7"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iP1AoAAGQ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5254DEA5" w14:textId="77777777" w:rsidR="00307E90" w:rsidRDefault="00CD66FF">
    <w:pPr>
      <w:pStyle w:val="Sidehoved"/>
    </w:pPr>
    <w:r>
      <w:rPr>
        <w:noProof/>
      </w:rPr>
      <mc:AlternateContent>
        <mc:Choice Requires="wps">
          <w:drawing>
            <wp:anchor distT="0" distB="0" distL="114300" distR="114300" simplePos="0" relativeHeight="251671552" behindDoc="0" locked="0" layoutInCell="1" allowOverlap="1" wp14:anchorId="1E3E29B7" wp14:editId="51D30867">
              <wp:simplePos x="0" y="0"/>
              <wp:positionH relativeFrom="margin">
                <wp:posOffset>0</wp:posOffset>
              </wp:positionH>
              <wp:positionV relativeFrom="topMargin">
                <wp:posOffset>810260</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978C2" w14:textId="77777777" w:rsidR="00CD66FF" w:rsidRPr="006803D7" w:rsidRDefault="00CD66FF" w:rsidP="00CD66FF">
                          <w:pPr>
                            <w:pStyle w:val="Template-Parentlogoname"/>
                            <w:rPr>
                              <w:vanish/>
                              <w:color w:val="003D73" w:themeColor="text2"/>
                            </w:rPr>
                          </w:pPr>
                          <w:bookmarkStart w:id="46" w:name="OFF_Logo3AComputed"/>
                          <w:bookmarkStart w:id="47" w:name="OFF_Logo3AComputed_HIF"/>
                          <w:bookmarkEnd w:id="46"/>
                          <w:bookmarkEnd w:id="4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E29B7"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" filled="f" stroked="f">
              <v:textbox inset="0,0,0,0">
                <w:txbxContent>
                  <w:p w14:paraId="4EB978C2" w14:textId="77777777" w:rsidR="00CD66FF" w:rsidRPr="006803D7" w:rsidRDefault="00CD66FF" w:rsidP="00CD66FF">
                    <w:pPr>
                      <w:pStyle w:val="Template-Parentlogoname"/>
                      <w:rPr>
                        <w:vanish/>
                        <w:color w:val="003D73" w:themeColor="text2"/>
                      </w:rPr>
                    </w:pPr>
                    <w:bookmarkStart w:id="48" w:name="OFF_Logo3AComputed"/>
                    <w:bookmarkStart w:id="49" w:name="OFF_Logo3AComputed_HIF"/>
                    <w:bookmarkEnd w:id="48"/>
                    <w:bookmarkEnd w:id="49"/>
                  </w:p>
                </w:txbxContent>
              </v:textbox>
              <w10:wrap anchorx="margin" anchory="margin"/>
            </v:shape>
          </w:pict>
        </mc:Fallback>
      </mc:AlternateContent>
    </w:r>
    <w:r w:rsidR="002F6A87">
      <w:rPr>
        <w:noProof/>
      </w:rPr>
      <w:drawing>
        <wp:anchor distT="0" distB="0" distL="114300" distR="114300" simplePos="0" relativeHeight="251655168" behindDoc="1" locked="0" layoutInCell="1" allowOverlap="1" wp14:anchorId="27F636BB" wp14:editId="2B9E5936">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rPr>
      <mc:AlternateContent>
        <mc:Choice Requires="wps">
          <w:drawing>
            <wp:anchor distT="0" distB="0" distL="114300" distR="114300" simplePos="0" relativeHeight="251654144" behindDoc="0" locked="0" layoutInCell="1" allowOverlap="1" wp14:anchorId="74D125B6" wp14:editId="16A0A0B2">
              <wp:simplePos x="0" y="0"/>
              <wp:positionH relativeFrom="page">
                <wp:posOffset>5939790</wp:posOffset>
              </wp:positionH>
              <wp:positionV relativeFrom="page">
                <wp:posOffset>360045</wp:posOffset>
              </wp:positionV>
              <wp:extent cx="1260000" cy="4230000"/>
              <wp:effectExtent l="0" t="0" r="16510" b="18415"/>
              <wp:wrapSquare wrapText="bothSides"/>
              <wp:docPr id="6"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B062D" w14:textId="77777777" w:rsidR="00EE2A84" w:rsidRPr="00E05075" w:rsidRDefault="00EE2A84" w:rsidP="008F47F2">
                          <w:pPr>
                            <w:pStyle w:val="Emne"/>
                            <w:rPr>
                              <w:lang w:val="en-GB"/>
                            </w:rPr>
                          </w:pPr>
                          <w:bookmarkStart w:id="50" w:name="CUS_DocumentName"/>
                          <w:r w:rsidRPr="00E05075">
                            <w:rPr>
                              <w:lang w:val="en-GB"/>
                            </w:rPr>
                            <w:t>Referat</w:t>
                          </w:r>
                          <w:bookmarkEnd w:id="50"/>
                        </w:p>
                        <w:p w14:paraId="2848EBF4" w14:textId="77777777" w:rsidR="008F47F2" w:rsidRPr="00E05075" w:rsidRDefault="008F47F2" w:rsidP="008F47F2">
                          <w:pPr>
                            <w:pStyle w:val="Template-Afdeling"/>
                            <w:rPr>
                              <w:b w:val="0"/>
                              <w:lang w:val="en-GB"/>
                            </w:rPr>
                          </w:pPr>
                        </w:p>
                        <w:p w14:paraId="1090B002" w14:textId="77777777" w:rsidR="00AF104F" w:rsidRPr="00E05075" w:rsidRDefault="00AF104F" w:rsidP="00EE2A84">
                          <w:pPr>
                            <w:pStyle w:val="Template-Afdeling"/>
                            <w:rPr>
                              <w:lang w:val="en-GB"/>
                            </w:rPr>
                          </w:pPr>
                          <w:bookmarkStart w:id="51" w:name="USR_Name"/>
                          <w:r w:rsidRPr="00E05075">
                            <w:rPr>
                              <w:lang w:val="en-GB"/>
                            </w:rPr>
                            <w:t>Kathrine Weinreich</w:t>
                          </w:r>
                          <w:bookmarkStart w:id="52" w:name="USR_Name_HIF"/>
                          <w:bookmarkEnd w:id="51"/>
                        </w:p>
                        <w:bookmarkEnd w:id="52"/>
                        <w:p w14:paraId="19BCF154" w14:textId="77777777" w:rsidR="00EE2A84" w:rsidRPr="00E05075" w:rsidRDefault="00EE2A84" w:rsidP="00307E90">
                          <w:pPr>
                            <w:pStyle w:val="Template"/>
                            <w:rPr>
                              <w:lang w:val="en-GB"/>
                            </w:rPr>
                          </w:pPr>
                        </w:p>
                        <w:p w14:paraId="0082EAA0" w14:textId="6B6941E1" w:rsidR="00307E90" w:rsidRPr="00E05075" w:rsidRDefault="00BC6E27" w:rsidP="00307E90">
                          <w:pPr>
                            <w:pStyle w:val="Template"/>
                            <w:rPr>
                              <w:lang w:val="en-GB"/>
                            </w:rPr>
                          </w:pPr>
                          <w:bookmarkStart w:id="53" w:name="LAN_Date"/>
                          <w:r w:rsidRPr="00E05075">
                            <w:rPr>
                              <w:lang w:val="en-GB"/>
                            </w:rPr>
                            <w:t>Dato</w:t>
                          </w:r>
                          <w:bookmarkEnd w:id="53"/>
                          <w:r w:rsidRPr="00E05075">
                            <w:rPr>
                              <w:lang w:val="en-GB"/>
                            </w:rPr>
                            <w:t xml:space="preserve">: </w:t>
                          </w:r>
                          <w:bookmarkStart w:id="54" w:name="Date_DateCustomA"/>
                          <w:r w:rsidR="00E065A8">
                            <w:rPr>
                              <w:lang w:val="en-GB"/>
                            </w:rPr>
                            <w:t>2</w:t>
                          </w:r>
                          <w:bookmarkEnd w:id="54"/>
                          <w:r w:rsidR="00716AD7">
                            <w:rPr>
                              <w:lang w:val="en-GB"/>
                            </w:rPr>
                            <w:t>7. juni</w:t>
                          </w:r>
                          <w:r w:rsidR="00EE31FD">
                            <w:rPr>
                              <w:lang w:val="en-GB"/>
                            </w:rPr>
                            <w:t xml:space="preserve"> 2023</w:t>
                          </w:r>
                        </w:p>
                        <w:p w14:paraId="396FBE10" w14:textId="77777777" w:rsidR="00307E90" w:rsidRDefault="00307E90" w:rsidP="00307E90">
                          <w:pPr>
                            <w:pStyle w:val="Template"/>
                            <w:rPr>
                              <w:vanish/>
                            </w:rPr>
                          </w:pPr>
                          <w:bookmarkStart w:id="55" w:name="LAN_Sagsnr"/>
                          <w:bookmarkStart w:id="56" w:name="FLD_Sagsnummer_HIF"/>
                          <w:r>
                            <w:rPr>
                              <w:vanish/>
                            </w:rPr>
                            <w:t>Sags nr</w:t>
                          </w:r>
                          <w:bookmarkEnd w:id="55"/>
                          <w:r>
                            <w:rPr>
                              <w:vanish/>
                            </w:rPr>
                            <w:t xml:space="preserve">.: </w:t>
                          </w:r>
                          <w:bookmarkStart w:id="57" w:name="FLD_Sagsnummer"/>
                          <w:bookmarkEnd w:id="57"/>
                        </w:p>
                        <w:p w14:paraId="0EDB3FA9" w14:textId="77777777" w:rsidR="00307E90" w:rsidRDefault="00307E90" w:rsidP="00307E90">
                          <w:pPr>
                            <w:pStyle w:val="Template"/>
                            <w:rPr>
                              <w:vanish/>
                            </w:rPr>
                          </w:pPr>
                          <w:bookmarkStart w:id="58" w:name="LAN_Ref"/>
                          <w:bookmarkStart w:id="59" w:name="FLD_Reference_HIF"/>
                          <w:bookmarkEnd w:id="56"/>
                          <w:r>
                            <w:rPr>
                              <w:vanish/>
                            </w:rPr>
                            <w:t>Ref</w:t>
                          </w:r>
                          <w:bookmarkEnd w:id="58"/>
                          <w:r>
                            <w:rPr>
                              <w:vanish/>
                            </w:rPr>
                            <w:t xml:space="preserve">: </w:t>
                          </w:r>
                          <w:bookmarkStart w:id="60" w:name="FLD_Reference"/>
                          <w:bookmarkEnd w:id="60"/>
                        </w:p>
                        <w:bookmarkEnd w:id="59"/>
                        <w:p w14:paraId="0C25FF27" w14:textId="77777777" w:rsidR="00051AD8" w:rsidRDefault="00051AD8" w:rsidP="00051AD8">
                          <w:pPr>
                            <w:pStyle w:val="Template-kolofonstreg"/>
                          </w:pPr>
                          <w:r>
                            <w:rPr>
                              <w:noProof/>
                            </w:rPr>
                            <w:drawing>
                              <wp:inline distT="0" distB="0" distL="0" distR="0" wp14:anchorId="696C3AE3" wp14:editId="781C03DB">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28BA3CF5" w14:textId="77777777" w:rsidR="00307E90" w:rsidRPr="00641B24" w:rsidRDefault="00307E90" w:rsidP="002171DE">
                          <w:pPr>
                            <w:pStyle w:val="Template-Date"/>
                            <w:rPr>
                              <w:rFonts w:ascii="Verdana" w:hAnsi="Verdana"/>
                              <w:noProof w:val="0"/>
                            </w:rPr>
                          </w:pPr>
                          <w:bookmarkStart w:id="61" w:name="LAN_Page"/>
                          <w:r>
                            <w:t>Side</w:t>
                          </w:r>
                          <w:bookmarkEnd w:id="61"/>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C22DE2">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C22DE2">
                            <w:rPr>
                              <w:rStyle w:val="Sidetal"/>
                            </w:rPr>
                            <w:t>2</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125B6"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" filled="f" stroked="f">
              <v:textbox inset="0,0,0,0">
                <w:txbxContent>
                  <w:p w14:paraId="7A9B062D" w14:textId="77777777" w:rsidR="00EE2A84" w:rsidRPr="00E05075" w:rsidRDefault="00EE2A84" w:rsidP="008F47F2">
                    <w:pPr>
                      <w:pStyle w:val="Emne"/>
                      <w:rPr>
                        <w:lang w:val="en-GB"/>
                      </w:rPr>
                    </w:pPr>
                    <w:bookmarkStart w:id="62" w:name="CUS_DocumentName"/>
                    <w:r w:rsidRPr="00E05075">
                      <w:rPr>
                        <w:lang w:val="en-GB"/>
                      </w:rPr>
                      <w:t>Referat</w:t>
                    </w:r>
                    <w:bookmarkEnd w:id="62"/>
                  </w:p>
                  <w:p w14:paraId="2848EBF4" w14:textId="77777777" w:rsidR="008F47F2" w:rsidRPr="00E05075" w:rsidRDefault="008F47F2" w:rsidP="008F47F2">
                    <w:pPr>
                      <w:pStyle w:val="Template-Afdeling"/>
                      <w:rPr>
                        <w:b w:val="0"/>
                        <w:lang w:val="en-GB"/>
                      </w:rPr>
                    </w:pPr>
                  </w:p>
                  <w:p w14:paraId="1090B002" w14:textId="77777777" w:rsidR="00AF104F" w:rsidRPr="00E05075" w:rsidRDefault="00AF104F" w:rsidP="00EE2A84">
                    <w:pPr>
                      <w:pStyle w:val="Template-Afdeling"/>
                      <w:rPr>
                        <w:lang w:val="en-GB"/>
                      </w:rPr>
                    </w:pPr>
                    <w:bookmarkStart w:id="63" w:name="USR_Name"/>
                    <w:r w:rsidRPr="00E05075">
                      <w:rPr>
                        <w:lang w:val="en-GB"/>
                      </w:rPr>
                      <w:t>Kathrine Weinreich</w:t>
                    </w:r>
                    <w:bookmarkStart w:id="64" w:name="USR_Name_HIF"/>
                    <w:bookmarkEnd w:id="63"/>
                  </w:p>
                  <w:bookmarkEnd w:id="64"/>
                  <w:p w14:paraId="19BCF154" w14:textId="77777777" w:rsidR="00EE2A84" w:rsidRPr="00E05075" w:rsidRDefault="00EE2A84" w:rsidP="00307E90">
                    <w:pPr>
                      <w:pStyle w:val="Template"/>
                      <w:rPr>
                        <w:lang w:val="en-GB"/>
                      </w:rPr>
                    </w:pPr>
                  </w:p>
                  <w:p w14:paraId="0082EAA0" w14:textId="6B6941E1" w:rsidR="00307E90" w:rsidRPr="00E05075" w:rsidRDefault="00BC6E27" w:rsidP="00307E90">
                    <w:pPr>
                      <w:pStyle w:val="Template"/>
                      <w:rPr>
                        <w:lang w:val="en-GB"/>
                      </w:rPr>
                    </w:pPr>
                    <w:bookmarkStart w:id="65" w:name="LAN_Date"/>
                    <w:r w:rsidRPr="00E05075">
                      <w:rPr>
                        <w:lang w:val="en-GB"/>
                      </w:rPr>
                      <w:t>Dato</w:t>
                    </w:r>
                    <w:bookmarkEnd w:id="65"/>
                    <w:r w:rsidRPr="00E05075">
                      <w:rPr>
                        <w:lang w:val="en-GB"/>
                      </w:rPr>
                      <w:t xml:space="preserve">: </w:t>
                    </w:r>
                    <w:bookmarkStart w:id="66" w:name="Date_DateCustomA"/>
                    <w:r w:rsidR="00E065A8">
                      <w:rPr>
                        <w:lang w:val="en-GB"/>
                      </w:rPr>
                      <w:t>2</w:t>
                    </w:r>
                    <w:bookmarkEnd w:id="66"/>
                    <w:r w:rsidR="00716AD7">
                      <w:rPr>
                        <w:lang w:val="en-GB"/>
                      </w:rPr>
                      <w:t>7. juni</w:t>
                    </w:r>
                    <w:r w:rsidR="00EE31FD">
                      <w:rPr>
                        <w:lang w:val="en-GB"/>
                      </w:rPr>
                      <w:t xml:space="preserve"> 2023</w:t>
                    </w:r>
                  </w:p>
                  <w:p w14:paraId="396FBE10" w14:textId="77777777" w:rsidR="00307E90" w:rsidRDefault="00307E90" w:rsidP="00307E90">
                    <w:pPr>
                      <w:pStyle w:val="Template"/>
                      <w:rPr>
                        <w:vanish/>
                      </w:rPr>
                    </w:pPr>
                    <w:bookmarkStart w:id="67" w:name="LAN_Sagsnr"/>
                    <w:bookmarkStart w:id="68" w:name="FLD_Sagsnummer_HIF"/>
                    <w:r>
                      <w:rPr>
                        <w:vanish/>
                      </w:rPr>
                      <w:t>Sags nr</w:t>
                    </w:r>
                    <w:bookmarkEnd w:id="67"/>
                    <w:r>
                      <w:rPr>
                        <w:vanish/>
                      </w:rPr>
                      <w:t xml:space="preserve">.: </w:t>
                    </w:r>
                    <w:bookmarkStart w:id="69" w:name="FLD_Sagsnummer"/>
                    <w:bookmarkEnd w:id="69"/>
                  </w:p>
                  <w:p w14:paraId="0EDB3FA9" w14:textId="77777777" w:rsidR="00307E90" w:rsidRDefault="00307E90" w:rsidP="00307E90">
                    <w:pPr>
                      <w:pStyle w:val="Template"/>
                      <w:rPr>
                        <w:vanish/>
                      </w:rPr>
                    </w:pPr>
                    <w:bookmarkStart w:id="70" w:name="LAN_Ref"/>
                    <w:bookmarkStart w:id="71" w:name="FLD_Reference_HIF"/>
                    <w:bookmarkEnd w:id="68"/>
                    <w:r>
                      <w:rPr>
                        <w:vanish/>
                      </w:rPr>
                      <w:t>Ref</w:t>
                    </w:r>
                    <w:bookmarkEnd w:id="70"/>
                    <w:r>
                      <w:rPr>
                        <w:vanish/>
                      </w:rPr>
                      <w:t xml:space="preserve">: </w:t>
                    </w:r>
                    <w:bookmarkStart w:id="72" w:name="FLD_Reference"/>
                    <w:bookmarkEnd w:id="72"/>
                  </w:p>
                  <w:bookmarkEnd w:id="71"/>
                  <w:p w14:paraId="0C25FF27" w14:textId="77777777" w:rsidR="00051AD8" w:rsidRDefault="00051AD8" w:rsidP="00051AD8">
                    <w:pPr>
                      <w:pStyle w:val="Template-kolofonstreg"/>
                    </w:pPr>
                    <w:r>
                      <w:rPr>
                        <w:noProof/>
                      </w:rPr>
                      <w:drawing>
                        <wp:inline distT="0" distB="0" distL="0" distR="0" wp14:anchorId="696C3AE3" wp14:editId="781C03DB">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28BA3CF5" w14:textId="77777777" w:rsidR="00307E90" w:rsidRPr="00641B24" w:rsidRDefault="00307E90" w:rsidP="002171DE">
                    <w:pPr>
                      <w:pStyle w:val="Template-Date"/>
                      <w:rPr>
                        <w:rFonts w:ascii="Verdana" w:hAnsi="Verdana"/>
                        <w:noProof w:val="0"/>
                      </w:rPr>
                    </w:pPr>
                    <w:bookmarkStart w:id="73" w:name="LAN_Page"/>
                    <w:r>
                      <w:t>Side</w:t>
                    </w:r>
                    <w:bookmarkEnd w:id="73"/>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C22DE2">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C22DE2">
                      <w:rPr>
                        <w:rStyle w:val="Sidetal"/>
                      </w:rPr>
                      <w:t>2</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DD308CA"/>
    <w:multiLevelType w:val="hybridMultilevel"/>
    <w:tmpl w:val="912E3A9E"/>
    <w:lvl w:ilvl="0" w:tplc="E89646C0">
      <w:start w:val="1"/>
      <w:numFmt w:val="decimal"/>
      <w:lvlText w:val="%1)"/>
      <w:lvlJc w:val="left"/>
      <w:pPr>
        <w:ind w:left="1778" w:hanging="360"/>
      </w:pPr>
      <w:rPr>
        <w:rFonts w:hint="default"/>
      </w:rPr>
    </w:lvl>
    <w:lvl w:ilvl="1" w:tplc="04060019">
      <w:start w:val="1"/>
      <w:numFmt w:val="lowerLetter"/>
      <w:lvlText w:val="%2."/>
      <w:lvlJc w:val="left"/>
      <w:pPr>
        <w:ind w:left="2498" w:hanging="360"/>
      </w:pPr>
    </w:lvl>
    <w:lvl w:ilvl="2" w:tplc="0406001B">
      <w:start w:val="1"/>
      <w:numFmt w:val="lowerRoman"/>
      <w:lvlText w:val="%3."/>
      <w:lvlJc w:val="right"/>
      <w:pPr>
        <w:ind w:left="3218" w:hanging="180"/>
      </w:pPr>
    </w:lvl>
    <w:lvl w:ilvl="3" w:tplc="0406000F" w:tentative="1">
      <w:start w:val="1"/>
      <w:numFmt w:val="decimal"/>
      <w:lvlText w:val="%4."/>
      <w:lvlJc w:val="left"/>
      <w:pPr>
        <w:ind w:left="3938" w:hanging="360"/>
      </w:pPr>
    </w:lvl>
    <w:lvl w:ilvl="4" w:tplc="04060019" w:tentative="1">
      <w:start w:val="1"/>
      <w:numFmt w:val="lowerLetter"/>
      <w:lvlText w:val="%5."/>
      <w:lvlJc w:val="left"/>
      <w:pPr>
        <w:ind w:left="4658" w:hanging="360"/>
      </w:pPr>
    </w:lvl>
    <w:lvl w:ilvl="5" w:tplc="0406001B" w:tentative="1">
      <w:start w:val="1"/>
      <w:numFmt w:val="lowerRoman"/>
      <w:lvlText w:val="%6."/>
      <w:lvlJc w:val="right"/>
      <w:pPr>
        <w:ind w:left="5378" w:hanging="180"/>
      </w:pPr>
    </w:lvl>
    <w:lvl w:ilvl="6" w:tplc="0406000F" w:tentative="1">
      <w:start w:val="1"/>
      <w:numFmt w:val="decimal"/>
      <w:lvlText w:val="%7."/>
      <w:lvlJc w:val="left"/>
      <w:pPr>
        <w:ind w:left="6098" w:hanging="360"/>
      </w:pPr>
    </w:lvl>
    <w:lvl w:ilvl="7" w:tplc="04060019" w:tentative="1">
      <w:start w:val="1"/>
      <w:numFmt w:val="lowerLetter"/>
      <w:lvlText w:val="%8."/>
      <w:lvlJc w:val="left"/>
      <w:pPr>
        <w:ind w:left="6818" w:hanging="360"/>
      </w:pPr>
    </w:lvl>
    <w:lvl w:ilvl="8" w:tplc="0406001B" w:tentative="1">
      <w:start w:val="1"/>
      <w:numFmt w:val="lowerRoman"/>
      <w:lvlText w:val="%9."/>
      <w:lvlJc w:val="right"/>
      <w:pPr>
        <w:ind w:left="7538" w:hanging="180"/>
      </w:pPr>
    </w:lvl>
  </w:abstractNum>
  <w:abstractNum w:abstractNumId="9" w15:restartNumberingAfterBreak="0">
    <w:nsid w:val="1144209B"/>
    <w:multiLevelType w:val="hybridMultilevel"/>
    <w:tmpl w:val="C2969302"/>
    <w:lvl w:ilvl="0" w:tplc="A1608520">
      <w:start w:val="1"/>
      <w:numFmt w:val="upperLetter"/>
      <w:lvlText w:val="%1)"/>
      <w:lvlJc w:val="left"/>
      <w:pPr>
        <w:ind w:left="1778" w:hanging="360"/>
      </w:pPr>
      <w:rPr>
        <w:rFonts w:hint="default"/>
      </w:rPr>
    </w:lvl>
    <w:lvl w:ilvl="1" w:tplc="04060019" w:tentative="1">
      <w:start w:val="1"/>
      <w:numFmt w:val="lowerLetter"/>
      <w:lvlText w:val="%2."/>
      <w:lvlJc w:val="left"/>
      <w:pPr>
        <w:ind w:left="2498" w:hanging="360"/>
      </w:pPr>
    </w:lvl>
    <w:lvl w:ilvl="2" w:tplc="0406001B" w:tentative="1">
      <w:start w:val="1"/>
      <w:numFmt w:val="lowerRoman"/>
      <w:lvlText w:val="%3."/>
      <w:lvlJc w:val="right"/>
      <w:pPr>
        <w:ind w:left="3218" w:hanging="180"/>
      </w:pPr>
    </w:lvl>
    <w:lvl w:ilvl="3" w:tplc="0406000F" w:tentative="1">
      <w:start w:val="1"/>
      <w:numFmt w:val="decimal"/>
      <w:lvlText w:val="%4."/>
      <w:lvlJc w:val="left"/>
      <w:pPr>
        <w:ind w:left="3938" w:hanging="360"/>
      </w:pPr>
    </w:lvl>
    <w:lvl w:ilvl="4" w:tplc="04060019" w:tentative="1">
      <w:start w:val="1"/>
      <w:numFmt w:val="lowerLetter"/>
      <w:lvlText w:val="%5."/>
      <w:lvlJc w:val="left"/>
      <w:pPr>
        <w:ind w:left="4658" w:hanging="360"/>
      </w:pPr>
    </w:lvl>
    <w:lvl w:ilvl="5" w:tplc="0406001B" w:tentative="1">
      <w:start w:val="1"/>
      <w:numFmt w:val="lowerRoman"/>
      <w:lvlText w:val="%6."/>
      <w:lvlJc w:val="right"/>
      <w:pPr>
        <w:ind w:left="5378" w:hanging="180"/>
      </w:pPr>
    </w:lvl>
    <w:lvl w:ilvl="6" w:tplc="0406000F" w:tentative="1">
      <w:start w:val="1"/>
      <w:numFmt w:val="decimal"/>
      <w:lvlText w:val="%7."/>
      <w:lvlJc w:val="left"/>
      <w:pPr>
        <w:ind w:left="6098" w:hanging="360"/>
      </w:pPr>
    </w:lvl>
    <w:lvl w:ilvl="7" w:tplc="04060019" w:tentative="1">
      <w:start w:val="1"/>
      <w:numFmt w:val="lowerLetter"/>
      <w:lvlText w:val="%8."/>
      <w:lvlJc w:val="left"/>
      <w:pPr>
        <w:ind w:left="6818" w:hanging="360"/>
      </w:pPr>
    </w:lvl>
    <w:lvl w:ilvl="8" w:tplc="0406001B" w:tentative="1">
      <w:start w:val="1"/>
      <w:numFmt w:val="lowerRoman"/>
      <w:lvlText w:val="%9."/>
      <w:lvlJc w:val="right"/>
      <w:pPr>
        <w:ind w:left="7538" w:hanging="180"/>
      </w:pPr>
    </w:lvl>
  </w:abstractNum>
  <w:abstractNum w:abstractNumId="10"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0A80F75"/>
    <w:multiLevelType w:val="multilevel"/>
    <w:tmpl w:val="AE0C758C"/>
    <w:name w:val="HeadingNumbering"/>
    <w:lvl w:ilvl="0">
      <w:start w:val="1"/>
      <w:numFmt w:val="decimal"/>
      <w:pStyle w:val="Overskrift1"/>
      <w:lvlText w:val="%1."/>
      <w:lvlJc w:val="left"/>
      <w:pPr>
        <w:tabs>
          <w:tab w:val="num" w:pos="425"/>
        </w:tabs>
        <w:ind w:left="425" w:hanging="425"/>
      </w:pPr>
      <w:rPr>
        <w:rFonts w:ascii="Georgia" w:hAnsi="Georgia" w:hint="default"/>
        <w:b w:val="0"/>
        <w:bCs w:val="0"/>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2" w15:restartNumberingAfterBreak="0">
    <w:nsid w:val="22693D66"/>
    <w:multiLevelType w:val="hybridMultilevel"/>
    <w:tmpl w:val="8C0667C0"/>
    <w:lvl w:ilvl="0" w:tplc="D4984766">
      <w:start w:val="1"/>
      <w:numFmt w:val="decimal"/>
      <w:lvlText w:val="%1)"/>
      <w:lvlJc w:val="left"/>
      <w:pPr>
        <w:ind w:left="1800" w:hanging="360"/>
      </w:pPr>
      <w:rPr>
        <w:rFonts w:hint="default"/>
      </w:rPr>
    </w:lvl>
    <w:lvl w:ilvl="1" w:tplc="04060019" w:tentative="1">
      <w:start w:val="1"/>
      <w:numFmt w:val="lowerLetter"/>
      <w:lvlText w:val="%2."/>
      <w:lvlJc w:val="left"/>
      <w:pPr>
        <w:ind w:left="2520" w:hanging="360"/>
      </w:pPr>
    </w:lvl>
    <w:lvl w:ilvl="2" w:tplc="0406001B" w:tentative="1">
      <w:start w:val="1"/>
      <w:numFmt w:val="lowerRoman"/>
      <w:lvlText w:val="%3."/>
      <w:lvlJc w:val="right"/>
      <w:pPr>
        <w:ind w:left="3240" w:hanging="180"/>
      </w:pPr>
    </w:lvl>
    <w:lvl w:ilvl="3" w:tplc="0406000F" w:tentative="1">
      <w:start w:val="1"/>
      <w:numFmt w:val="decimal"/>
      <w:lvlText w:val="%4."/>
      <w:lvlJc w:val="left"/>
      <w:pPr>
        <w:ind w:left="3960" w:hanging="360"/>
      </w:pPr>
    </w:lvl>
    <w:lvl w:ilvl="4" w:tplc="04060019" w:tentative="1">
      <w:start w:val="1"/>
      <w:numFmt w:val="lowerLetter"/>
      <w:lvlText w:val="%5."/>
      <w:lvlJc w:val="left"/>
      <w:pPr>
        <w:ind w:left="4680" w:hanging="360"/>
      </w:pPr>
    </w:lvl>
    <w:lvl w:ilvl="5" w:tplc="0406001B" w:tentative="1">
      <w:start w:val="1"/>
      <w:numFmt w:val="lowerRoman"/>
      <w:lvlText w:val="%6."/>
      <w:lvlJc w:val="right"/>
      <w:pPr>
        <w:ind w:left="5400" w:hanging="180"/>
      </w:pPr>
    </w:lvl>
    <w:lvl w:ilvl="6" w:tplc="0406000F" w:tentative="1">
      <w:start w:val="1"/>
      <w:numFmt w:val="decimal"/>
      <w:lvlText w:val="%7."/>
      <w:lvlJc w:val="left"/>
      <w:pPr>
        <w:ind w:left="6120" w:hanging="360"/>
      </w:pPr>
    </w:lvl>
    <w:lvl w:ilvl="7" w:tplc="04060019" w:tentative="1">
      <w:start w:val="1"/>
      <w:numFmt w:val="lowerLetter"/>
      <w:lvlText w:val="%8."/>
      <w:lvlJc w:val="left"/>
      <w:pPr>
        <w:ind w:left="6840" w:hanging="360"/>
      </w:pPr>
    </w:lvl>
    <w:lvl w:ilvl="8" w:tplc="0406001B" w:tentative="1">
      <w:start w:val="1"/>
      <w:numFmt w:val="lowerRoman"/>
      <w:lvlText w:val="%9."/>
      <w:lvlJc w:val="right"/>
      <w:pPr>
        <w:ind w:left="7560" w:hanging="180"/>
      </w:pPr>
    </w:lvl>
  </w:abstractNum>
  <w:abstractNum w:abstractNumId="13"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4"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5"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394B2A40"/>
    <w:multiLevelType w:val="hybridMultilevel"/>
    <w:tmpl w:val="2E526636"/>
    <w:lvl w:ilvl="0" w:tplc="683E85B0">
      <w:start w:val="1"/>
      <w:numFmt w:val="decimal"/>
      <w:lvlText w:val="%1)"/>
      <w:lvlJc w:val="left"/>
      <w:pPr>
        <w:ind w:left="1778" w:hanging="360"/>
      </w:pPr>
      <w:rPr>
        <w:rFonts w:hint="default"/>
      </w:rPr>
    </w:lvl>
    <w:lvl w:ilvl="1" w:tplc="04060019" w:tentative="1">
      <w:start w:val="1"/>
      <w:numFmt w:val="lowerLetter"/>
      <w:lvlText w:val="%2."/>
      <w:lvlJc w:val="left"/>
      <w:pPr>
        <w:ind w:left="2498" w:hanging="360"/>
      </w:pPr>
    </w:lvl>
    <w:lvl w:ilvl="2" w:tplc="0406001B" w:tentative="1">
      <w:start w:val="1"/>
      <w:numFmt w:val="lowerRoman"/>
      <w:lvlText w:val="%3."/>
      <w:lvlJc w:val="right"/>
      <w:pPr>
        <w:ind w:left="3218" w:hanging="180"/>
      </w:pPr>
    </w:lvl>
    <w:lvl w:ilvl="3" w:tplc="0406000F" w:tentative="1">
      <w:start w:val="1"/>
      <w:numFmt w:val="decimal"/>
      <w:lvlText w:val="%4."/>
      <w:lvlJc w:val="left"/>
      <w:pPr>
        <w:ind w:left="3938" w:hanging="360"/>
      </w:pPr>
    </w:lvl>
    <w:lvl w:ilvl="4" w:tplc="04060019" w:tentative="1">
      <w:start w:val="1"/>
      <w:numFmt w:val="lowerLetter"/>
      <w:lvlText w:val="%5."/>
      <w:lvlJc w:val="left"/>
      <w:pPr>
        <w:ind w:left="4658" w:hanging="360"/>
      </w:pPr>
    </w:lvl>
    <w:lvl w:ilvl="5" w:tplc="0406001B" w:tentative="1">
      <w:start w:val="1"/>
      <w:numFmt w:val="lowerRoman"/>
      <w:lvlText w:val="%6."/>
      <w:lvlJc w:val="right"/>
      <w:pPr>
        <w:ind w:left="5378" w:hanging="180"/>
      </w:pPr>
    </w:lvl>
    <w:lvl w:ilvl="6" w:tplc="0406000F" w:tentative="1">
      <w:start w:val="1"/>
      <w:numFmt w:val="decimal"/>
      <w:lvlText w:val="%7."/>
      <w:lvlJc w:val="left"/>
      <w:pPr>
        <w:ind w:left="6098" w:hanging="360"/>
      </w:pPr>
    </w:lvl>
    <w:lvl w:ilvl="7" w:tplc="04060019" w:tentative="1">
      <w:start w:val="1"/>
      <w:numFmt w:val="lowerLetter"/>
      <w:lvlText w:val="%8."/>
      <w:lvlJc w:val="left"/>
      <w:pPr>
        <w:ind w:left="6818" w:hanging="360"/>
      </w:pPr>
    </w:lvl>
    <w:lvl w:ilvl="8" w:tplc="0406001B" w:tentative="1">
      <w:start w:val="1"/>
      <w:numFmt w:val="lowerRoman"/>
      <w:lvlText w:val="%9."/>
      <w:lvlJc w:val="right"/>
      <w:pPr>
        <w:ind w:left="7538" w:hanging="180"/>
      </w:pPr>
    </w:lvl>
  </w:abstractNum>
  <w:abstractNum w:abstractNumId="17"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8" w15:restartNumberingAfterBreak="0">
    <w:nsid w:val="65C1649A"/>
    <w:multiLevelType w:val="hybridMultilevel"/>
    <w:tmpl w:val="081C8ED0"/>
    <w:lvl w:ilvl="0" w:tplc="BC36D4B6">
      <w:start w:val="1"/>
      <w:numFmt w:val="decimal"/>
      <w:lvlText w:val="%1)"/>
      <w:lvlJc w:val="left"/>
      <w:pPr>
        <w:ind w:left="1800" w:hanging="360"/>
      </w:pPr>
      <w:rPr>
        <w:rFonts w:hint="default"/>
      </w:rPr>
    </w:lvl>
    <w:lvl w:ilvl="1" w:tplc="04060019" w:tentative="1">
      <w:start w:val="1"/>
      <w:numFmt w:val="lowerLetter"/>
      <w:lvlText w:val="%2."/>
      <w:lvlJc w:val="left"/>
      <w:pPr>
        <w:ind w:left="2520" w:hanging="360"/>
      </w:pPr>
    </w:lvl>
    <w:lvl w:ilvl="2" w:tplc="0406001B" w:tentative="1">
      <w:start w:val="1"/>
      <w:numFmt w:val="lowerRoman"/>
      <w:lvlText w:val="%3."/>
      <w:lvlJc w:val="right"/>
      <w:pPr>
        <w:ind w:left="3240" w:hanging="180"/>
      </w:pPr>
    </w:lvl>
    <w:lvl w:ilvl="3" w:tplc="0406000F" w:tentative="1">
      <w:start w:val="1"/>
      <w:numFmt w:val="decimal"/>
      <w:lvlText w:val="%4."/>
      <w:lvlJc w:val="left"/>
      <w:pPr>
        <w:ind w:left="3960" w:hanging="360"/>
      </w:pPr>
    </w:lvl>
    <w:lvl w:ilvl="4" w:tplc="04060019" w:tentative="1">
      <w:start w:val="1"/>
      <w:numFmt w:val="lowerLetter"/>
      <w:lvlText w:val="%5."/>
      <w:lvlJc w:val="left"/>
      <w:pPr>
        <w:ind w:left="4680" w:hanging="360"/>
      </w:pPr>
    </w:lvl>
    <w:lvl w:ilvl="5" w:tplc="0406001B" w:tentative="1">
      <w:start w:val="1"/>
      <w:numFmt w:val="lowerRoman"/>
      <w:lvlText w:val="%6."/>
      <w:lvlJc w:val="right"/>
      <w:pPr>
        <w:ind w:left="5400" w:hanging="180"/>
      </w:pPr>
    </w:lvl>
    <w:lvl w:ilvl="6" w:tplc="0406000F" w:tentative="1">
      <w:start w:val="1"/>
      <w:numFmt w:val="decimal"/>
      <w:lvlText w:val="%7."/>
      <w:lvlJc w:val="left"/>
      <w:pPr>
        <w:ind w:left="6120" w:hanging="360"/>
      </w:pPr>
    </w:lvl>
    <w:lvl w:ilvl="7" w:tplc="04060019" w:tentative="1">
      <w:start w:val="1"/>
      <w:numFmt w:val="lowerLetter"/>
      <w:lvlText w:val="%8."/>
      <w:lvlJc w:val="left"/>
      <w:pPr>
        <w:ind w:left="6840" w:hanging="360"/>
      </w:pPr>
    </w:lvl>
    <w:lvl w:ilvl="8" w:tplc="0406001B" w:tentative="1">
      <w:start w:val="1"/>
      <w:numFmt w:val="lowerRoman"/>
      <w:lvlText w:val="%9."/>
      <w:lvlJc w:val="right"/>
      <w:pPr>
        <w:ind w:left="7560" w:hanging="180"/>
      </w:pPr>
    </w:lvl>
  </w:abstractNum>
  <w:abstractNum w:abstractNumId="19"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0"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16cid:durableId="1182472112">
    <w:abstractNumId w:val="11"/>
  </w:num>
  <w:num w:numId="2" w16cid:durableId="1118834981">
    <w:abstractNumId w:val="17"/>
  </w:num>
  <w:num w:numId="3" w16cid:durableId="737947110">
    <w:abstractNumId w:val="10"/>
  </w:num>
  <w:num w:numId="4" w16cid:durableId="1358309580">
    <w:abstractNumId w:val="15"/>
  </w:num>
  <w:num w:numId="5" w16cid:durableId="1484542261">
    <w:abstractNumId w:val="13"/>
  </w:num>
  <w:num w:numId="6" w16cid:durableId="394282198">
    <w:abstractNumId w:val="7"/>
  </w:num>
  <w:num w:numId="7" w16cid:durableId="1263105740">
    <w:abstractNumId w:val="6"/>
  </w:num>
  <w:num w:numId="8" w16cid:durableId="335497873">
    <w:abstractNumId w:val="5"/>
  </w:num>
  <w:num w:numId="9" w16cid:durableId="540828158">
    <w:abstractNumId w:val="4"/>
  </w:num>
  <w:num w:numId="10" w16cid:durableId="1187795992">
    <w:abstractNumId w:val="14"/>
  </w:num>
  <w:num w:numId="11" w16cid:durableId="130441946">
    <w:abstractNumId w:val="3"/>
  </w:num>
  <w:num w:numId="12" w16cid:durableId="534778050">
    <w:abstractNumId w:val="2"/>
  </w:num>
  <w:num w:numId="13" w16cid:durableId="1526017538">
    <w:abstractNumId w:val="1"/>
  </w:num>
  <w:num w:numId="14" w16cid:durableId="618144193">
    <w:abstractNumId w:val="0"/>
  </w:num>
  <w:num w:numId="15" w16cid:durableId="856847699">
    <w:abstractNumId w:val="19"/>
  </w:num>
  <w:num w:numId="16" w16cid:durableId="2071532490">
    <w:abstractNumId w:val="20"/>
  </w:num>
  <w:num w:numId="17" w16cid:durableId="1640644603">
    <w:abstractNumId w:val="18"/>
  </w:num>
  <w:num w:numId="18" w16cid:durableId="778380580">
    <w:abstractNumId w:val="12"/>
  </w:num>
  <w:num w:numId="19" w16cid:durableId="31852250">
    <w:abstractNumId w:val="8"/>
  </w:num>
  <w:num w:numId="20" w16cid:durableId="450519712">
    <w:abstractNumId w:val="9"/>
  </w:num>
  <w:num w:numId="21" w16cid:durableId="21368324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0EFE"/>
    <w:rsid w:val="00001438"/>
    <w:rsid w:val="000027FE"/>
    <w:rsid w:val="0000328E"/>
    <w:rsid w:val="00003B6C"/>
    <w:rsid w:val="00004AD4"/>
    <w:rsid w:val="0000503A"/>
    <w:rsid w:val="00006E21"/>
    <w:rsid w:val="0001196D"/>
    <w:rsid w:val="0001320E"/>
    <w:rsid w:val="00016C5C"/>
    <w:rsid w:val="00017474"/>
    <w:rsid w:val="000209AD"/>
    <w:rsid w:val="00021765"/>
    <w:rsid w:val="000245D9"/>
    <w:rsid w:val="000261DA"/>
    <w:rsid w:val="0003149C"/>
    <w:rsid w:val="000331C9"/>
    <w:rsid w:val="00034A55"/>
    <w:rsid w:val="00036650"/>
    <w:rsid w:val="00042CA0"/>
    <w:rsid w:val="000442AD"/>
    <w:rsid w:val="00044789"/>
    <w:rsid w:val="00044CFF"/>
    <w:rsid w:val="00045975"/>
    <w:rsid w:val="00046541"/>
    <w:rsid w:val="000503BA"/>
    <w:rsid w:val="00051A09"/>
    <w:rsid w:val="00051AD8"/>
    <w:rsid w:val="00052ED2"/>
    <w:rsid w:val="00055FD7"/>
    <w:rsid w:val="0005760E"/>
    <w:rsid w:val="00065902"/>
    <w:rsid w:val="00067B09"/>
    <w:rsid w:val="00067D2A"/>
    <w:rsid w:val="00070F91"/>
    <w:rsid w:val="000731DB"/>
    <w:rsid w:val="000756EB"/>
    <w:rsid w:val="0007609B"/>
    <w:rsid w:val="00076F07"/>
    <w:rsid w:val="000827B1"/>
    <w:rsid w:val="0008367C"/>
    <w:rsid w:val="00086184"/>
    <w:rsid w:val="00087773"/>
    <w:rsid w:val="00094D54"/>
    <w:rsid w:val="00094DA5"/>
    <w:rsid w:val="0009650E"/>
    <w:rsid w:val="000A362D"/>
    <w:rsid w:val="000A5A5B"/>
    <w:rsid w:val="000A5A9E"/>
    <w:rsid w:val="000B03C1"/>
    <w:rsid w:val="000B061D"/>
    <w:rsid w:val="000B44DE"/>
    <w:rsid w:val="000B588D"/>
    <w:rsid w:val="000B5B0C"/>
    <w:rsid w:val="000B7C48"/>
    <w:rsid w:val="000C0151"/>
    <w:rsid w:val="000D03C0"/>
    <w:rsid w:val="000D1B50"/>
    <w:rsid w:val="000D2E51"/>
    <w:rsid w:val="000D57FE"/>
    <w:rsid w:val="000D7418"/>
    <w:rsid w:val="000E08DF"/>
    <w:rsid w:val="000E14AD"/>
    <w:rsid w:val="000E22EB"/>
    <w:rsid w:val="000E358B"/>
    <w:rsid w:val="000E4A50"/>
    <w:rsid w:val="000E5C1E"/>
    <w:rsid w:val="000F070D"/>
    <w:rsid w:val="000F1683"/>
    <w:rsid w:val="000F1793"/>
    <w:rsid w:val="000F244E"/>
    <w:rsid w:val="001049A4"/>
    <w:rsid w:val="00106679"/>
    <w:rsid w:val="0011283F"/>
    <w:rsid w:val="00114AB2"/>
    <w:rsid w:val="001177D2"/>
    <w:rsid w:val="00121402"/>
    <w:rsid w:val="00121C4A"/>
    <w:rsid w:val="0012674B"/>
    <w:rsid w:val="00131127"/>
    <w:rsid w:val="00131A5D"/>
    <w:rsid w:val="00132938"/>
    <w:rsid w:val="00136AD5"/>
    <w:rsid w:val="00140478"/>
    <w:rsid w:val="0014186F"/>
    <w:rsid w:val="00142879"/>
    <w:rsid w:val="0014392D"/>
    <w:rsid w:val="001453AD"/>
    <w:rsid w:val="00145B71"/>
    <w:rsid w:val="00150E31"/>
    <w:rsid w:val="00153477"/>
    <w:rsid w:val="00154F00"/>
    <w:rsid w:val="00160662"/>
    <w:rsid w:val="00163921"/>
    <w:rsid w:val="00163EFC"/>
    <w:rsid w:val="00164CC1"/>
    <w:rsid w:val="001650D7"/>
    <w:rsid w:val="00171A02"/>
    <w:rsid w:val="00172948"/>
    <w:rsid w:val="001746CF"/>
    <w:rsid w:val="00174751"/>
    <w:rsid w:val="00176605"/>
    <w:rsid w:val="0017764B"/>
    <w:rsid w:val="00177A29"/>
    <w:rsid w:val="00182266"/>
    <w:rsid w:val="00183FE0"/>
    <w:rsid w:val="0018593B"/>
    <w:rsid w:val="00186987"/>
    <w:rsid w:val="00192599"/>
    <w:rsid w:val="00192812"/>
    <w:rsid w:val="001967E6"/>
    <w:rsid w:val="00197922"/>
    <w:rsid w:val="001A4F87"/>
    <w:rsid w:val="001A7330"/>
    <w:rsid w:val="001A7352"/>
    <w:rsid w:val="001B049D"/>
    <w:rsid w:val="001B084A"/>
    <w:rsid w:val="001B22BE"/>
    <w:rsid w:val="001B3912"/>
    <w:rsid w:val="001B451F"/>
    <w:rsid w:val="001B74DA"/>
    <w:rsid w:val="001C027B"/>
    <w:rsid w:val="001C1369"/>
    <w:rsid w:val="001C46C0"/>
    <w:rsid w:val="001C49DC"/>
    <w:rsid w:val="001D1259"/>
    <w:rsid w:val="001D2DA9"/>
    <w:rsid w:val="001D4E4E"/>
    <w:rsid w:val="001D5B89"/>
    <w:rsid w:val="001E249C"/>
    <w:rsid w:val="001F380D"/>
    <w:rsid w:val="001F39D2"/>
    <w:rsid w:val="001F4ECB"/>
    <w:rsid w:val="001F5A70"/>
    <w:rsid w:val="0020469A"/>
    <w:rsid w:val="00205636"/>
    <w:rsid w:val="00207167"/>
    <w:rsid w:val="00207606"/>
    <w:rsid w:val="00212A1B"/>
    <w:rsid w:val="00212B1C"/>
    <w:rsid w:val="0021316F"/>
    <w:rsid w:val="002137FC"/>
    <w:rsid w:val="0021641A"/>
    <w:rsid w:val="002171DE"/>
    <w:rsid w:val="00222E66"/>
    <w:rsid w:val="00227E7F"/>
    <w:rsid w:val="00230A33"/>
    <w:rsid w:val="00230CDE"/>
    <w:rsid w:val="0023403D"/>
    <w:rsid w:val="00237E9E"/>
    <w:rsid w:val="00237FBB"/>
    <w:rsid w:val="00242D6A"/>
    <w:rsid w:val="0024383D"/>
    <w:rsid w:val="00244EEB"/>
    <w:rsid w:val="00246AEE"/>
    <w:rsid w:val="00246AFE"/>
    <w:rsid w:val="0025114F"/>
    <w:rsid w:val="0026120C"/>
    <w:rsid w:val="002639A5"/>
    <w:rsid w:val="00266AB4"/>
    <w:rsid w:val="00270453"/>
    <w:rsid w:val="00273BA6"/>
    <w:rsid w:val="00274D40"/>
    <w:rsid w:val="00281240"/>
    <w:rsid w:val="00281443"/>
    <w:rsid w:val="00283F13"/>
    <w:rsid w:val="00284D15"/>
    <w:rsid w:val="0028764D"/>
    <w:rsid w:val="00291FEA"/>
    <w:rsid w:val="00294180"/>
    <w:rsid w:val="002A1C39"/>
    <w:rsid w:val="002A2038"/>
    <w:rsid w:val="002A4418"/>
    <w:rsid w:val="002A7BB8"/>
    <w:rsid w:val="002A7D76"/>
    <w:rsid w:val="002B10E0"/>
    <w:rsid w:val="002B1765"/>
    <w:rsid w:val="002B3E6E"/>
    <w:rsid w:val="002C565F"/>
    <w:rsid w:val="002D0139"/>
    <w:rsid w:val="002D38F6"/>
    <w:rsid w:val="002E07F2"/>
    <w:rsid w:val="002E176C"/>
    <w:rsid w:val="002E179E"/>
    <w:rsid w:val="002E326D"/>
    <w:rsid w:val="002E67F5"/>
    <w:rsid w:val="002E6EB1"/>
    <w:rsid w:val="002F51EF"/>
    <w:rsid w:val="002F6A87"/>
    <w:rsid w:val="00300FF7"/>
    <w:rsid w:val="00301826"/>
    <w:rsid w:val="00304B48"/>
    <w:rsid w:val="00306701"/>
    <w:rsid w:val="00307472"/>
    <w:rsid w:val="00307DA7"/>
    <w:rsid w:val="00307E90"/>
    <w:rsid w:val="00310213"/>
    <w:rsid w:val="00311DB1"/>
    <w:rsid w:val="00312057"/>
    <w:rsid w:val="003148A6"/>
    <w:rsid w:val="003153EC"/>
    <w:rsid w:val="00315669"/>
    <w:rsid w:val="00315766"/>
    <w:rsid w:val="00315F2F"/>
    <w:rsid w:val="00326BA3"/>
    <w:rsid w:val="00333BC8"/>
    <w:rsid w:val="00345047"/>
    <w:rsid w:val="00346517"/>
    <w:rsid w:val="00347439"/>
    <w:rsid w:val="00352214"/>
    <w:rsid w:val="00356669"/>
    <w:rsid w:val="00360A25"/>
    <w:rsid w:val="003627B1"/>
    <w:rsid w:val="0036474D"/>
    <w:rsid w:val="00364895"/>
    <w:rsid w:val="0036698B"/>
    <w:rsid w:val="0036707D"/>
    <w:rsid w:val="00375837"/>
    <w:rsid w:val="0038266B"/>
    <w:rsid w:val="00383838"/>
    <w:rsid w:val="003874D4"/>
    <w:rsid w:val="003906D4"/>
    <w:rsid w:val="0039105F"/>
    <w:rsid w:val="003913B4"/>
    <w:rsid w:val="00391EFB"/>
    <w:rsid w:val="003926B9"/>
    <w:rsid w:val="00394ADB"/>
    <w:rsid w:val="00395BF2"/>
    <w:rsid w:val="003A022B"/>
    <w:rsid w:val="003A1D13"/>
    <w:rsid w:val="003A4017"/>
    <w:rsid w:val="003A56E1"/>
    <w:rsid w:val="003B0624"/>
    <w:rsid w:val="003B08E2"/>
    <w:rsid w:val="003B0D08"/>
    <w:rsid w:val="003B30C6"/>
    <w:rsid w:val="003B6E6A"/>
    <w:rsid w:val="003B7BF5"/>
    <w:rsid w:val="003B7FDA"/>
    <w:rsid w:val="003C123F"/>
    <w:rsid w:val="003C79B1"/>
    <w:rsid w:val="003D5087"/>
    <w:rsid w:val="003D6349"/>
    <w:rsid w:val="003E0120"/>
    <w:rsid w:val="003E083F"/>
    <w:rsid w:val="003E0C6A"/>
    <w:rsid w:val="003E6170"/>
    <w:rsid w:val="003E634C"/>
    <w:rsid w:val="003F33BA"/>
    <w:rsid w:val="003F360A"/>
    <w:rsid w:val="003F743D"/>
    <w:rsid w:val="0040218B"/>
    <w:rsid w:val="004042DE"/>
    <w:rsid w:val="0040740A"/>
    <w:rsid w:val="00412549"/>
    <w:rsid w:val="004143CC"/>
    <w:rsid w:val="00423202"/>
    <w:rsid w:val="00430307"/>
    <w:rsid w:val="00436C7A"/>
    <w:rsid w:val="00436CE6"/>
    <w:rsid w:val="0044046F"/>
    <w:rsid w:val="00443D5B"/>
    <w:rsid w:val="00443F7C"/>
    <w:rsid w:val="00446EF1"/>
    <w:rsid w:val="004473BB"/>
    <w:rsid w:val="00451786"/>
    <w:rsid w:val="00456317"/>
    <w:rsid w:val="00461AD9"/>
    <w:rsid w:val="0047316E"/>
    <w:rsid w:val="00473440"/>
    <w:rsid w:val="00473518"/>
    <w:rsid w:val="00477895"/>
    <w:rsid w:val="00481D7E"/>
    <w:rsid w:val="004820D7"/>
    <w:rsid w:val="00483670"/>
    <w:rsid w:val="00484438"/>
    <w:rsid w:val="00484620"/>
    <w:rsid w:val="00484B1A"/>
    <w:rsid w:val="0048777D"/>
    <w:rsid w:val="00487D6E"/>
    <w:rsid w:val="00491652"/>
    <w:rsid w:val="004926D3"/>
    <w:rsid w:val="00493212"/>
    <w:rsid w:val="00495B7F"/>
    <w:rsid w:val="0049608B"/>
    <w:rsid w:val="004A24AE"/>
    <w:rsid w:val="004A66DF"/>
    <w:rsid w:val="004A66E6"/>
    <w:rsid w:val="004B06E9"/>
    <w:rsid w:val="004B2210"/>
    <w:rsid w:val="004B2C5D"/>
    <w:rsid w:val="004B3B9E"/>
    <w:rsid w:val="004B617A"/>
    <w:rsid w:val="004B6562"/>
    <w:rsid w:val="004B7905"/>
    <w:rsid w:val="004C0A82"/>
    <w:rsid w:val="004C1311"/>
    <w:rsid w:val="004C208C"/>
    <w:rsid w:val="004C4B7A"/>
    <w:rsid w:val="004D5403"/>
    <w:rsid w:val="004D6D41"/>
    <w:rsid w:val="004E03A6"/>
    <w:rsid w:val="004E4169"/>
    <w:rsid w:val="004E6C7F"/>
    <w:rsid w:val="004F4341"/>
    <w:rsid w:val="004F6496"/>
    <w:rsid w:val="004F759C"/>
    <w:rsid w:val="004F7B82"/>
    <w:rsid w:val="004F7BF4"/>
    <w:rsid w:val="005001A4"/>
    <w:rsid w:val="005002A1"/>
    <w:rsid w:val="00500B54"/>
    <w:rsid w:val="00501EBC"/>
    <w:rsid w:val="00502413"/>
    <w:rsid w:val="00504494"/>
    <w:rsid w:val="0050605B"/>
    <w:rsid w:val="00507AF4"/>
    <w:rsid w:val="00514208"/>
    <w:rsid w:val="005162F5"/>
    <w:rsid w:val="00516BE0"/>
    <w:rsid w:val="00516EDA"/>
    <w:rsid w:val="00523163"/>
    <w:rsid w:val="00524DD1"/>
    <w:rsid w:val="00533080"/>
    <w:rsid w:val="00541DBF"/>
    <w:rsid w:val="005427B2"/>
    <w:rsid w:val="005427B3"/>
    <w:rsid w:val="00542FC9"/>
    <w:rsid w:val="005448F2"/>
    <w:rsid w:val="005457BC"/>
    <w:rsid w:val="005462FD"/>
    <w:rsid w:val="00547ACA"/>
    <w:rsid w:val="00553437"/>
    <w:rsid w:val="00554EE2"/>
    <w:rsid w:val="00555B66"/>
    <w:rsid w:val="0056511F"/>
    <w:rsid w:val="00572CC7"/>
    <w:rsid w:val="00575DC1"/>
    <w:rsid w:val="00577578"/>
    <w:rsid w:val="00580075"/>
    <w:rsid w:val="005802EE"/>
    <w:rsid w:val="00582A52"/>
    <w:rsid w:val="00583EAB"/>
    <w:rsid w:val="00585BE9"/>
    <w:rsid w:val="00587952"/>
    <w:rsid w:val="00587BE6"/>
    <w:rsid w:val="005A1739"/>
    <w:rsid w:val="005A23AA"/>
    <w:rsid w:val="005A3F85"/>
    <w:rsid w:val="005A5218"/>
    <w:rsid w:val="005A59D5"/>
    <w:rsid w:val="005B124E"/>
    <w:rsid w:val="005B6357"/>
    <w:rsid w:val="005C175B"/>
    <w:rsid w:val="005C3410"/>
    <w:rsid w:val="005D09F9"/>
    <w:rsid w:val="005D3C7F"/>
    <w:rsid w:val="005D479E"/>
    <w:rsid w:val="005D4D1A"/>
    <w:rsid w:val="005E2ED9"/>
    <w:rsid w:val="005E358C"/>
    <w:rsid w:val="005E55F1"/>
    <w:rsid w:val="005E6CB9"/>
    <w:rsid w:val="005F04D3"/>
    <w:rsid w:val="005F55D0"/>
    <w:rsid w:val="005F5855"/>
    <w:rsid w:val="005F5FE9"/>
    <w:rsid w:val="006021AE"/>
    <w:rsid w:val="00603C19"/>
    <w:rsid w:val="00606874"/>
    <w:rsid w:val="00607122"/>
    <w:rsid w:val="00613DA6"/>
    <w:rsid w:val="0061411D"/>
    <w:rsid w:val="006144EB"/>
    <w:rsid w:val="00615BE2"/>
    <w:rsid w:val="006177F7"/>
    <w:rsid w:val="00630BCA"/>
    <w:rsid w:val="00632533"/>
    <w:rsid w:val="006339A6"/>
    <w:rsid w:val="0063546D"/>
    <w:rsid w:val="00637684"/>
    <w:rsid w:val="00641B24"/>
    <w:rsid w:val="0064262D"/>
    <w:rsid w:val="00644058"/>
    <w:rsid w:val="00644D35"/>
    <w:rsid w:val="00645634"/>
    <w:rsid w:val="006522BB"/>
    <w:rsid w:val="006535C4"/>
    <w:rsid w:val="006554F0"/>
    <w:rsid w:val="00655B87"/>
    <w:rsid w:val="00657232"/>
    <w:rsid w:val="00657D1D"/>
    <w:rsid w:val="00660193"/>
    <w:rsid w:val="00661785"/>
    <w:rsid w:val="00663AB8"/>
    <w:rsid w:val="00663DAC"/>
    <w:rsid w:val="00665CEC"/>
    <w:rsid w:val="006660BE"/>
    <w:rsid w:val="0067557E"/>
    <w:rsid w:val="006837F2"/>
    <w:rsid w:val="006910EE"/>
    <w:rsid w:val="00694DA3"/>
    <w:rsid w:val="00695546"/>
    <w:rsid w:val="00696260"/>
    <w:rsid w:val="00696690"/>
    <w:rsid w:val="006A17BD"/>
    <w:rsid w:val="006A4E91"/>
    <w:rsid w:val="006A5F32"/>
    <w:rsid w:val="006A69B6"/>
    <w:rsid w:val="006A786A"/>
    <w:rsid w:val="006B31AB"/>
    <w:rsid w:val="006B54E6"/>
    <w:rsid w:val="006C0297"/>
    <w:rsid w:val="006C1ED1"/>
    <w:rsid w:val="006C2015"/>
    <w:rsid w:val="006C3A1B"/>
    <w:rsid w:val="006C401E"/>
    <w:rsid w:val="006C403D"/>
    <w:rsid w:val="006C725C"/>
    <w:rsid w:val="006C7C53"/>
    <w:rsid w:val="006D2240"/>
    <w:rsid w:val="006D3669"/>
    <w:rsid w:val="006D5D5F"/>
    <w:rsid w:val="006E0277"/>
    <w:rsid w:val="006E2A21"/>
    <w:rsid w:val="006F3C30"/>
    <w:rsid w:val="006F4F79"/>
    <w:rsid w:val="006F7105"/>
    <w:rsid w:val="006F7DCC"/>
    <w:rsid w:val="00701DAC"/>
    <w:rsid w:val="007029B6"/>
    <w:rsid w:val="00702F7A"/>
    <w:rsid w:val="00711A4A"/>
    <w:rsid w:val="007169D1"/>
    <w:rsid w:val="00716AD7"/>
    <w:rsid w:val="00717773"/>
    <w:rsid w:val="007177C3"/>
    <w:rsid w:val="00721D2A"/>
    <w:rsid w:val="00726300"/>
    <w:rsid w:val="00727662"/>
    <w:rsid w:val="00730647"/>
    <w:rsid w:val="00731229"/>
    <w:rsid w:val="00736658"/>
    <w:rsid w:val="00741676"/>
    <w:rsid w:val="00744F27"/>
    <w:rsid w:val="007520F4"/>
    <w:rsid w:val="0075315D"/>
    <w:rsid w:val="00753F10"/>
    <w:rsid w:val="00756E6E"/>
    <w:rsid w:val="00757AA4"/>
    <w:rsid w:val="00757BDC"/>
    <w:rsid w:val="00760A84"/>
    <w:rsid w:val="007634D7"/>
    <w:rsid w:val="00764C7C"/>
    <w:rsid w:val="00767671"/>
    <w:rsid w:val="00771368"/>
    <w:rsid w:val="00772EAE"/>
    <w:rsid w:val="00777977"/>
    <w:rsid w:val="007839F7"/>
    <w:rsid w:val="007876D3"/>
    <w:rsid w:val="0078788A"/>
    <w:rsid w:val="007905BB"/>
    <w:rsid w:val="007933E6"/>
    <w:rsid w:val="00794AF7"/>
    <w:rsid w:val="00795523"/>
    <w:rsid w:val="007955B4"/>
    <w:rsid w:val="007B11D1"/>
    <w:rsid w:val="007B19EA"/>
    <w:rsid w:val="007B61B3"/>
    <w:rsid w:val="007C0C8F"/>
    <w:rsid w:val="007C496B"/>
    <w:rsid w:val="007C5121"/>
    <w:rsid w:val="007C77A8"/>
    <w:rsid w:val="007D0C37"/>
    <w:rsid w:val="007D11EF"/>
    <w:rsid w:val="007D5A00"/>
    <w:rsid w:val="007E062D"/>
    <w:rsid w:val="007E0EAF"/>
    <w:rsid w:val="007E2DF3"/>
    <w:rsid w:val="007E46FD"/>
    <w:rsid w:val="007E4874"/>
    <w:rsid w:val="007E6713"/>
    <w:rsid w:val="007E7933"/>
    <w:rsid w:val="007F0B54"/>
    <w:rsid w:val="007F26E0"/>
    <w:rsid w:val="007F45FE"/>
    <w:rsid w:val="007F578B"/>
    <w:rsid w:val="007F581F"/>
    <w:rsid w:val="007F728B"/>
    <w:rsid w:val="008010F8"/>
    <w:rsid w:val="008017EB"/>
    <w:rsid w:val="008068BE"/>
    <w:rsid w:val="00807398"/>
    <w:rsid w:val="00813544"/>
    <w:rsid w:val="00814F7F"/>
    <w:rsid w:val="008159E3"/>
    <w:rsid w:val="00820057"/>
    <w:rsid w:val="00820349"/>
    <w:rsid w:val="00821DFA"/>
    <w:rsid w:val="00822F7F"/>
    <w:rsid w:val="00831902"/>
    <w:rsid w:val="00834081"/>
    <w:rsid w:val="00834EA5"/>
    <w:rsid w:val="008369E4"/>
    <w:rsid w:val="008370CC"/>
    <w:rsid w:val="008409F7"/>
    <w:rsid w:val="008439F7"/>
    <w:rsid w:val="00851355"/>
    <w:rsid w:val="0085249B"/>
    <w:rsid w:val="00853AE1"/>
    <w:rsid w:val="00853E39"/>
    <w:rsid w:val="008558E5"/>
    <w:rsid w:val="0086198C"/>
    <w:rsid w:val="00862AB5"/>
    <w:rsid w:val="00863559"/>
    <w:rsid w:val="00872AE6"/>
    <w:rsid w:val="0087322B"/>
    <w:rsid w:val="0087550A"/>
    <w:rsid w:val="00876347"/>
    <w:rsid w:val="008868AB"/>
    <w:rsid w:val="00893334"/>
    <w:rsid w:val="00896541"/>
    <w:rsid w:val="00896605"/>
    <w:rsid w:val="008968D5"/>
    <w:rsid w:val="008A0E77"/>
    <w:rsid w:val="008A1396"/>
    <w:rsid w:val="008A28B2"/>
    <w:rsid w:val="008A470F"/>
    <w:rsid w:val="008A6CCE"/>
    <w:rsid w:val="008A7B92"/>
    <w:rsid w:val="008B14BE"/>
    <w:rsid w:val="008B336C"/>
    <w:rsid w:val="008B4340"/>
    <w:rsid w:val="008B46C3"/>
    <w:rsid w:val="008B5D8F"/>
    <w:rsid w:val="008B71B9"/>
    <w:rsid w:val="008C171C"/>
    <w:rsid w:val="008C5722"/>
    <w:rsid w:val="008C63E3"/>
    <w:rsid w:val="008C74AA"/>
    <w:rsid w:val="008D0014"/>
    <w:rsid w:val="008D032B"/>
    <w:rsid w:val="008D03C9"/>
    <w:rsid w:val="008D0D10"/>
    <w:rsid w:val="008D181E"/>
    <w:rsid w:val="008D31DE"/>
    <w:rsid w:val="008D3B7F"/>
    <w:rsid w:val="008E0968"/>
    <w:rsid w:val="008F2F96"/>
    <w:rsid w:val="008F47F2"/>
    <w:rsid w:val="008F731B"/>
    <w:rsid w:val="00900EB9"/>
    <w:rsid w:val="00901304"/>
    <w:rsid w:val="009023BB"/>
    <w:rsid w:val="00904E3C"/>
    <w:rsid w:val="009073CC"/>
    <w:rsid w:val="0091147E"/>
    <w:rsid w:val="009139F8"/>
    <w:rsid w:val="009147B7"/>
    <w:rsid w:val="00917A92"/>
    <w:rsid w:val="009229C9"/>
    <w:rsid w:val="00922E6F"/>
    <w:rsid w:val="00923292"/>
    <w:rsid w:val="00924998"/>
    <w:rsid w:val="00925D10"/>
    <w:rsid w:val="009300C0"/>
    <w:rsid w:val="00930E78"/>
    <w:rsid w:val="00933149"/>
    <w:rsid w:val="00933D59"/>
    <w:rsid w:val="009347D1"/>
    <w:rsid w:val="009352B1"/>
    <w:rsid w:val="00936BF0"/>
    <w:rsid w:val="00940637"/>
    <w:rsid w:val="00943BEC"/>
    <w:rsid w:val="009446EC"/>
    <w:rsid w:val="0094498C"/>
    <w:rsid w:val="00944D3A"/>
    <w:rsid w:val="00952557"/>
    <w:rsid w:val="00955AF0"/>
    <w:rsid w:val="00957695"/>
    <w:rsid w:val="00961211"/>
    <w:rsid w:val="00961B44"/>
    <w:rsid w:val="00961BC5"/>
    <w:rsid w:val="009620CB"/>
    <w:rsid w:val="009673E8"/>
    <w:rsid w:val="009675B5"/>
    <w:rsid w:val="0097063A"/>
    <w:rsid w:val="00971413"/>
    <w:rsid w:val="00975AD7"/>
    <w:rsid w:val="00976086"/>
    <w:rsid w:val="00976371"/>
    <w:rsid w:val="00976556"/>
    <w:rsid w:val="009814EC"/>
    <w:rsid w:val="00984B60"/>
    <w:rsid w:val="00984F0F"/>
    <w:rsid w:val="009859DF"/>
    <w:rsid w:val="00986482"/>
    <w:rsid w:val="009903F9"/>
    <w:rsid w:val="009920C1"/>
    <w:rsid w:val="00996378"/>
    <w:rsid w:val="009A0EC4"/>
    <w:rsid w:val="009B088C"/>
    <w:rsid w:val="009C030E"/>
    <w:rsid w:val="009C107E"/>
    <w:rsid w:val="009C21B4"/>
    <w:rsid w:val="009C3A4A"/>
    <w:rsid w:val="009C457D"/>
    <w:rsid w:val="009C491C"/>
    <w:rsid w:val="009C6C2A"/>
    <w:rsid w:val="009C7714"/>
    <w:rsid w:val="009D15A7"/>
    <w:rsid w:val="009D28C6"/>
    <w:rsid w:val="009E055D"/>
    <w:rsid w:val="009E3AE2"/>
    <w:rsid w:val="009E58A0"/>
    <w:rsid w:val="009E5DF7"/>
    <w:rsid w:val="009E7AF4"/>
    <w:rsid w:val="009E7DC7"/>
    <w:rsid w:val="009F4A22"/>
    <w:rsid w:val="009F4A86"/>
    <w:rsid w:val="009F4F0B"/>
    <w:rsid w:val="009F5AA3"/>
    <w:rsid w:val="009F5BD8"/>
    <w:rsid w:val="00A01879"/>
    <w:rsid w:val="00A028ED"/>
    <w:rsid w:val="00A03A9E"/>
    <w:rsid w:val="00A03C5A"/>
    <w:rsid w:val="00A0625C"/>
    <w:rsid w:val="00A070E5"/>
    <w:rsid w:val="00A11327"/>
    <w:rsid w:val="00A11AAE"/>
    <w:rsid w:val="00A13C78"/>
    <w:rsid w:val="00A14E98"/>
    <w:rsid w:val="00A15205"/>
    <w:rsid w:val="00A15567"/>
    <w:rsid w:val="00A16AC3"/>
    <w:rsid w:val="00A201D8"/>
    <w:rsid w:val="00A20E37"/>
    <w:rsid w:val="00A24E4A"/>
    <w:rsid w:val="00A303AA"/>
    <w:rsid w:val="00A30934"/>
    <w:rsid w:val="00A31E98"/>
    <w:rsid w:val="00A32765"/>
    <w:rsid w:val="00A329C6"/>
    <w:rsid w:val="00A329F8"/>
    <w:rsid w:val="00A4137F"/>
    <w:rsid w:val="00A429D1"/>
    <w:rsid w:val="00A43675"/>
    <w:rsid w:val="00A45B77"/>
    <w:rsid w:val="00A53092"/>
    <w:rsid w:val="00A56977"/>
    <w:rsid w:val="00A60877"/>
    <w:rsid w:val="00A6195D"/>
    <w:rsid w:val="00A64291"/>
    <w:rsid w:val="00A7209B"/>
    <w:rsid w:val="00A74975"/>
    <w:rsid w:val="00A74D42"/>
    <w:rsid w:val="00A75DB7"/>
    <w:rsid w:val="00A816E7"/>
    <w:rsid w:val="00A8746F"/>
    <w:rsid w:val="00A91CB9"/>
    <w:rsid w:val="00A96A8F"/>
    <w:rsid w:val="00AA0EF9"/>
    <w:rsid w:val="00AA4B27"/>
    <w:rsid w:val="00AA61EC"/>
    <w:rsid w:val="00AB1BD4"/>
    <w:rsid w:val="00AB2E5C"/>
    <w:rsid w:val="00AB4E1D"/>
    <w:rsid w:val="00AB5F98"/>
    <w:rsid w:val="00AB660D"/>
    <w:rsid w:val="00AB6953"/>
    <w:rsid w:val="00AB729B"/>
    <w:rsid w:val="00AC075D"/>
    <w:rsid w:val="00AC1DD9"/>
    <w:rsid w:val="00AC4183"/>
    <w:rsid w:val="00AC5348"/>
    <w:rsid w:val="00AC7CB9"/>
    <w:rsid w:val="00AD0AB6"/>
    <w:rsid w:val="00AD139F"/>
    <w:rsid w:val="00AD25C9"/>
    <w:rsid w:val="00AD292B"/>
    <w:rsid w:val="00AD4898"/>
    <w:rsid w:val="00AD5E89"/>
    <w:rsid w:val="00AD6CC4"/>
    <w:rsid w:val="00AD7620"/>
    <w:rsid w:val="00AE0A38"/>
    <w:rsid w:val="00AE4644"/>
    <w:rsid w:val="00AE4F46"/>
    <w:rsid w:val="00AE74BD"/>
    <w:rsid w:val="00AF06DD"/>
    <w:rsid w:val="00AF104F"/>
    <w:rsid w:val="00AF16F3"/>
    <w:rsid w:val="00AF1A00"/>
    <w:rsid w:val="00AF2199"/>
    <w:rsid w:val="00AF259C"/>
    <w:rsid w:val="00AF3479"/>
    <w:rsid w:val="00B00023"/>
    <w:rsid w:val="00B037A8"/>
    <w:rsid w:val="00B03F98"/>
    <w:rsid w:val="00B075DB"/>
    <w:rsid w:val="00B12507"/>
    <w:rsid w:val="00B1254A"/>
    <w:rsid w:val="00B15221"/>
    <w:rsid w:val="00B165D2"/>
    <w:rsid w:val="00B175E9"/>
    <w:rsid w:val="00B17848"/>
    <w:rsid w:val="00B179DC"/>
    <w:rsid w:val="00B206B5"/>
    <w:rsid w:val="00B23267"/>
    <w:rsid w:val="00B23788"/>
    <w:rsid w:val="00B2496D"/>
    <w:rsid w:val="00B264C5"/>
    <w:rsid w:val="00B30A51"/>
    <w:rsid w:val="00B311A0"/>
    <w:rsid w:val="00B33BC2"/>
    <w:rsid w:val="00B3436A"/>
    <w:rsid w:val="00B36C68"/>
    <w:rsid w:val="00B36E9D"/>
    <w:rsid w:val="00B4354B"/>
    <w:rsid w:val="00B446D1"/>
    <w:rsid w:val="00B45E46"/>
    <w:rsid w:val="00B46447"/>
    <w:rsid w:val="00B467B7"/>
    <w:rsid w:val="00B47C60"/>
    <w:rsid w:val="00B52F16"/>
    <w:rsid w:val="00B5407D"/>
    <w:rsid w:val="00B57EEB"/>
    <w:rsid w:val="00B602C6"/>
    <w:rsid w:val="00B64A19"/>
    <w:rsid w:val="00B67E0C"/>
    <w:rsid w:val="00B704CF"/>
    <w:rsid w:val="00B705E6"/>
    <w:rsid w:val="00B76A7B"/>
    <w:rsid w:val="00B859A2"/>
    <w:rsid w:val="00B86970"/>
    <w:rsid w:val="00B94310"/>
    <w:rsid w:val="00B94BEF"/>
    <w:rsid w:val="00BA0046"/>
    <w:rsid w:val="00BA52CB"/>
    <w:rsid w:val="00BA56DF"/>
    <w:rsid w:val="00BA591D"/>
    <w:rsid w:val="00BA6EC1"/>
    <w:rsid w:val="00BB351E"/>
    <w:rsid w:val="00BB7AD4"/>
    <w:rsid w:val="00BC137B"/>
    <w:rsid w:val="00BC64C8"/>
    <w:rsid w:val="00BC66ED"/>
    <w:rsid w:val="00BC6E27"/>
    <w:rsid w:val="00BD1F9A"/>
    <w:rsid w:val="00BD2C8F"/>
    <w:rsid w:val="00BD33AA"/>
    <w:rsid w:val="00BD4D2D"/>
    <w:rsid w:val="00BD750E"/>
    <w:rsid w:val="00BE0933"/>
    <w:rsid w:val="00BE0A5F"/>
    <w:rsid w:val="00BE20BF"/>
    <w:rsid w:val="00BE71FE"/>
    <w:rsid w:val="00BE7F01"/>
    <w:rsid w:val="00BE7FBE"/>
    <w:rsid w:val="00BF15B6"/>
    <w:rsid w:val="00BF2FBB"/>
    <w:rsid w:val="00BF313A"/>
    <w:rsid w:val="00BF37E1"/>
    <w:rsid w:val="00BF3805"/>
    <w:rsid w:val="00BF575D"/>
    <w:rsid w:val="00BF7739"/>
    <w:rsid w:val="00C01870"/>
    <w:rsid w:val="00C05A9A"/>
    <w:rsid w:val="00C0777F"/>
    <w:rsid w:val="00C12268"/>
    <w:rsid w:val="00C134B5"/>
    <w:rsid w:val="00C1523A"/>
    <w:rsid w:val="00C1672E"/>
    <w:rsid w:val="00C20AA6"/>
    <w:rsid w:val="00C222A8"/>
    <w:rsid w:val="00C22DE2"/>
    <w:rsid w:val="00C252C9"/>
    <w:rsid w:val="00C25339"/>
    <w:rsid w:val="00C27F1F"/>
    <w:rsid w:val="00C30CA0"/>
    <w:rsid w:val="00C373B3"/>
    <w:rsid w:val="00C41D59"/>
    <w:rsid w:val="00C43C6A"/>
    <w:rsid w:val="00C461E2"/>
    <w:rsid w:val="00C473C4"/>
    <w:rsid w:val="00C501DB"/>
    <w:rsid w:val="00C52294"/>
    <w:rsid w:val="00C53F5A"/>
    <w:rsid w:val="00C55C60"/>
    <w:rsid w:val="00C62452"/>
    <w:rsid w:val="00C62763"/>
    <w:rsid w:val="00C63886"/>
    <w:rsid w:val="00C645A6"/>
    <w:rsid w:val="00C64EE7"/>
    <w:rsid w:val="00C64F00"/>
    <w:rsid w:val="00C65E24"/>
    <w:rsid w:val="00C67827"/>
    <w:rsid w:val="00C678C6"/>
    <w:rsid w:val="00C7088C"/>
    <w:rsid w:val="00C71B34"/>
    <w:rsid w:val="00C74C45"/>
    <w:rsid w:val="00C76060"/>
    <w:rsid w:val="00C762F9"/>
    <w:rsid w:val="00C768F3"/>
    <w:rsid w:val="00C7708C"/>
    <w:rsid w:val="00C77AB8"/>
    <w:rsid w:val="00C821D2"/>
    <w:rsid w:val="00C84056"/>
    <w:rsid w:val="00C873C5"/>
    <w:rsid w:val="00C93AD6"/>
    <w:rsid w:val="00C96CED"/>
    <w:rsid w:val="00CA10D5"/>
    <w:rsid w:val="00CA58A0"/>
    <w:rsid w:val="00CB2ECE"/>
    <w:rsid w:val="00CB4A7F"/>
    <w:rsid w:val="00CB6EA8"/>
    <w:rsid w:val="00CC0DF6"/>
    <w:rsid w:val="00CC2686"/>
    <w:rsid w:val="00CC3E16"/>
    <w:rsid w:val="00CC5FD2"/>
    <w:rsid w:val="00CC73C5"/>
    <w:rsid w:val="00CD2414"/>
    <w:rsid w:val="00CD3273"/>
    <w:rsid w:val="00CD66FF"/>
    <w:rsid w:val="00CE0168"/>
    <w:rsid w:val="00CE4164"/>
    <w:rsid w:val="00CE49DB"/>
    <w:rsid w:val="00CE7AE3"/>
    <w:rsid w:val="00CE7B43"/>
    <w:rsid w:val="00CE7E86"/>
    <w:rsid w:val="00CF28E5"/>
    <w:rsid w:val="00CF3A48"/>
    <w:rsid w:val="00CF4A38"/>
    <w:rsid w:val="00CF575D"/>
    <w:rsid w:val="00CF7B3C"/>
    <w:rsid w:val="00D00FE0"/>
    <w:rsid w:val="00D0158B"/>
    <w:rsid w:val="00D02F84"/>
    <w:rsid w:val="00D04D86"/>
    <w:rsid w:val="00D109C1"/>
    <w:rsid w:val="00D12E1C"/>
    <w:rsid w:val="00D13C32"/>
    <w:rsid w:val="00D21C08"/>
    <w:rsid w:val="00D2389C"/>
    <w:rsid w:val="00D25789"/>
    <w:rsid w:val="00D2629B"/>
    <w:rsid w:val="00D30955"/>
    <w:rsid w:val="00D30E0C"/>
    <w:rsid w:val="00D359C3"/>
    <w:rsid w:val="00D374E7"/>
    <w:rsid w:val="00D4019A"/>
    <w:rsid w:val="00D465E6"/>
    <w:rsid w:val="00D5397F"/>
    <w:rsid w:val="00D55232"/>
    <w:rsid w:val="00D55FBE"/>
    <w:rsid w:val="00D60ECA"/>
    <w:rsid w:val="00D62463"/>
    <w:rsid w:val="00D63E5C"/>
    <w:rsid w:val="00D67249"/>
    <w:rsid w:val="00D67AB8"/>
    <w:rsid w:val="00D70701"/>
    <w:rsid w:val="00D70FDC"/>
    <w:rsid w:val="00D757DA"/>
    <w:rsid w:val="00D80B98"/>
    <w:rsid w:val="00D85CB8"/>
    <w:rsid w:val="00D87897"/>
    <w:rsid w:val="00D87C08"/>
    <w:rsid w:val="00D92304"/>
    <w:rsid w:val="00D95614"/>
    <w:rsid w:val="00D95F96"/>
    <w:rsid w:val="00D9616A"/>
    <w:rsid w:val="00D96BFD"/>
    <w:rsid w:val="00D96E4F"/>
    <w:rsid w:val="00D97A88"/>
    <w:rsid w:val="00DA1715"/>
    <w:rsid w:val="00DA200B"/>
    <w:rsid w:val="00DA419E"/>
    <w:rsid w:val="00DA62D2"/>
    <w:rsid w:val="00DB0B60"/>
    <w:rsid w:val="00DB44DA"/>
    <w:rsid w:val="00DB5C95"/>
    <w:rsid w:val="00DC09D3"/>
    <w:rsid w:val="00DC46F9"/>
    <w:rsid w:val="00DC4EDC"/>
    <w:rsid w:val="00DC5296"/>
    <w:rsid w:val="00DC5EEF"/>
    <w:rsid w:val="00DD17B6"/>
    <w:rsid w:val="00DD4249"/>
    <w:rsid w:val="00DE06BB"/>
    <w:rsid w:val="00DE181C"/>
    <w:rsid w:val="00DE3C16"/>
    <w:rsid w:val="00DE5DBB"/>
    <w:rsid w:val="00DF1C26"/>
    <w:rsid w:val="00E02CF7"/>
    <w:rsid w:val="00E03369"/>
    <w:rsid w:val="00E0382F"/>
    <w:rsid w:val="00E05075"/>
    <w:rsid w:val="00E05143"/>
    <w:rsid w:val="00E054CC"/>
    <w:rsid w:val="00E065A8"/>
    <w:rsid w:val="00E10685"/>
    <w:rsid w:val="00E11A4A"/>
    <w:rsid w:val="00E13AE8"/>
    <w:rsid w:val="00E159F5"/>
    <w:rsid w:val="00E20A3D"/>
    <w:rsid w:val="00E25075"/>
    <w:rsid w:val="00E27F63"/>
    <w:rsid w:val="00E31A40"/>
    <w:rsid w:val="00E34934"/>
    <w:rsid w:val="00E37157"/>
    <w:rsid w:val="00E37CC7"/>
    <w:rsid w:val="00E46D6E"/>
    <w:rsid w:val="00E4722F"/>
    <w:rsid w:val="00E503FB"/>
    <w:rsid w:val="00E51573"/>
    <w:rsid w:val="00E54864"/>
    <w:rsid w:val="00E55A7D"/>
    <w:rsid w:val="00E620D0"/>
    <w:rsid w:val="00E6472D"/>
    <w:rsid w:val="00E65CA9"/>
    <w:rsid w:val="00E70AAC"/>
    <w:rsid w:val="00E74CA0"/>
    <w:rsid w:val="00E82FDA"/>
    <w:rsid w:val="00E90B80"/>
    <w:rsid w:val="00E960F0"/>
    <w:rsid w:val="00E97317"/>
    <w:rsid w:val="00E97F21"/>
    <w:rsid w:val="00EA1E89"/>
    <w:rsid w:val="00EA4508"/>
    <w:rsid w:val="00EA6633"/>
    <w:rsid w:val="00EA76B0"/>
    <w:rsid w:val="00EB1E58"/>
    <w:rsid w:val="00EB34EA"/>
    <w:rsid w:val="00EC0BB0"/>
    <w:rsid w:val="00EC2B0F"/>
    <w:rsid w:val="00EC3B4A"/>
    <w:rsid w:val="00EC756B"/>
    <w:rsid w:val="00ED154D"/>
    <w:rsid w:val="00ED63F2"/>
    <w:rsid w:val="00ED7D65"/>
    <w:rsid w:val="00EE12CD"/>
    <w:rsid w:val="00EE182A"/>
    <w:rsid w:val="00EE2A84"/>
    <w:rsid w:val="00EE31FD"/>
    <w:rsid w:val="00EF0967"/>
    <w:rsid w:val="00EF1265"/>
    <w:rsid w:val="00EF1B95"/>
    <w:rsid w:val="00EF3AF6"/>
    <w:rsid w:val="00EF508A"/>
    <w:rsid w:val="00EF57E2"/>
    <w:rsid w:val="00EF5DB1"/>
    <w:rsid w:val="00EF7001"/>
    <w:rsid w:val="00EF741D"/>
    <w:rsid w:val="00EF7637"/>
    <w:rsid w:val="00F02B14"/>
    <w:rsid w:val="00F03D5A"/>
    <w:rsid w:val="00F05149"/>
    <w:rsid w:val="00F0693B"/>
    <w:rsid w:val="00F07AD2"/>
    <w:rsid w:val="00F1175A"/>
    <w:rsid w:val="00F13672"/>
    <w:rsid w:val="00F149DC"/>
    <w:rsid w:val="00F1674C"/>
    <w:rsid w:val="00F17B48"/>
    <w:rsid w:val="00F2212B"/>
    <w:rsid w:val="00F31AC4"/>
    <w:rsid w:val="00F33436"/>
    <w:rsid w:val="00F36A82"/>
    <w:rsid w:val="00F37009"/>
    <w:rsid w:val="00F37EE9"/>
    <w:rsid w:val="00F42B06"/>
    <w:rsid w:val="00F43F3B"/>
    <w:rsid w:val="00F4463E"/>
    <w:rsid w:val="00F45004"/>
    <w:rsid w:val="00F51C76"/>
    <w:rsid w:val="00F55264"/>
    <w:rsid w:val="00F55EF8"/>
    <w:rsid w:val="00F61BF9"/>
    <w:rsid w:val="00F62369"/>
    <w:rsid w:val="00F70BA9"/>
    <w:rsid w:val="00F70F5D"/>
    <w:rsid w:val="00F7161E"/>
    <w:rsid w:val="00F730C1"/>
    <w:rsid w:val="00F74A23"/>
    <w:rsid w:val="00F754F3"/>
    <w:rsid w:val="00F76D16"/>
    <w:rsid w:val="00F80028"/>
    <w:rsid w:val="00F80670"/>
    <w:rsid w:val="00F80EC9"/>
    <w:rsid w:val="00F821B5"/>
    <w:rsid w:val="00F85B41"/>
    <w:rsid w:val="00F9135B"/>
    <w:rsid w:val="00F91789"/>
    <w:rsid w:val="00F91A95"/>
    <w:rsid w:val="00F92B0B"/>
    <w:rsid w:val="00F95DA2"/>
    <w:rsid w:val="00F9660D"/>
    <w:rsid w:val="00F96F75"/>
    <w:rsid w:val="00FA086B"/>
    <w:rsid w:val="00FA2D58"/>
    <w:rsid w:val="00FA31F3"/>
    <w:rsid w:val="00FA40DE"/>
    <w:rsid w:val="00FA44DA"/>
    <w:rsid w:val="00FA61C3"/>
    <w:rsid w:val="00FB0B2E"/>
    <w:rsid w:val="00FB61C5"/>
    <w:rsid w:val="00FC15AB"/>
    <w:rsid w:val="00FC4F47"/>
    <w:rsid w:val="00FC6074"/>
    <w:rsid w:val="00FE0DAB"/>
    <w:rsid w:val="00FE1AD9"/>
    <w:rsid w:val="00FE20B9"/>
    <w:rsid w:val="00FE33C2"/>
    <w:rsid w:val="00FE37F6"/>
    <w:rsid w:val="00FE4182"/>
    <w:rsid w:val="00FE5AFD"/>
    <w:rsid w:val="00FE787C"/>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29C5A8"/>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99"/>
    <w:rsid w:val="00276726"/>
    <w:pPr>
      <w:ind w:left="720"/>
      <w:contextualSpacing/>
    </w:pPr>
  </w:style>
  <w:style w:type="paragraph" w:styleId="Korrektur">
    <w:name w:val="Revision"/>
    <w:hidden/>
    <w:uiPriority w:val="99"/>
    <w:semiHidden/>
    <w:rsid w:val="00AE464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4108">
      <w:bodyDiv w:val="1"/>
      <w:marLeft w:val="0"/>
      <w:marRight w:val="0"/>
      <w:marTop w:val="0"/>
      <w:marBottom w:val="0"/>
      <w:divBdr>
        <w:top w:val="none" w:sz="0" w:space="0" w:color="auto"/>
        <w:left w:val="none" w:sz="0" w:space="0" w:color="auto"/>
        <w:bottom w:val="none" w:sz="0" w:space="0" w:color="auto"/>
        <w:right w:val="none" w:sz="0" w:space="0" w:color="auto"/>
      </w:divBdr>
      <w:divsChild>
        <w:div w:id="951978161">
          <w:marLeft w:val="0"/>
          <w:marRight w:val="0"/>
          <w:marTop w:val="0"/>
          <w:marBottom w:val="0"/>
          <w:divBdr>
            <w:top w:val="none" w:sz="0" w:space="0" w:color="auto"/>
            <w:left w:val="none" w:sz="0" w:space="0" w:color="auto"/>
            <w:bottom w:val="none" w:sz="0" w:space="0" w:color="auto"/>
            <w:right w:val="none" w:sz="0" w:space="0" w:color="auto"/>
          </w:divBdr>
        </w:div>
      </w:divsChild>
    </w:div>
    <w:div w:id="226916683">
      <w:bodyDiv w:val="1"/>
      <w:marLeft w:val="0"/>
      <w:marRight w:val="0"/>
      <w:marTop w:val="0"/>
      <w:marBottom w:val="0"/>
      <w:divBdr>
        <w:top w:val="none" w:sz="0" w:space="0" w:color="auto"/>
        <w:left w:val="none" w:sz="0" w:space="0" w:color="auto"/>
        <w:bottom w:val="none" w:sz="0" w:space="0" w:color="auto"/>
        <w:right w:val="none" w:sz="0" w:space="0" w:color="auto"/>
      </w:divBdr>
    </w:div>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639463856">
      <w:bodyDiv w:val="1"/>
      <w:marLeft w:val="0"/>
      <w:marRight w:val="0"/>
      <w:marTop w:val="0"/>
      <w:marBottom w:val="0"/>
      <w:divBdr>
        <w:top w:val="none" w:sz="0" w:space="0" w:color="auto"/>
        <w:left w:val="none" w:sz="0" w:space="0" w:color="auto"/>
        <w:bottom w:val="none" w:sz="0" w:space="0" w:color="auto"/>
        <w:right w:val="none" w:sz="0" w:space="0" w:color="auto"/>
      </w:divBdr>
    </w:div>
    <w:div w:id="863831449">
      <w:bodyDiv w:val="1"/>
      <w:marLeft w:val="0"/>
      <w:marRight w:val="0"/>
      <w:marTop w:val="0"/>
      <w:marBottom w:val="0"/>
      <w:divBdr>
        <w:top w:val="none" w:sz="0" w:space="0" w:color="auto"/>
        <w:left w:val="none" w:sz="0" w:space="0" w:color="auto"/>
        <w:bottom w:val="none" w:sz="0" w:space="0" w:color="auto"/>
        <w:right w:val="none" w:sz="0" w:space="0" w:color="auto"/>
      </w:divBdr>
      <w:divsChild>
        <w:div w:id="1167869008">
          <w:marLeft w:val="0"/>
          <w:marRight w:val="0"/>
          <w:marTop w:val="0"/>
          <w:marBottom w:val="0"/>
          <w:divBdr>
            <w:top w:val="none" w:sz="0" w:space="0" w:color="auto"/>
            <w:left w:val="none" w:sz="0" w:space="0" w:color="auto"/>
            <w:bottom w:val="none" w:sz="0" w:space="0" w:color="auto"/>
            <w:right w:val="none" w:sz="0" w:space="0" w:color="auto"/>
          </w:divBdr>
        </w:div>
      </w:divsChild>
    </w:div>
    <w:div w:id="891959311">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 w:id="2112427425">
      <w:bodyDiv w:val="1"/>
      <w:marLeft w:val="0"/>
      <w:marRight w:val="0"/>
      <w:marTop w:val="0"/>
      <w:marBottom w:val="0"/>
      <w:divBdr>
        <w:top w:val="none" w:sz="0" w:space="0" w:color="auto"/>
        <w:left w:val="none" w:sz="0" w:space="0" w:color="auto"/>
        <w:bottom w:val="none" w:sz="0" w:space="0" w:color="auto"/>
        <w:right w:val="none" w:sz="0" w:space="0" w:color="auto"/>
      </w:divBdr>
      <w:divsChild>
        <w:div w:id="2960355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_rels/header3.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D3A47-A995-4D8D-AD09-5C034EA96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5</Pages>
  <Words>1423</Words>
  <Characters>8686</Characters>
  <Application>Microsoft Office Word</Application>
  <DocSecurity>0</DocSecurity>
  <Lines>72</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Århus Universitet</Company>
  <LinksUpToDate>false</LinksUpToDate>
  <CharactersWithSpaces>10089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Kathrine Weinreich</dc:creator>
  <cp:lastModifiedBy>Kathrine Weinreich</cp:lastModifiedBy>
  <cp:revision>20</cp:revision>
  <cp:lastPrinted>2008-10-22T12:54:00Z</cp:lastPrinted>
  <dcterms:created xsi:type="dcterms:W3CDTF">2023-08-20T13:28:00Z</dcterms:created>
  <dcterms:modified xsi:type="dcterms:W3CDTF">2023-09-08T11:41:00Z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1696</vt:lpwstr>
  </property>
  <property fmtid="{D5CDD505-2E9C-101B-9397-08002B2CF9AE}" pid="7" name="CustomerId">
    <vt:lpwstr>auoffice</vt:lpwstr>
  </property>
  <property fmtid="{D5CDD505-2E9C-101B-9397-08002B2CF9AE}" pid="8" name="TemplateId">
    <vt:lpwstr>636312246902110965</vt:lpwstr>
  </property>
  <property fmtid="{D5CDD505-2E9C-101B-9397-08002B2CF9AE}" pid="9" name="UserProfileId">
    <vt:lpwstr>637971151504042417</vt:lpwstr>
  </property>
</Properties>
</file>