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A1175" w14:textId="77777777" w:rsidR="004E03A6" w:rsidRPr="00F62369" w:rsidRDefault="004E03A6" w:rsidP="008F47F2">
      <w:pPr>
        <w:spacing w:line="14" w:lineRule="exact"/>
      </w:pPr>
    </w:p>
    <w:tbl>
      <w:tblPr>
        <w:tblStyle w:val="Tabel-Gitter"/>
        <w:tblW w:w="89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36"/>
      </w:tblGrid>
      <w:tr w:rsidR="00F62369" w:rsidRPr="00756E6E" w14:paraId="7CBAEBBA" w14:textId="77777777" w:rsidTr="001453AD">
        <w:trPr>
          <w:trHeight w:hRule="exact" w:val="4008"/>
        </w:trPr>
        <w:tc>
          <w:tcPr>
            <w:tcW w:w="8936" w:type="dxa"/>
            <w:shd w:val="clear" w:color="auto" w:fill="auto"/>
          </w:tcPr>
          <w:p w14:paraId="7D2C8BD1" w14:textId="1F68DEBC" w:rsidR="00186987" w:rsidRPr="00F62369" w:rsidRDefault="00900EB9" w:rsidP="00551FF5">
            <w:pPr>
              <w:pStyle w:val="Dokumentinfo"/>
            </w:pPr>
            <w:bookmarkStart w:id="0" w:name="LAN_MeetingDate"/>
            <w:r w:rsidRPr="00F62369">
              <w:t>Mødedato</w:t>
            </w:r>
            <w:bookmarkEnd w:id="0"/>
            <w:r w:rsidRPr="00F62369">
              <w:t xml:space="preserve">: </w:t>
            </w:r>
            <w:r w:rsidR="00EA4508" w:rsidRPr="00F62369">
              <w:rPr>
                <w:b w:val="0"/>
              </w:rPr>
              <w:t>2</w:t>
            </w:r>
            <w:r w:rsidR="00C16603">
              <w:rPr>
                <w:b w:val="0"/>
              </w:rPr>
              <w:t>2</w:t>
            </w:r>
            <w:r w:rsidR="00EA4508" w:rsidRPr="00F62369">
              <w:rPr>
                <w:b w:val="0"/>
              </w:rPr>
              <w:t xml:space="preserve">. </w:t>
            </w:r>
            <w:r w:rsidR="00C16603">
              <w:rPr>
                <w:b w:val="0"/>
              </w:rPr>
              <w:t>august</w:t>
            </w:r>
            <w:r w:rsidR="00EA4508" w:rsidRPr="00F62369">
              <w:rPr>
                <w:b w:val="0"/>
              </w:rPr>
              <w:t xml:space="preserve"> 2023</w:t>
            </w:r>
          </w:p>
          <w:p w14:paraId="30FCDAB8" w14:textId="5DDE97DD" w:rsidR="00186987" w:rsidRPr="00F62369" w:rsidRDefault="00900EB9" w:rsidP="00551FF5">
            <w:pPr>
              <w:pStyle w:val="Dokumentinfo"/>
              <w:rPr>
                <w:b w:val="0"/>
              </w:rPr>
            </w:pPr>
            <w:bookmarkStart w:id="1" w:name="LAN_MeetingPlace"/>
            <w:r w:rsidRPr="00F62369">
              <w:t>Mødested</w:t>
            </w:r>
            <w:bookmarkEnd w:id="1"/>
            <w:r w:rsidRPr="00F62369">
              <w:t xml:space="preserve">: </w:t>
            </w:r>
            <w:r w:rsidR="00E065A8" w:rsidRPr="00F62369">
              <w:rPr>
                <w:b w:val="0"/>
              </w:rPr>
              <w:t>Zoom</w:t>
            </w:r>
          </w:p>
          <w:p w14:paraId="6F5FA02E" w14:textId="5DFD350D" w:rsidR="00186987" w:rsidRPr="00F62369" w:rsidRDefault="00900EB9" w:rsidP="00551FF5">
            <w:pPr>
              <w:pStyle w:val="Dokumentinfo"/>
            </w:pPr>
            <w:bookmarkStart w:id="2" w:name="LAN_MeetingSubject"/>
            <w:r w:rsidRPr="00F62369">
              <w:t>Mødeemne</w:t>
            </w:r>
            <w:bookmarkEnd w:id="2"/>
            <w:r w:rsidRPr="00F62369">
              <w:t xml:space="preserve">: </w:t>
            </w:r>
            <w:r w:rsidR="00E05075" w:rsidRPr="00F62369">
              <w:rPr>
                <w:b w:val="0"/>
              </w:rPr>
              <w:t>Uddannelsesforum Arts</w:t>
            </w:r>
          </w:p>
          <w:p w14:paraId="4290EEA9" w14:textId="77777777" w:rsidR="00186987" w:rsidRPr="00F62369" w:rsidRDefault="00186987" w:rsidP="00551FF5">
            <w:pPr>
              <w:pStyle w:val="Dokumentinfo"/>
            </w:pPr>
          </w:p>
          <w:p w14:paraId="10C0DCBA" w14:textId="77777777" w:rsidR="00E05075" w:rsidRPr="00F62369" w:rsidRDefault="00900EB9" w:rsidP="00E05075">
            <w:pPr>
              <w:pStyle w:val="Dokumentinfo"/>
            </w:pPr>
            <w:bookmarkStart w:id="3" w:name="LAN_Attendees"/>
            <w:r w:rsidRPr="00F62369">
              <w:t>Deltagere</w:t>
            </w:r>
            <w:bookmarkEnd w:id="3"/>
            <w:r w:rsidRPr="00F62369">
              <w:t xml:space="preserve">: </w:t>
            </w:r>
          </w:p>
          <w:p w14:paraId="76D4F8D8" w14:textId="77777777" w:rsidR="00E05075" w:rsidRPr="00F62369" w:rsidRDefault="00E05075" w:rsidP="00E05075">
            <w:pPr>
              <w:pStyle w:val="Dokumentinfo"/>
              <w:rPr>
                <w:b w:val="0"/>
              </w:rPr>
            </w:pPr>
          </w:p>
          <w:p w14:paraId="20C52F42" w14:textId="30959563" w:rsidR="00495B7F" w:rsidRPr="00495B7F" w:rsidRDefault="00495B7F" w:rsidP="00495B7F">
            <w:pPr>
              <w:pStyle w:val="Dokumentinfo"/>
              <w:rPr>
                <w:b w:val="0"/>
              </w:rPr>
            </w:pPr>
            <w:r w:rsidRPr="00495B7F">
              <w:rPr>
                <w:b w:val="0"/>
              </w:rPr>
              <w:t xml:space="preserve">Medlemmer: Niels Overgaard Lehmann, Lars Kiel Berthelsen, </w:t>
            </w:r>
            <w:r w:rsidR="004F759C" w:rsidRPr="00495B7F">
              <w:rPr>
                <w:b w:val="0"/>
              </w:rPr>
              <w:t>Liselotte Malmgart</w:t>
            </w:r>
            <w:r w:rsidR="004F759C">
              <w:rPr>
                <w:b w:val="0"/>
              </w:rPr>
              <w:t xml:space="preserve">, </w:t>
            </w:r>
            <w:r w:rsidRPr="00495B7F">
              <w:rPr>
                <w:b w:val="0"/>
              </w:rPr>
              <w:t>Anna Karlskov Skyggebjerg, Kirstine Helboe Johansen, Peter Bugge, Ethan Weed, Jeanette Magne</w:t>
            </w:r>
            <w:r w:rsidR="005427B2">
              <w:rPr>
                <w:b w:val="0"/>
              </w:rPr>
              <w:t xml:space="preserve">, </w:t>
            </w:r>
            <w:r w:rsidR="00492460" w:rsidRPr="00495B7F">
              <w:rPr>
                <w:b w:val="0"/>
              </w:rPr>
              <w:t>Tina Bering Keiding</w:t>
            </w:r>
            <w:r w:rsidR="00492460">
              <w:rPr>
                <w:b w:val="0"/>
              </w:rPr>
              <w:t xml:space="preserve">, </w:t>
            </w:r>
            <w:r w:rsidR="005427B2" w:rsidRPr="00495B7F">
              <w:rPr>
                <w:b w:val="0"/>
              </w:rPr>
              <w:t>Caroline Würtz Gammelmark</w:t>
            </w:r>
          </w:p>
          <w:p w14:paraId="47B2BF95" w14:textId="77777777" w:rsidR="00495B7F" w:rsidRPr="00495B7F" w:rsidRDefault="00495B7F" w:rsidP="00495B7F">
            <w:pPr>
              <w:pStyle w:val="Dokumentinfo"/>
              <w:rPr>
                <w:b w:val="0"/>
              </w:rPr>
            </w:pPr>
          </w:p>
          <w:p w14:paraId="2F6C9158" w14:textId="250D7BCA" w:rsidR="00495B7F" w:rsidRPr="00495B7F" w:rsidRDefault="00495B7F" w:rsidP="00495B7F">
            <w:pPr>
              <w:pStyle w:val="Dokumentinfo"/>
              <w:rPr>
                <w:b w:val="0"/>
              </w:rPr>
            </w:pPr>
            <w:r w:rsidRPr="00495B7F">
              <w:rPr>
                <w:b w:val="0"/>
              </w:rPr>
              <w:t>Øvrige deltagere: Aleksander Jensen,</w:t>
            </w:r>
            <w:r w:rsidR="004F759C">
              <w:rPr>
                <w:b w:val="0"/>
              </w:rPr>
              <w:t xml:space="preserve"> </w:t>
            </w:r>
            <w:r w:rsidRPr="00495B7F">
              <w:rPr>
                <w:b w:val="0"/>
              </w:rPr>
              <w:t xml:space="preserve">Stine Bloch Ravn, Nina Thiele Zeiss, Louise Weinreich Jakobsen, Terkel Rørkær Sigh, Kathrine Weinreich (referent) </w:t>
            </w:r>
          </w:p>
          <w:p w14:paraId="7310AB1E" w14:textId="77777777" w:rsidR="00495B7F" w:rsidRPr="00495B7F" w:rsidRDefault="00495B7F" w:rsidP="00495B7F">
            <w:pPr>
              <w:pStyle w:val="Dokumentinfo"/>
              <w:rPr>
                <w:b w:val="0"/>
              </w:rPr>
            </w:pPr>
          </w:p>
          <w:p w14:paraId="773D10D0" w14:textId="417B47F1" w:rsidR="00E05075" w:rsidRPr="00495B7F" w:rsidRDefault="00495B7F" w:rsidP="00495B7F">
            <w:pPr>
              <w:pStyle w:val="Dokumentinfo"/>
            </w:pPr>
            <w:r w:rsidRPr="00495B7F">
              <w:rPr>
                <w:b w:val="0"/>
              </w:rPr>
              <w:t>Afbud:</w:t>
            </w:r>
            <w:r w:rsidR="006144EB">
              <w:rPr>
                <w:b w:val="0"/>
              </w:rPr>
              <w:t xml:space="preserve"> </w:t>
            </w:r>
            <w:r w:rsidR="00273721">
              <w:rPr>
                <w:b w:val="0"/>
              </w:rPr>
              <w:t xml:space="preserve">Jesper Qvistgaard, </w:t>
            </w:r>
            <w:r w:rsidRPr="00495B7F">
              <w:rPr>
                <w:b w:val="0"/>
              </w:rPr>
              <w:t>Zenia Børsen,</w:t>
            </w:r>
            <w:r w:rsidR="00492460">
              <w:rPr>
                <w:b w:val="0"/>
              </w:rPr>
              <w:t xml:space="preserve"> </w:t>
            </w:r>
            <w:r w:rsidR="008B4340" w:rsidRPr="00495B7F">
              <w:rPr>
                <w:b w:val="0"/>
              </w:rPr>
              <w:t>Jeanette Kusk</w:t>
            </w:r>
            <w:r w:rsidR="00492460">
              <w:rPr>
                <w:b w:val="0"/>
              </w:rPr>
              <w:t xml:space="preserve">, </w:t>
            </w:r>
            <w:r w:rsidR="00273721" w:rsidRPr="00495B7F">
              <w:rPr>
                <w:b w:val="0"/>
              </w:rPr>
              <w:t>Rasmus Rosenkrands Holleufer</w:t>
            </w:r>
            <w:r w:rsidR="00692B88">
              <w:rPr>
                <w:b w:val="0"/>
              </w:rPr>
              <w:t xml:space="preserve">, </w:t>
            </w:r>
            <w:r w:rsidR="00692B88" w:rsidRPr="00495B7F">
              <w:rPr>
                <w:b w:val="0"/>
              </w:rPr>
              <w:t>Kristine Ørnsholt</w:t>
            </w:r>
          </w:p>
        </w:tc>
      </w:tr>
    </w:tbl>
    <w:p w14:paraId="3A8E8022" w14:textId="77777777" w:rsidR="002A7BB8" w:rsidRPr="00F62369" w:rsidRDefault="002A7BB8" w:rsidP="002A7BB8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</w:rPr>
      </w:pPr>
      <w:r w:rsidRPr="00F62369">
        <w:rPr>
          <w:rFonts w:cs="Arial"/>
          <w:bCs/>
          <w:szCs w:val="32"/>
        </w:rPr>
        <w:fldChar w:fldCharType="begin"/>
      </w:r>
      <w:r w:rsidRPr="00F62369">
        <w:rPr>
          <w:rFonts w:cs="Arial"/>
          <w:bCs/>
          <w:szCs w:val="32"/>
        </w:rPr>
        <w:instrText xml:space="preserve"> TOC \O "1-1" \N </w:instrText>
      </w:r>
      <w:r w:rsidRPr="00F62369">
        <w:rPr>
          <w:rFonts w:cs="Arial"/>
          <w:bCs/>
          <w:szCs w:val="32"/>
        </w:rPr>
        <w:fldChar w:fldCharType="separate"/>
      </w:r>
      <w:r w:rsidRPr="00F62369">
        <w:rPr>
          <w:rFonts w:cs="Arial"/>
          <w:bCs/>
          <w:szCs w:val="32"/>
        </w:rPr>
        <w:t>Godkendelse af dagsorden</w:t>
      </w:r>
      <w:r w:rsidRPr="00F62369">
        <w:rPr>
          <w:rFonts w:cs="Arial"/>
          <w:bCs/>
          <w:szCs w:val="32"/>
        </w:rPr>
        <w:fldChar w:fldCharType="end"/>
      </w:r>
    </w:p>
    <w:p w14:paraId="07D679D6" w14:textId="77777777" w:rsidR="002A7BB8" w:rsidRPr="00F62369" w:rsidRDefault="002A7BB8" w:rsidP="008D0014">
      <w:pPr>
        <w:ind w:left="1418"/>
      </w:pPr>
      <w:r w:rsidRPr="00F62369">
        <w:t>Dagsorden blev godkendt.</w:t>
      </w:r>
    </w:p>
    <w:p w14:paraId="4A0CC648" w14:textId="77777777" w:rsidR="002A7BB8" w:rsidRPr="00F62369" w:rsidRDefault="002A7BB8" w:rsidP="002A7BB8">
      <w:pPr>
        <w:ind w:left="1440"/>
      </w:pPr>
    </w:p>
    <w:p w14:paraId="671F9331" w14:textId="77777777" w:rsidR="002A7BB8" w:rsidRPr="00F62369" w:rsidRDefault="002A7BB8" w:rsidP="002A7BB8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</w:rPr>
      </w:pPr>
      <w:r w:rsidRPr="00F62369">
        <w:rPr>
          <w:rFonts w:cs="Arial"/>
          <w:bCs/>
          <w:szCs w:val="32"/>
        </w:rPr>
        <w:t>Godkendelse af referat</w:t>
      </w:r>
    </w:p>
    <w:p w14:paraId="690F0F56" w14:textId="6831512E" w:rsidR="002A7BB8" w:rsidRPr="00F62369" w:rsidRDefault="00EA76B0" w:rsidP="00EA76B0">
      <w:pPr>
        <w:ind w:left="1440"/>
      </w:pPr>
      <w:r w:rsidRPr="00F62369">
        <w:t>Referatet blev godkendt.</w:t>
      </w:r>
    </w:p>
    <w:p w14:paraId="6152388E" w14:textId="77777777" w:rsidR="00EA76B0" w:rsidRPr="00F62369" w:rsidRDefault="00EA76B0" w:rsidP="002A7BB8"/>
    <w:p w14:paraId="66489F7A" w14:textId="486E344E" w:rsidR="00516EDA" w:rsidRPr="007F0B54" w:rsidRDefault="00725474" w:rsidP="00516EDA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Studieundersøgelse – svarprocent og studieintensitet</w:t>
      </w:r>
    </w:p>
    <w:p w14:paraId="5D402B1A" w14:textId="44066ECC" w:rsidR="00034F03" w:rsidRDefault="007C4DEE" w:rsidP="00742E69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 xml:space="preserve">Prodekanen ønskede </w:t>
      </w:r>
      <w:proofErr w:type="spellStart"/>
      <w:r>
        <w:rPr>
          <w:rFonts w:cs="Arial"/>
          <w:bCs/>
          <w:szCs w:val="32"/>
        </w:rPr>
        <w:t>UFAs</w:t>
      </w:r>
      <w:proofErr w:type="spellEnd"/>
      <w:r>
        <w:rPr>
          <w:rFonts w:cs="Arial"/>
          <w:bCs/>
          <w:szCs w:val="32"/>
        </w:rPr>
        <w:t xml:space="preserve"> </w:t>
      </w:r>
      <w:r w:rsidR="00AF0560">
        <w:rPr>
          <w:rFonts w:cs="Arial"/>
          <w:bCs/>
          <w:szCs w:val="32"/>
        </w:rPr>
        <w:t>rådgivning til, hvad fakultet</w:t>
      </w:r>
      <w:r w:rsidR="00F263B8">
        <w:rPr>
          <w:rFonts w:cs="Arial"/>
          <w:bCs/>
          <w:szCs w:val="32"/>
        </w:rPr>
        <w:t>et kan gøre</w:t>
      </w:r>
      <w:r w:rsidR="00AF0560">
        <w:rPr>
          <w:rFonts w:cs="Arial"/>
          <w:bCs/>
          <w:szCs w:val="32"/>
        </w:rPr>
        <w:t xml:space="preserve"> for at hæve </w:t>
      </w:r>
      <w:r w:rsidR="007D0F4E">
        <w:rPr>
          <w:rFonts w:cs="Arial"/>
          <w:bCs/>
          <w:szCs w:val="32"/>
        </w:rPr>
        <w:t>svar</w:t>
      </w:r>
      <w:r w:rsidR="00AF0560">
        <w:rPr>
          <w:rFonts w:cs="Arial"/>
          <w:bCs/>
          <w:szCs w:val="32"/>
        </w:rPr>
        <w:t>procenten i studieundersøgelsen</w:t>
      </w:r>
      <w:r w:rsidR="00DF7C1C">
        <w:rPr>
          <w:rFonts w:cs="Arial"/>
          <w:bCs/>
          <w:szCs w:val="32"/>
        </w:rPr>
        <w:t xml:space="preserve">, når næste runde af undersøgelsen kører til efteråret. </w:t>
      </w:r>
    </w:p>
    <w:p w14:paraId="69B597F6" w14:textId="77777777" w:rsidR="00B6427E" w:rsidRDefault="00B6427E" w:rsidP="00742E69">
      <w:pPr>
        <w:ind w:left="1418"/>
        <w:jc w:val="both"/>
        <w:outlineLvl w:val="0"/>
        <w:rPr>
          <w:rFonts w:cs="Arial"/>
          <w:bCs/>
          <w:szCs w:val="32"/>
        </w:rPr>
      </w:pPr>
    </w:p>
    <w:p w14:paraId="14448A75" w14:textId="625277AB" w:rsidR="008A57BA" w:rsidRDefault="00656869" w:rsidP="00742E69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Studieleder Anna</w:t>
      </w:r>
      <w:r w:rsidR="00EE5824">
        <w:rPr>
          <w:rFonts w:cs="Arial"/>
          <w:bCs/>
          <w:szCs w:val="32"/>
        </w:rPr>
        <w:t xml:space="preserve"> </w:t>
      </w:r>
      <w:r w:rsidRPr="00495B7F">
        <w:t>Karlskov Skyggebjerg</w:t>
      </w:r>
      <w:r>
        <w:rPr>
          <w:rFonts w:cs="Arial"/>
          <w:bCs/>
          <w:szCs w:val="32"/>
        </w:rPr>
        <w:t xml:space="preserve"> </w:t>
      </w:r>
      <w:r w:rsidR="00E83F8A">
        <w:rPr>
          <w:rFonts w:cs="Arial"/>
          <w:bCs/>
          <w:szCs w:val="32"/>
        </w:rPr>
        <w:t>forslog</w:t>
      </w:r>
      <w:r w:rsidR="00EE5824">
        <w:rPr>
          <w:rFonts w:cs="Arial"/>
          <w:bCs/>
          <w:szCs w:val="32"/>
        </w:rPr>
        <w:t xml:space="preserve"> at forsøge at </w:t>
      </w:r>
      <w:r w:rsidR="007D0F4E">
        <w:rPr>
          <w:rFonts w:cs="Arial"/>
          <w:bCs/>
          <w:szCs w:val="32"/>
        </w:rPr>
        <w:t>større forankring i</w:t>
      </w:r>
      <w:r w:rsidR="00631B41">
        <w:rPr>
          <w:rFonts w:cs="Arial"/>
          <w:bCs/>
          <w:szCs w:val="32"/>
        </w:rPr>
        <w:t xml:space="preserve"> afdelingerne, hvor det er afdelingslederne som gør underviserne opmærksomme på </w:t>
      </w:r>
      <w:r w:rsidR="00E83F8A">
        <w:rPr>
          <w:rFonts w:cs="Arial"/>
          <w:bCs/>
          <w:szCs w:val="32"/>
        </w:rPr>
        <w:t>vigtigheden</w:t>
      </w:r>
      <w:r w:rsidR="00631B41">
        <w:rPr>
          <w:rFonts w:cs="Arial"/>
          <w:bCs/>
          <w:szCs w:val="32"/>
        </w:rPr>
        <w:t xml:space="preserve">. </w:t>
      </w:r>
      <w:proofErr w:type="spellStart"/>
      <w:r>
        <w:rPr>
          <w:rFonts w:cs="Arial"/>
          <w:bCs/>
          <w:szCs w:val="32"/>
        </w:rPr>
        <w:t>Studienævnsforperson</w:t>
      </w:r>
      <w:proofErr w:type="spellEnd"/>
      <w:r>
        <w:rPr>
          <w:rFonts w:cs="Arial"/>
          <w:bCs/>
          <w:szCs w:val="32"/>
        </w:rPr>
        <w:t xml:space="preserve"> </w:t>
      </w:r>
      <w:r w:rsidR="00631B41">
        <w:rPr>
          <w:rFonts w:cs="Arial"/>
          <w:bCs/>
          <w:szCs w:val="32"/>
        </w:rPr>
        <w:t>Pe</w:t>
      </w:r>
      <w:r w:rsidR="005A4ADA">
        <w:rPr>
          <w:rFonts w:cs="Arial"/>
          <w:bCs/>
          <w:szCs w:val="32"/>
        </w:rPr>
        <w:t xml:space="preserve">ter Bugge og </w:t>
      </w:r>
      <w:r>
        <w:rPr>
          <w:rFonts w:cs="Arial"/>
          <w:bCs/>
          <w:szCs w:val="32"/>
        </w:rPr>
        <w:t xml:space="preserve">studenterrepræsentant </w:t>
      </w:r>
      <w:r w:rsidR="005A4ADA">
        <w:rPr>
          <w:rFonts w:cs="Arial"/>
          <w:bCs/>
          <w:szCs w:val="32"/>
        </w:rPr>
        <w:t>Caroline</w:t>
      </w:r>
      <w:r>
        <w:rPr>
          <w:rFonts w:cs="Arial"/>
          <w:bCs/>
          <w:szCs w:val="32"/>
        </w:rPr>
        <w:t xml:space="preserve"> </w:t>
      </w:r>
      <w:r w:rsidRPr="00495B7F">
        <w:t>Würtz Gammelmark</w:t>
      </w:r>
      <w:r w:rsidR="005A4ADA">
        <w:rPr>
          <w:rFonts w:cs="Arial"/>
          <w:bCs/>
          <w:szCs w:val="32"/>
        </w:rPr>
        <w:t xml:space="preserve"> fremhæve</w:t>
      </w:r>
      <w:r w:rsidR="005153B9">
        <w:rPr>
          <w:rFonts w:cs="Arial"/>
          <w:bCs/>
          <w:szCs w:val="32"/>
        </w:rPr>
        <w:t>de</w:t>
      </w:r>
      <w:r w:rsidR="005A4ADA">
        <w:rPr>
          <w:rFonts w:cs="Arial"/>
          <w:bCs/>
          <w:szCs w:val="32"/>
        </w:rPr>
        <w:t>, at der er gode erfaringer fra kursusevalueringerne, hvor</w:t>
      </w:r>
      <w:r w:rsidR="005F403E">
        <w:rPr>
          <w:rFonts w:cs="Arial"/>
          <w:bCs/>
          <w:szCs w:val="32"/>
        </w:rPr>
        <w:t xml:space="preserve"> der gives tid til d</w:t>
      </w:r>
      <w:r w:rsidR="00586441">
        <w:rPr>
          <w:rFonts w:cs="Arial"/>
          <w:bCs/>
          <w:szCs w:val="32"/>
        </w:rPr>
        <w:t xml:space="preserve">e studerende </w:t>
      </w:r>
      <w:r w:rsidR="005F403E">
        <w:rPr>
          <w:rFonts w:cs="Arial"/>
          <w:bCs/>
          <w:szCs w:val="32"/>
        </w:rPr>
        <w:t>kan</w:t>
      </w:r>
      <w:r w:rsidR="00586441">
        <w:rPr>
          <w:rFonts w:cs="Arial"/>
          <w:bCs/>
          <w:szCs w:val="32"/>
        </w:rPr>
        <w:t xml:space="preserve"> udfylde undersøgelserne i </w:t>
      </w:r>
      <w:r w:rsidR="00E83F8A">
        <w:rPr>
          <w:rFonts w:cs="Arial"/>
          <w:bCs/>
          <w:szCs w:val="32"/>
        </w:rPr>
        <w:t>undervisningen</w:t>
      </w:r>
      <w:r w:rsidR="005F403E">
        <w:rPr>
          <w:rFonts w:cs="Arial"/>
          <w:bCs/>
          <w:szCs w:val="32"/>
        </w:rPr>
        <w:t>.</w:t>
      </w:r>
    </w:p>
    <w:p w14:paraId="6B1B1DEE" w14:textId="77777777" w:rsidR="008A57BA" w:rsidRDefault="008A57BA" w:rsidP="00742E69">
      <w:pPr>
        <w:ind w:left="1418"/>
        <w:jc w:val="both"/>
        <w:outlineLvl w:val="0"/>
        <w:rPr>
          <w:rFonts w:cs="Arial"/>
          <w:bCs/>
          <w:szCs w:val="32"/>
        </w:rPr>
      </w:pPr>
    </w:p>
    <w:p w14:paraId="5F687A1F" w14:textId="02F3580F" w:rsidR="00DD7039" w:rsidRDefault="005153B9" w:rsidP="00742E69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 xml:space="preserve">Studieleder </w:t>
      </w:r>
      <w:r w:rsidR="008A57BA">
        <w:rPr>
          <w:rFonts w:cs="Arial"/>
          <w:bCs/>
          <w:szCs w:val="32"/>
        </w:rPr>
        <w:t>Lars Kiels Bertelsen tilslutte</w:t>
      </w:r>
      <w:r>
        <w:rPr>
          <w:rFonts w:cs="Arial"/>
          <w:bCs/>
          <w:szCs w:val="32"/>
        </w:rPr>
        <w:t>de</w:t>
      </w:r>
      <w:r w:rsidR="008A57BA">
        <w:rPr>
          <w:rFonts w:cs="Arial"/>
          <w:bCs/>
          <w:szCs w:val="32"/>
        </w:rPr>
        <w:t xml:space="preserve"> sig </w:t>
      </w:r>
      <w:r w:rsidR="005D560F">
        <w:rPr>
          <w:rFonts w:cs="Arial"/>
          <w:bCs/>
          <w:szCs w:val="32"/>
        </w:rPr>
        <w:t>forslagene</w:t>
      </w:r>
      <w:r w:rsidR="008A57BA">
        <w:rPr>
          <w:rFonts w:cs="Arial"/>
          <w:bCs/>
          <w:szCs w:val="32"/>
        </w:rPr>
        <w:t xml:space="preserve"> og bemærke</w:t>
      </w:r>
      <w:r w:rsidR="005F403E">
        <w:rPr>
          <w:rFonts w:cs="Arial"/>
          <w:bCs/>
          <w:szCs w:val="32"/>
        </w:rPr>
        <w:t>de</w:t>
      </w:r>
      <w:r w:rsidR="008A57BA">
        <w:rPr>
          <w:rFonts w:cs="Arial"/>
          <w:bCs/>
          <w:szCs w:val="32"/>
        </w:rPr>
        <w:t xml:space="preserve">, at det er afgørende, at man gør både undervisere og studerende opmærksomme på </w:t>
      </w:r>
      <w:r w:rsidR="00965F9E">
        <w:rPr>
          <w:rFonts w:cs="Arial"/>
          <w:bCs/>
          <w:szCs w:val="32"/>
        </w:rPr>
        <w:t>vigtigheden</w:t>
      </w:r>
      <w:r w:rsidR="008A57BA">
        <w:rPr>
          <w:rFonts w:cs="Arial"/>
          <w:bCs/>
          <w:szCs w:val="32"/>
        </w:rPr>
        <w:t xml:space="preserve"> af at udfylde undersøgelsen</w:t>
      </w:r>
      <w:r w:rsidR="00965F9E">
        <w:rPr>
          <w:rFonts w:cs="Arial"/>
          <w:bCs/>
          <w:szCs w:val="32"/>
        </w:rPr>
        <w:t>, og hvilken stor nytte</w:t>
      </w:r>
      <w:r w:rsidR="00AB3164">
        <w:rPr>
          <w:rFonts w:cs="Arial"/>
          <w:bCs/>
          <w:szCs w:val="32"/>
        </w:rPr>
        <w:t>,</w:t>
      </w:r>
      <w:r w:rsidR="00965F9E">
        <w:rPr>
          <w:rFonts w:cs="Arial"/>
          <w:bCs/>
          <w:szCs w:val="32"/>
        </w:rPr>
        <w:t xml:space="preserve"> der kan drages fra udfyldelsen. Dette </w:t>
      </w:r>
      <w:r w:rsidR="004E2C62">
        <w:rPr>
          <w:rFonts w:cs="Arial"/>
          <w:bCs/>
          <w:szCs w:val="32"/>
        </w:rPr>
        <w:t>blev bakket</w:t>
      </w:r>
      <w:r w:rsidR="006F63D6">
        <w:rPr>
          <w:rFonts w:cs="Arial"/>
          <w:bCs/>
          <w:szCs w:val="32"/>
        </w:rPr>
        <w:t xml:space="preserve"> op</w:t>
      </w:r>
      <w:r w:rsidR="00965F9E">
        <w:rPr>
          <w:rFonts w:cs="Arial"/>
          <w:bCs/>
          <w:szCs w:val="32"/>
        </w:rPr>
        <w:t xml:space="preserve"> af </w:t>
      </w:r>
      <w:r w:rsidR="00E770B3">
        <w:rPr>
          <w:rFonts w:cs="Arial"/>
          <w:bCs/>
          <w:szCs w:val="32"/>
        </w:rPr>
        <w:t>UFA</w:t>
      </w:r>
      <w:r w:rsidR="00E57FE7">
        <w:rPr>
          <w:rFonts w:cs="Arial"/>
          <w:bCs/>
          <w:szCs w:val="32"/>
        </w:rPr>
        <w:t xml:space="preserve"> </w:t>
      </w:r>
      <w:r w:rsidR="008A57BA">
        <w:rPr>
          <w:rFonts w:cs="Arial"/>
          <w:bCs/>
          <w:szCs w:val="32"/>
        </w:rPr>
        <w:t xml:space="preserve"> </w:t>
      </w:r>
    </w:p>
    <w:p w14:paraId="1D6D80F1" w14:textId="77777777" w:rsidR="00DD7039" w:rsidRDefault="00DD7039" w:rsidP="00742E69">
      <w:pPr>
        <w:ind w:left="1418"/>
        <w:jc w:val="both"/>
        <w:outlineLvl w:val="0"/>
        <w:rPr>
          <w:rFonts w:cs="Arial"/>
          <w:bCs/>
          <w:szCs w:val="32"/>
        </w:rPr>
      </w:pPr>
    </w:p>
    <w:p w14:paraId="6E2C93AE" w14:textId="38504965" w:rsidR="00F21401" w:rsidRDefault="00DD7039" w:rsidP="005D560F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 xml:space="preserve">Prodekanen </w:t>
      </w:r>
      <w:r w:rsidR="00B93A26">
        <w:rPr>
          <w:rFonts w:cs="Arial"/>
          <w:bCs/>
          <w:szCs w:val="32"/>
        </w:rPr>
        <w:t>forsl</w:t>
      </w:r>
      <w:r w:rsidR="000A0B98">
        <w:rPr>
          <w:rFonts w:cs="Arial"/>
          <w:bCs/>
          <w:szCs w:val="32"/>
        </w:rPr>
        <w:t>og</w:t>
      </w:r>
      <w:r w:rsidR="00B93A26">
        <w:rPr>
          <w:rFonts w:cs="Arial"/>
          <w:bCs/>
          <w:szCs w:val="32"/>
        </w:rPr>
        <w:t>, at næste træk er, at der udarbejde</w:t>
      </w:r>
      <w:r w:rsidR="00A86BA0">
        <w:rPr>
          <w:rFonts w:cs="Arial"/>
          <w:bCs/>
          <w:szCs w:val="32"/>
        </w:rPr>
        <w:t>s</w:t>
      </w:r>
      <w:r w:rsidR="00B93A26">
        <w:rPr>
          <w:rFonts w:cs="Arial"/>
          <w:bCs/>
          <w:szCs w:val="32"/>
        </w:rPr>
        <w:t xml:space="preserve"> et</w:t>
      </w:r>
      <w:r w:rsidR="0064209C">
        <w:rPr>
          <w:rFonts w:cs="Arial"/>
          <w:bCs/>
          <w:szCs w:val="32"/>
        </w:rPr>
        <w:t xml:space="preserve"> </w:t>
      </w:r>
      <w:r w:rsidR="00B94305">
        <w:rPr>
          <w:rFonts w:cs="Arial"/>
          <w:bCs/>
          <w:szCs w:val="32"/>
        </w:rPr>
        <w:t xml:space="preserve">skriv, </w:t>
      </w:r>
      <w:r w:rsidR="00A86BA0">
        <w:rPr>
          <w:rFonts w:cs="Arial"/>
          <w:bCs/>
          <w:szCs w:val="32"/>
        </w:rPr>
        <w:t xml:space="preserve">der efterspørger institutterne at lave en proces for at man sætter tid af på ét kursus pr. semester (evt. kombineret med undervisningsevaluering). </w:t>
      </w:r>
      <w:proofErr w:type="spellStart"/>
      <w:r w:rsidR="00A86BA0">
        <w:rPr>
          <w:rFonts w:cs="Arial"/>
          <w:bCs/>
          <w:szCs w:val="32"/>
        </w:rPr>
        <w:t>UFA’s</w:t>
      </w:r>
      <w:proofErr w:type="spellEnd"/>
      <w:r w:rsidR="00A86BA0">
        <w:rPr>
          <w:rFonts w:cs="Arial"/>
          <w:bCs/>
          <w:szCs w:val="32"/>
        </w:rPr>
        <w:t xml:space="preserve"> medlemmer tilslutte</w:t>
      </w:r>
      <w:r w:rsidR="008B2E83">
        <w:rPr>
          <w:rFonts w:cs="Arial"/>
          <w:bCs/>
          <w:szCs w:val="32"/>
        </w:rPr>
        <w:t>de</w:t>
      </w:r>
      <w:r w:rsidR="00A86BA0">
        <w:rPr>
          <w:rFonts w:cs="Arial"/>
          <w:bCs/>
          <w:szCs w:val="32"/>
        </w:rPr>
        <w:t xml:space="preserve"> sig løsningen. </w:t>
      </w:r>
    </w:p>
    <w:p w14:paraId="1C0C297E" w14:textId="77777777" w:rsidR="00E54248" w:rsidRDefault="00E54248" w:rsidP="005D560F">
      <w:pPr>
        <w:ind w:left="1418"/>
        <w:jc w:val="both"/>
        <w:outlineLvl w:val="0"/>
        <w:rPr>
          <w:rFonts w:cs="Arial"/>
          <w:bCs/>
          <w:szCs w:val="32"/>
        </w:rPr>
      </w:pPr>
    </w:p>
    <w:p w14:paraId="643B8F0C" w14:textId="77777777" w:rsidR="000A0B98" w:rsidRDefault="000A0B98" w:rsidP="005D560F">
      <w:pPr>
        <w:ind w:left="1418"/>
        <w:jc w:val="both"/>
        <w:outlineLvl w:val="0"/>
        <w:rPr>
          <w:rFonts w:cs="Arial"/>
          <w:bCs/>
          <w:szCs w:val="32"/>
        </w:rPr>
      </w:pPr>
    </w:p>
    <w:p w14:paraId="05839097" w14:textId="2FBE6974" w:rsidR="002A7BB8" w:rsidRPr="007F0B54" w:rsidRDefault="00725474" w:rsidP="002A7BB8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lastRenderedPageBreak/>
        <w:t>Udfordringsbille</w:t>
      </w:r>
      <w:r w:rsidR="001D0FF6">
        <w:rPr>
          <w:rFonts w:cs="Arial"/>
          <w:bCs/>
          <w:szCs w:val="32"/>
        </w:rPr>
        <w:t>det forbundet med kandidatreform</w:t>
      </w:r>
    </w:p>
    <w:p w14:paraId="0710E3AD" w14:textId="59467ACB" w:rsidR="006D2240" w:rsidRDefault="002C4209" w:rsidP="00794DD2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 xml:space="preserve">Prodekanen gav </w:t>
      </w:r>
      <w:r w:rsidR="0081295F">
        <w:rPr>
          <w:rFonts w:cs="Arial"/>
          <w:bCs/>
          <w:szCs w:val="32"/>
        </w:rPr>
        <w:t>en kort orientering om, hvad status på nuværende tidspunkt i forbindelse med kandidatreformen</w:t>
      </w:r>
      <w:r w:rsidR="001868A4">
        <w:rPr>
          <w:rFonts w:cs="Arial"/>
          <w:bCs/>
          <w:szCs w:val="32"/>
        </w:rPr>
        <w:t xml:space="preserve"> er</w:t>
      </w:r>
      <w:r w:rsidR="0081295F">
        <w:rPr>
          <w:rFonts w:cs="Arial"/>
          <w:bCs/>
          <w:szCs w:val="32"/>
        </w:rPr>
        <w:t xml:space="preserve">. Han </w:t>
      </w:r>
      <w:r>
        <w:rPr>
          <w:rFonts w:cs="Arial"/>
          <w:bCs/>
          <w:szCs w:val="32"/>
        </w:rPr>
        <w:t>berettede,</w:t>
      </w:r>
      <w:r w:rsidR="0081295F">
        <w:rPr>
          <w:rFonts w:cs="Arial"/>
          <w:bCs/>
          <w:szCs w:val="32"/>
        </w:rPr>
        <w:t xml:space="preserve"> at </w:t>
      </w:r>
      <w:r>
        <w:rPr>
          <w:rFonts w:cs="Arial"/>
          <w:bCs/>
          <w:szCs w:val="32"/>
        </w:rPr>
        <w:t xml:space="preserve">der stadig </w:t>
      </w:r>
      <w:r w:rsidR="0081295F">
        <w:rPr>
          <w:rFonts w:cs="Arial"/>
          <w:bCs/>
          <w:szCs w:val="32"/>
        </w:rPr>
        <w:t>afvente</w:t>
      </w:r>
      <w:r>
        <w:rPr>
          <w:rFonts w:cs="Arial"/>
          <w:bCs/>
          <w:szCs w:val="32"/>
        </w:rPr>
        <w:t>s</w:t>
      </w:r>
      <w:r w:rsidR="0081295F">
        <w:rPr>
          <w:rFonts w:cs="Arial"/>
          <w:bCs/>
          <w:szCs w:val="32"/>
        </w:rPr>
        <w:t xml:space="preserve"> en tillægsaftale, som antagelsesvis bestemmer kommissoriet for kandidatudvalget. </w:t>
      </w:r>
    </w:p>
    <w:p w14:paraId="029B438B" w14:textId="77777777" w:rsidR="0081295F" w:rsidRDefault="0081295F" w:rsidP="00794DD2">
      <w:pPr>
        <w:ind w:left="1418"/>
        <w:jc w:val="both"/>
        <w:outlineLvl w:val="0"/>
        <w:rPr>
          <w:rFonts w:cs="Arial"/>
          <w:bCs/>
          <w:szCs w:val="32"/>
        </w:rPr>
      </w:pPr>
    </w:p>
    <w:p w14:paraId="55D74997" w14:textId="0953BDB3" w:rsidR="00A07694" w:rsidRDefault="001868A4" w:rsidP="006D40B7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Prodekanen forklarede, at</w:t>
      </w:r>
      <w:r w:rsidR="006048CF">
        <w:rPr>
          <w:rFonts w:cs="Arial"/>
          <w:bCs/>
          <w:szCs w:val="32"/>
        </w:rPr>
        <w:t xml:space="preserve"> u</w:t>
      </w:r>
      <w:r w:rsidR="001438BB">
        <w:rPr>
          <w:rFonts w:cs="Arial"/>
          <w:bCs/>
          <w:szCs w:val="32"/>
        </w:rPr>
        <w:t xml:space="preserve">dfordringen </w:t>
      </w:r>
      <w:r w:rsidR="006D40B7">
        <w:rPr>
          <w:rFonts w:cs="Arial"/>
          <w:bCs/>
          <w:szCs w:val="32"/>
        </w:rPr>
        <w:t xml:space="preserve">i forbindelse med </w:t>
      </w:r>
      <w:r w:rsidR="003E5B28">
        <w:rPr>
          <w:rFonts w:cs="Arial"/>
          <w:bCs/>
          <w:szCs w:val="32"/>
        </w:rPr>
        <w:t>reformen</w:t>
      </w:r>
      <w:r w:rsidR="006D40B7">
        <w:rPr>
          <w:rFonts w:cs="Arial"/>
          <w:bCs/>
          <w:szCs w:val="32"/>
        </w:rPr>
        <w:t xml:space="preserve"> på nuværende tidspunkt </w:t>
      </w:r>
      <w:r w:rsidR="006048CF">
        <w:rPr>
          <w:rFonts w:cs="Arial"/>
          <w:bCs/>
          <w:szCs w:val="32"/>
        </w:rPr>
        <w:t>synes</w:t>
      </w:r>
      <w:r w:rsidR="001438BB">
        <w:rPr>
          <w:rFonts w:cs="Arial"/>
          <w:bCs/>
          <w:szCs w:val="32"/>
        </w:rPr>
        <w:t xml:space="preserve"> todelt 1) der skal dimensioneres på </w:t>
      </w:r>
      <w:proofErr w:type="spellStart"/>
      <w:r w:rsidR="001438BB">
        <w:rPr>
          <w:rFonts w:cs="Arial"/>
          <w:bCs/>
          <w:szCs w:val="32"/>
        </w:rPr>
        <w:t>BA-</w:t>
      </w:r>
      <w:r w:rsidR="00FC1EA4">
        <w:rPr>
          <w:rFonts w:cs="Arial"/>
          <w:bCs/>
          <w:szCs w:val="32"/>
        </w:rPr>
        <w:t>niveau</w:t>
      </w:r>
      <w:proofErr w:type="spellEnd"/>
      <w:r w:rsidR="001438BB">
        <w:rPr>
          <w:rFonts w:cs="Arial"/>
          <w:bCs/>
          <w:szCs w:val="32"/>
        </w:rPr>
        <w:t xml:space="preserve"> og</w:t>
      </w:r>
      <w:r w:rsidR="006D40B7">
        <w:rPr>
          <w:rFonts w:cs="Arial"/>
          <w:bCs/>
          <w:szCs w:val="32"/>
        </w:rPr>
        <w:t xml:space="preserve"> 2)</w:t>
      </w:r>
      <w:r w:rsidR="001438BB">
        <w:rPr>
          <w:rFonts w:cs="Arial"/>
          <w:bCs/>
          <w:szCs w:val="32"/>
        </w:rPr>
        <w:t xml:space="preserve"> der skal</w:t>
      </w:r>
      <w:r w:rsidR="006D40B7">
        <w:rPr>
          <w:rFonts w:cs="Arial"/>
          <w:bCs/>
          <w:szCs w:val="32"/>
        </w:rPr>
        <w:t xml:space="preserve"> </w:t>
      </w:r>
      <w:r w:rsidR="001438BB">
        <w:rPr>
          <w:rFonts w:cs="Arial"/>
          <w:bCs/>
          <w:szCs w:val="32"/>
        </w:rPr>
        <w:t xml:space="preserve">forkortes på kandidatuddannelserne. </w:t>
      </w:r>
      <w:r w:rsidR="00C90598">
        <w:rPr>
          <w:rFonts w:cs="Arial"/>
          <w:bCs/>
          <w:szCs w:val="32"/>
        </w:rPr>
        <w:t>Derudover</w:t>
      </w:r>
      <w:r w:rsidR="000765D7">
        <w:rPr>
          <w:rFonts w:cs="Arial"/>
          <w:bCs/>
          <w:szCs w:val="32"/>
        </w:rPr>
        <w:t xml:space="preserve"> er der en </w:t>
      </w:r>
      <w:r w:rsidR="00320D00">
        <w:rPr>
          <w:rFonts w:cs="Arial"/>
          <w:bCs/>
          <w:szCs w:val="32"/>
        </w:rPr>
        <w:t>udfordring i at alle vores kandidatstuderende skal færdiggøre deres uddannelse én måned før nuværende færdiggørelsestidspunkt.</w:t>
      </w:r>
    </w:p>
    <w:p w14:paraId="28F1F2C9" w14:textId="77777777" w:rsidR="007B4782" w:rsidRDefault="007B4782" w:rsidP="006D40B7">
      <w:pPr>
        <w:ind w:left="1418"/>
        <w:jc w:val="both"/>
        <w:outlineLvl w:val="0"/>
        <w:rPr>
          <w:rFonts w:cs="Arial"/>
          <w:bCs/>
          <w:szCs w:val="32"/>
        </w:rPr>
      </w:pPr>
    </w:p>
    <w:p w14:paraId="5EB0F567" w14:textId="33D6B0D0" w:rsidR="00771058" w:rsidRDefault="007B4782" w:rsidP="00771058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UFA</w:t>
      </w:r>
      <w:r w:rsidR="005A2ECA">
        <w:rPr>
          <w:rFonts w:cs="Arial"/>
          <w:bCs/>
          <w:szCs w:val="32"/>
        </w:rPr>
        <w:t xml:space="preserve"> fremhæve</w:t>
      </w:r>
      <w:r w:rsidR="004A111A">
        <w:rPr>
          <w:rFonts w:cs="Arial"/>
          <w:bCs/>
          <w:szCs w:val="32"/>
        </w:rPr>
        <w:t>de</w:t>
      </w:r>
      <w:r w:rsidR="005A2ECA">
        <w:rPr>
          <w:rFonts w:cs="Arial"/>
          <w:bCs/>
          <w:szCs w:val="32"/>
        </w:rPr>
        <w:t xml:space="preserve"> kommunikation til fagmiljøerne</w:t>
      </w:r>
      <w:r w:rsidR="0030709D">
        <w:rPr>
          <w:rFonts w:cs="Arial"/>
          <w:bCs/>
          <w:szCs w:val="32"/>
        </w:rPr>
        <w:t xml:space="preserve"> som</w:t>
      </w:r>
      <w:r w:rsidR="005A2ECA">
        <w:rPr>
          <w:rFonts w:cs="Arial"/>
          <w:bCs/>
          <w:szCs w:val="32"/>
        </w:rPr>
        <w:t xml:space="preserve"> afg</w:t>
      </w:r>
      <w:r w:rsidR="00500AC3">
        <w:rPr>
          <w:rFonts w:cs="Arial"/>
          <w:bCs/>
          <w:szCs w:val="32"/>
        </w:rPr>
        <w:t>ø</w:t>
      </w:r>
      <w:r w:rsidR="005A2ECA">
        <w:rPr>
          <w:rFonts w:cs="Arial"/>
          <w:bCs/>
          <w:szCs w:val="32"/>
        </w:rPr>
        <w:t xml:space="preserve">rende for opfattelsen </w:t>
      </w:r>
      <w:r w:rsidR="0030709D">
        <w:rPr>
          <w:rFonts w:cs="Arial"/>
          <w:bCs/>
          <w:szCs w:val="32"/>
        </w:rPr>
        <w:t xml:space="preserve">og forståelsen </w:t>
      </w:r>
      <w:r w:rsidR="005A2ECA">
        <w:rPr>
          <w:rFonts w:cs="Arial"/>
          <w:bCs/>
          <w:szCs w:val="32"/>
        </w:rPr>
        <w:t>af de</w:t>
      </w:r>
      <w:r w:rsidR="0030709D">
        <w:rPr>
          <w:rFonts w:cs="Arial"/>
          <w:bCs/>
          <w:szCs w:val="32"/>
        </w:rPr>
        <w:t>t</w:t>
      </w:r>
      <w:r w:rsidR="005A2ECA">
        <w:rPr>
          <w:rFonts w:cs="Arial"/>
          <w:bCs/>
          <w:szCs w:val="32"/>
        </w:rPr>
        <w:t xml:space="preserve"> </w:t>
      </w:r>
      <w:r w:rsidR="004A111A">
        <w:rPr>
          <w:rFonts w:cs="Arial"/>
          <w:bCs/>
          <w:szCs w:val="32"/>
        </w:rPr>
        <w:t>arbejde</w:t>
      </w:r>
      <w:r w:rsidR="0030709D">
        <w:rPr>
          <w:rFonts w:cs="Arial"/>
          <w:bCs/>
          <w:szCs w:val="32"/>
        </w:rPr>
        <w:t>,</w:t>
      </w:r>
      <w:r w:rsidR="004A111A">
        <w:rPr>
          <w:rFonts w:cs="Arial"/>
          <w:bCs/>
          <w:szCs w:val="32"/>
        </w:rPr>
        <w:t xml:space="preserve"> </w:t>
      </w:r>
      <w:r w:rsidR="005A2ECA">
        <w:rPr>
          <w:rFonts w:cs="Arial"/>
          <w:bCs/>
          <w:szCs w:val="32"/>
        </w:rPr>
        <w:t>som ledelsen allerede gør</w:t>
      </w:r>
      <w:r w:rsidR="00500AC3">
        <w:rPr>
          <w:rFonts w:cs="Arial"/>
          <w:bCs/>
          <w:szCs w:val="32"/>
        </w:rPr>
        <w:t>. Derudover</w:t>
      </w:r>
      <w:r w:rsidR="00792A4B">
        <w:rPr>
          <w:rFonts w:cs="Arial"/>
          <w:bCs/>
          <w:szCs w:val="32"/>
        </w:rPr>
        <w:t xml:space="preserve"> </w:t>
      </w:r>
      <w:r w:rsidR="0030709D">
        <w:rPr>
          <w:rFonts w:cs="Arial"/>
          <w:bCs/>
          <w:szCs w:val="32"/>
        </w:rPr>
        <w:t>blev det bemærket</w:t>
      </w:r>
      <w:r w:rsidR="00500AC3">
        <w:rPr>
          <w:rFonts w:cs="Arial"/>
          <w:bCs/>
          <w:szCs w:val="32"/>
        </w:rPr>
        <w:t>, at d</w:t>
      </w:r>
      <w:r w:rsidR="00771058">
        <w:rPr>
          <w:rFonts w:cs="Arial"/>
          <w:bCs/>
          <w:szCs w:val="32"/>
        </w:rPr>
        <w:t xml:space="preserve">er bør gives udtryk for, at forandring lader til at være uundgåelig. </w:t>
      </w:r>
    </w:p>
    <w:p w14:paraId="1260B727" w14:textId="77777777" w:rsidR="00AE4F46" w:rsidRPr="00F62369" w:rsidRDefault="00AE4F46" w:rsidP="00794DD2">
      <w:pPr>
        <w:jc w:val="both"/>
        <w:outlineLvl w:val="0"/>
        <w:rPr>
          <w:rFonts w:cs="Arial"/>
          <w:bCs/>
          <w:szCs w:val="32"/>
        </w:rPr>
      </w:pPr>
    </w:p>
    <w:p w14:paraId="6F829EE7" w14:textId="417E90A3" w:rsidR="00BC66ED" w:rsidRPr="00756E6E" w:rsidRDefault="00794DD2" w:rsidP="00821DFA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Videre fremfærd ift. projektet Diversitet i Curriculum</w:t>
      </w:r>
    </w:p>
    <w:p w14:paraId="5E8C003C" w14:textId="4E49E5E4" w:rsidR="00B60AF8" w:rsidRDefault="00D54525" w:rsidP="00E25AD6">
      <w:pPr>
        <w:ind w:left="1440"/>
      </w:pPr>
      <w:r>
        <w:t xml:space="preserve">Prodekanen </w:t>
      </w:r>
      <w:r w:rsidR="001D568C">
        <w:t>orienterede</w:t>
      </w:r>
      <w:r>
        <w:t>, at tilb</w:t>
      </w:r>
      <w:r w:rsidR="001D568C">
        <w:t>a</w:t>
      </w:r>
      <w:r>
        <w:t>g</w:t>
      </w:r>
      <w:r w:rsidR="001D568C">
        <w:t>e</w:t>
      </w:r>
      <w:r>
        <w:t>meld</w:t>
      </w:r>
      <w:r w:rsidR="001D568C">
        <w:t>ingerne</w:t>
      </w:r>
      <w:r>
        <w:t xml:space="preserve"> fra uddannelsesnævnene </w:t>
      </w:r>
      <w:r w:rsidR="001D568C">
        <w:t>nu foreligger</w:t>
      </w:r>
      <w:r>
        <w:t>, og at UFA derfor bedes</w:t>
      </w:r>
      <w:r w:rsidR="00F53404">
        <w:t xml:space="preserve"> drøfte, hvad der bør arbejdes videre med fra fakultetets side. Prodekanen </w:t>
      </w:r>
      <w:r w:rsidR="00755657">
        <w:t>forslog</w:t>
      </w:r>
      <w:r w:rsidR="00792A4B">
        <w:t xml:space="preserve"> </w:t>
      </w:r>
      <w:r w:rsidR="00F53404">
        <w:t>at lade arbejde</w:t>
      </w:r>
      <w:r w:rsidR="00B60AF8">
        <w:t xml:space="preserve"> med fokusset på curriculum forsætte, og samtidig lade studienævnene arbejde videre med de resterende pointer fra tilbagemeldingerne. UFA </w:t>
      </w:r>
      <w:r w:rsidR="00E25AD6">
        <w:t>tilslutte</w:t>
      </w:r>
      <w:r w:rsidR="001D568C">
        <w:t>de</w:t>
      </w:r>
      <w:r w:rsidR="00E25AD6">
        <w:t xml:space="preserve"> sig denne løsning</w:t>
      </w:r>
      <w:r w:rsidR="001D568C">
        <w:t>.</w:t>
      </w:r>
    </w:p>
    <w:p w14:paraId="5D7C2C26" w14:textId="77777777" w:rsidR="00BD4D2D" w:rsidRPr="00F62369" w:rsidRDefault="00BD4D2D" w:rsidP="00E25AD6"/>
    <w:p w14:paraId="3D107F8A" w14:textId="39216A56" w:rsidR="002A7BB8" w:rsidRPr="00F62369" w:rsidRDefault="00794DD2" w:rsidP="002A7BB8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  <w:lang w:val="en-GB"/>
        </w:rPr>
      </w:pPr>
      <w:proofErr w:type="spellStart"/>
      <w:r>
        <w:rPr>
          <w:rFonts w:cs="Arial"/>
          <w:bCs/>
          <w:szCs w:val="32"/>
          <w:lang w:val="en-GB"/>
        </w:rPr>
        <w:t>Studenter</w:t>
      </w:r>
      <w:r w:rsidR="002A0C93">
        <w:rPr>
          <w:rFonts w:cs="Arial"/>
          <w:bCs/>
          <w:szCs w:val="32"/>
          <w:lang w:val="en-GB"/>
        </w:rPr>
        <w:t>deltagelse</w:t>
      </w:r>
      <w:proofErr w:type="spellEnd"/>
      <w:r w:rsidR="002A0C93">
        <w:rPr>
          <w:rFonts w:cs="Arial"/>
          <w:bCs/>
          <w:szCs w:val="32"/>
          <w:lang w:val="en-GB"/>
        </w:rPr>
        <w:t xml:space="preserve"> </w:t>
      </w:r>
      <w:proofErr w:type="spellStart"/>
      <w:r w:rsidR="00276A16">
        <w:rPr>
          <w:rFonts w:cs="Arial"/>
          <w:bCs/>
          <w:szCs w:val="32"/>
          <w:lang w:val="en-GB"/>
        </w:rPr>
        <w:t>i</w:t>
      </w:r>
      <w:proofErr w:type="spellEnd"/>
      <w:r w:rsidR="00276A16">
        <w:rPr>
          <w:rFonts w:cs="Arial"/>
          <w:bCs/>
          <w:szCs w:val="32"/>
          <w:lang w:val="en-GB"/>
        </w:rPr>
        <w:t xml:space="preserve"> </w:t>
      </w:r>
      <w:r>
        <w:rPr>
          <w:rFonts w:cs="Arial"/>
          <w:bCs/>
          <w:szCs w:val="32"/>
          <w:lang w:val="en-GB"/>
        </w:rPr>
        <w:t>UFA</w:t>
      </w:r>
    </w:p>
    <w:p w14:paraId="32EB8C4A" w14:textId="11443BF0" w:rsidR="00E25AD6" w:rsidRDefault="00E25AD6" w:rsidP="004C39D3">
      <w:pPr>
        <w:ind w:left="1418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På baggrund af en henvendelse fra Artsrådet</w:t>
      </w:r>
      <w:r w:rsidR="00D51711">
        <w:rPr>
          <w:rFonts w:cs="Arial"/>
          <w:bCs/>
          <w:szCs w:val="32"/>
        </w:rPr>
        <w:t xml:space="preserve"> ønske</w:t>
      </w:r>
      <w:r w:rsidR="008345EB">
        <w:rPr>
          <w:rFonts w:cs="Arial"/>
          <w:bCs/>
          <w:szCs w:val="32"/>
        </w:rPr>
        <w:t>de</w:t>
      </w:r>
      <w:r w:rsidR="00D51711">
        <w:rPr>
          <w:rFonts w:cs="Arial"/>
          <w:bCs/>
          <w:szCs w:val="32"/>
        </w:rPr>
        <w:t xml:space="preserve"> prodekanen a</w:t>
      </w:r>
      <w:r w:rsidR="008345EB">
        <w:rPr>
          <w:rFonts w:cs="Arial"/>
          <w:bCs/>
          <w:szCs w:val="32"/>
        </w:rPr>
        <w:t>t</w:t>
      </w:r>
      <w:r w:rsidR="00D51711">
        <w:rPr>
          <w:rFonts w:cs="Arial"/>
          <w:bCs/>
          <w:szCs w:val="32"/>
        </w:rPr>
        <w:t xml:space="preserve"> drøfte, hvordan vi som institution kan lette arbejdet for de studerende, der sidder i råd og nævn. Prodekanen sp</w:t>
      </w:r>
      <w:r w:rsidR="008345EB">
        <w:rPr>
          <w:rFonts w:cs="Arial"/>
          <w:bCs/>
          <w:szCs w:val="32"/>
        </w:rPr>
        <w:t>urgte</w:t>
      </w:r>
      <w:r w:rsidR="00D51711">
        <w:rPr>
          <w:rFonts w:cs="Arial"/>
          <w:bCs/>
          <w:szCs w:val="32"/>
        </w:rPr>
        <w:t xml:space="preserve"> især </w:t>
      </w:r>
      <w:proofErr w:type="spellStart"/>
      <w:r w:rsidR="00D51711">
        <w:rPr>
          <w:rFonts w:cs="Arial"/>
          <w:bCs/>
          <w:szCs w:val="32"/>
        </w:rPr>
        <w:t>UFA’s</w:t>
      </w:r>
      <w:proofErr w:type="spellEnd"/>
      <w:r w:rsidR="00D51711">
        <w:rPr>
          <w:rFonts w:cs="Arial"/>
          <w:bCs/>
          <w:szCs w:val="32"/>
        </w:rPr>
        <w:t xml:space="preserve"> studenterrepræsentanter, hvordan vi sikrer den bedst </w:t>
      </w:r>
      <w:r w:rsidR="00BE7156">
        <w:rPr>
          <w:rFonts w:cs="Arial"/>
          <w:bCs/>
          <w:szCs w:val="32"/>
        </w:rPr>
        <w:t>mulige</w:t>
      </w:r>
      <w:r w:rsidR="00D51711">
        <w:rPr>
          <w:rFonts w:cs="Arial"/>
          <w:bCs/>
          <w:szCs w:val="32"/>
        </w:rPr>
        <w:t xml:space="preserve"> håndtering af sagerne på møderne, så de studerende kan indgå i drøftelserne. </w:t>
      </w:r>
    </w:p>
    <w:p w14:paraId="539FBFB5" w14:textId="77777777" w:rsidR="00E25AD6" w:rsidRDefault="00E25AD6" w:rsidP="004C39D3">
      <w:pPr>
        <w:ind w:left="1418"/>
        <w:outlineLvl w:val="0"/>
        <w:rPr>
          <w:rFonts w:cs="Arial"/>
          <w:bCs/>
          <w:szCs w:val="32"/>
        </w:rPr>
      </w:pPr>
    </w:p>
    <w:p w14:paraId="4FEAF502" w14:textId="62A813D2" w:rsidR="00D51711" w:rsidRDefault="00D51711" w:rsidP="004C39D3">
      <w:pPr>
        <w:ind w:left="1418"/>
        <w:outlineLvl w:val="0"/>
      </w:pPr>
      <w:r>
        <w:rPr>
          <w:rFonts w:cs="Arial"/>
          <w:bCs/>
          <w:szCs w:val="32"/>
        </w:rPr>
        <w:t xml:space="preserve">Studenterrepræsentant </w:t>
      </w:r>
      <w:r w:rsidRPr="00495B7F">
        <w:t>Caroline Würtz Gammelmark</w:t>
      </w:r>
      <w:r>
        <w:t xml:space="preserve"> </w:t>
      </w:r>
      <w:r w:rsidR="00204A35">
        <w:t>bemærkede</w:t>
      </w:r>
      <w:r>
        <w:t xml:space="preserve"> tidspunkterne for møderne, hvor der er en risiko for, at møderne ligger oveni undervisningstidspunkterne. I denne forbindelse forsl</w:t>
      </w:r>
      <w:r w:rsidR="00204A35">
        <w:t>og</w:t>
      </w:r>
      <w:r>
        <w:t xml:space="preserve"> hun, at</w:t>
      </w:r>
      <w:r w:rsidR="0036772B">
        <w:t xml:space="preserve"> suppleanten får en større rolle, så man </w:t>
      </w:r>
      <w:r w:rsidR="008F09A4">
        <w:t>sikrer</w:t>
      </w:r>
      <w:r w:rsidR="0036772B">
        <w:t>, at der er studenter</w:t>
      </w:r>
      <w:r w:rsidR="008345EB">
        <w:t>repræsentation</w:t>
      </w:r>
      <w:r w:rsidR="0036772B">
        <w:t xml:space="preserve"> på møderne. Hun forsl</w:t>
      </w:r>
      <w:r w:rsidR="00D919C9">
        <w:t>og</w:t>
      </w:r>
      <w:r w:rsidR="0036772B">
        <w:t xml:space="preserve"> derudover muligheden for at holde et forberedende formøde mellem de studerende og en rådgiver fra dekansekretariatet. </w:t>
      </w:r>
    </w:p>
    <w:p w14:paraId="6BC1F10E" w14:textId="77777777" w:rsidR="0036772B" w:rsidRDefault="0036772B" w:rsidP="004C39D3">
      <w:pPr>
        <w:ind w:left="1418"/>
        <w:outlineLvl w:val="0"/>
      </w:pPr>
    </w:p>
    <w:p w14:paraId="7C24EA5C" w14:textId="7888D1F3" w:rsidR="00B45F29" w:rsidRPr="00A360C0" w:rsidRDefault="007B40E1" w:rsidP="00A360C0">
      <w:pPr>
        <w:ind w:left="1418"/>
        <w:outlineLvl w:val="0"/>
      </w:pPr>
      <w:r>
        <w:t>UFA udtryk</w:t>
      </w:r>
      <w:r w:rsidR="00A360C0">
        <w:t>te</w:t>
      </w:r>
      <w:r>
        <w:t xml:space="preserve"> derudover, at prodekanen</w:t>
      </w:r>
      <w:r w:rsidR="00D1431B">
        <w:t xml:space="preserve"> giver en god skriftlig såvel som mundtlig introduktion til punkterne, som </w:t>
      </w:r>
      <w:r w:rsidR="00DD4A78">
        <w:t>sikrer</w:t>
      </w:r>
      <w:r w:rsidR="00D1431B">
        <w:t xml:space="preserve"> en god fælles for</w:t>
      </w:r>
      <w:r w:rsidR="00D1431B">
        <w:lastRenderedPageBreak/>
        <w:t>ståelse før drøftelserne. Prodekanen</w:t>
      </w:r>
      <w:r w:rsidR="00661717">
        <w:t xml:space="preserve"> </w:t>
      </w:r>
      <w:r w:rsidR="00204A35">
        <w:t>op</w:t>
      </w:r>
      <w:r w:rsidR="00661717">
        <w:t>samle</w:t>
      </w:r>
      <w:r w:rsidR="00A360C0">
        <w:t>de</w:t>
      </w:r>
      <w:r w:rsidR="00D1431B">
        <w:t>, at der i fremtiden holdes fast i at give en grundig skriftlig manchet og mundtlig</w:t>
      </w:r>
      <w:r w:rsidR="00661717">
        <w:t xml:space="preserve"> baggrund for punkterne på møderne</w:t>
      </w:r>
      <w:r w:rsidR="00973B3A">
        <w:t xml:space="preserve"> og tager </w:t>
      </w:r>
      <w:proofErr w:type="spellStart"/>
      <w:r w:rsidR="00973B3A">
        <w:t>UFA</w:t>
      </w:r>
      <w:r w:rsidR="006B61A8">
        <w:t>’</w:t>
      </w:r>
      <w:r w:rsidR="00973B3A">
        <w:t>s</w:t>
      </w:r>
      <w:proofErr w:type="spellEnd"/>
      <w:r w:rsidR="00973B3A">
        <w:t xml:space="preserve"> forslag </w:t>
      </w:r>
      <w:r w:rsidR="006B61A8">
        <w:t xml:space="preserve">med videre. </w:t>
      </w:r>
    </w:p>
    <w:p w14:paraId="437F7233" w14:textId="3CB732F2" w:rsidR="00B1254A" w:rsidRPr="00756E6E" w:rsidRDefault="00B1254A" w:rsidP="00756E6E">
      <w:pPr>
        <w:outlineLvl w:val="0"/>
        <w:rPr>
          <w:rFonts w:cs="Arial"/>
          <w:bCs/>
          <w:szCs w:val="32"/>
        </w:rPr>
      </w:pPr>
    </w:p>
    <w:p w14:paraId="46B8D845" w14:textId="66A0D715" w:rsidR="00C473C4" w:rsidRPr="00C473C4" w:rsidRDefault="00276A16" w:rsidP="00C473C4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  <w:lang w:val="en-GB"/>
        </w:rPr>
      </w:pPr>
      <w:proofErr w:type="spellStart"/>
      <w:r>
        <w:rPr>
          <w:rFonts w:cs="Arial"/>
          <w:bCs/>
          <w:szCs w:val="32"/>
          <w:lang w:val="en-GB"/>
        </w:rPr>
        <w:t>Repræsentant</w:t>
      </w:r>
      <w:proofErr w:type="spellEnd"/>
      <w:r>
        <w:rPr>
          <w:rFonts w:cs="Arial"/>
          <w:bCs/>
          <w:szCs w:val="32"/>
          <w:lang w:val="en-GB"/>
        </w:rPr>
        <w:t xml:space="preserve"> </w:t>
      </w:r>
      <w:proofErr w:type="spellStart"/>
      <w:r>
        <w:rPr>
          <w:rFonts w:cs="Arial"/>
          <w:bCs/>
          <w:szCs w:val="32"/>
          <w:lang w:val="en-GB"/>
        </w:rPr>
        <w:t>til</w:t>
      </w:r>
      <w:proofErr w:type="spellEnd"/>
      <w:r>
        <w:rPr>
          <w:rFonts w:cs="Arial"/>
          <w:bCs/>
          <w:szCs w:val="32"/>
          <w:lang w:val="en-GB"/>
        </w:rPr>
        <w:t xml:space="preserve"> </w:t>
      </w:r>
      <w:proofErr w:type="spellStart"/>
      <w:r>
        <w:rPr>
          <w:rFonts w:cs="Arial"/>
          <w:bCs/>
          <w:szCs w:val="32"/>
          <w:lang w:val="en-GB"/>
        </w:rPr>
        <w:t>studiemiljø</w:t>
      </w:r>
      <w:r w:rsidR="001306D9">
        <w:rPr>
          <w:rFonts w:cs="Arial"/>
          <w:bCs/>
          <w:szCs w:val="32"/>
          <w:lang w:val="en-GB"/>
        </w:rPr>
        <w:t>råd</w:t>
      </w:r>
      <w:proofErr w:type="spellEnd"/>
    </w:p>
    <w:p w14:paraId="455E4897" w14:textId="3375B80E" w:rsidR="00D35650" w:rsidRDefault="006220BA" w:rsidP="00276A16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Fakultetet skal indmelde en ledelses- og studenterrepræsentant til det AU-brede studiemiljø</w:t>
      </w:r>
      <w:r w:rsidR="001306D9">
        <w:rPr>
          <w:rFonts w:cs="Arial"/>
          <w:bCs/>
          <w:szCs w:val="32"/>
        </w:rPr>
        <w:t>råd</w:t>
      </w:r>
      <w:r>
        <w:rPr>
          <w:rFonts w:cs="Arial"/>
          <w:bCs/>
          <w:szCs w:val="32"/>
        </w:rPr>
        <w:t xml:space="preserve">. Prodekanen efterspurgte </w:t>
      </w:r>
      <w:proofErr w:type="spellStart"/>
      <w:r>
        <w:rPr>
          <w:rFonts w:cs="Arial"/>
          <w:bCs/>
          <w:szCs w:val="32"/>
        </w:rPr>
        <w:t>UFA’s</w:t>
      </w:r>
      <w:proofErr w:type="spellEnd"/>
      <w:r>
        <w:rPr>
          <w:rFonts w:cs="Arial"/>
          <w:bCs/>
          <w:szCs w:val="32"/>
        </w:rPr>
        <w:t xml:space="preserve"> mandat til at gennemføre en proces i fællesskab med studenterrepræsentanterne og studielederne. </w:t>
      </w:r>
    </w:p>
    <w:p w14:paraId="4A41EAA5" w14:textId="77777777" w:rsidR="007E6B51" w:rsidRDefault="007E6B51" w:rsidP="00276A16">
      <w:pPr>
        <w:ind w:left="1418"/>
        <w:jc w:val="both"/>
        <w:outlineLvl w:val="0"/>
        <w:rPr>
          <w:rFonts w:cs="Arial"/>
          <w:bCs/>
          <w:szCs w:val="32"/>
        </w:rPr>
      </w:pPr>
    </w:p>
    <w:p w14:paraId="231D723E" w14:textId="5F6ECB94" w:rsidR="000334D1" w:rsidRDefault="00EC5D8E" w:rsidP="00D35650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UFA godkend</w:t>
      </w:r>
      <w:r w:rsidR="00206CD3">
        <w:rPr>
          <w:rFonts w:cs="Arial"/>
          <w:bCs/>
          <w:szCs w:val="32"/>
        </w:rPr>
        <w:t>te</w:t>
      </w:r>
      <w:r>
        <w:rPr>
          <w:rFonts w:cs="Arial"/>
          <w:bCs/>
          <w:szCs w:val="32"/>
        </w:rPr>
        <w:t xml:space="preserve">, at lade </w:t>
      </w:r>
      <w:r w:rsidR="001C6A9F">
        <w:rPr>
          <w:rFonts w:cs="Arial"/>
          <w:bCs/>
          <w:szCs w:val="32"/>
        </w:rPr>
        <w:t>prodekanen</w:t>
      </w:r>
      <w:r>
        <w:rPr>
          <w:rFonts w:cs="Arial"/>
          <w:bCs/>
          <w:szCs w:val="32"/>
        </w:rPr>
        <w:t xml:space="preserve"> tage udpegningen af </w:t>
      </w:r>
      <w:r w:rsidR="000334D1">
        <w:rPr>
          <w:rFonts w:cs="Arial"/>
          <w:bCs/>
          <w:szCs w:val="32"/>
        </w:rPr>
        <w:t>repræsentanten bilateralt med de tre repræsentanter i UFA</w:t>
      </w:r>
      <w:r w:rsidR="00C6662F">
        <w:rPr>
          <w:rFonts w:cs="Arial"/>
          <w:bCs/>
          <w:szCs w:val="32"/>
        </w:rPr>
        <w:t xml:space="preserve">, og udpegningen af </w:t>
      </w:r>
      <w:r w:rsidR="001C6A9F">
        <w:rPr>
          <w:rFonts w:cs="Arial"/>
          <w:bCs/>
          <w:szCs w:val="32"/>
        </w:rPr>
        <w:t>ledelsesrepræsentanten</w:t>
      </w:r>
      <w:r w:rsidR="00584517">
        <w:rPr>
          <w:rFonts w:cs="Arial"/>
          <w:bCs/>
          <w:szCs w:val="32"/>
        </w:rPr>
        <w:t xml:space="preserve"> i</w:t>
      </w:r>
      <w:r w:rsidR="001C6A9F">
        <w:rPr>
          <w:rFonts w:cs="Arial"/>
          <w:bCs/>
          <w:szCs w:val="32"/>
        </w:rPr>
        <w:t xml:space="preserve"> studielederkredsen. </w:t>
      </w:r>
    </w:p>
    <w:p w14:paraId="7510AAFF" w14:textId="77777777" w:rsidR="00276A16" w:rsidRPr="00F62369" w:rsidRDefault="00276A16" w:rsidP="00742E69">
      <w:pPr>
        <w:jc w:val="both"/>
        <w:outlineLvl w:val="0"/>
        <w:rPr>
          <w:rFonts w:cs="Arial"/>
          <w:bCs/>
          <w:szCs w:val="32"/>
        </w:rPr>
      </w:pPr>
    </w:p>
    <w:p w14:paraId="7878D732" w14:textId="143AD6F0" w:rsidR="00EA4508" w:rsidRPr="00F62369" w:rsidRDefault="00276A16" w:rsidP="00EA4508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Proces for udpegning af studieledere</w:t>
      </w:r>
    </w:p>
    <w:p w14:paraId="7C2BC89C" w14:textId="57F34F1A" w:rsidR="00A775D5" w:rsidRDefault="00A775D5" w:rsidP="00AD292B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I forbindelse med udpegelsen af</w:t>
      </w:r>
      <w:r w:rsidR="00DE68B3">
        <w:rPr>
          <w:rFonts w:cs="Arial"/>
          <w:bCs/>
          <w:szCs w:val="32"/>
        </w:rPr>
        <w:t xml:space="preserve"> studieledere orienterede prodekanen om den nye proces på fakultetet, som passer til den organisatoriske struktur</w:t>
      </w:r>
      <w:r w:rsidR="001B67E3">
        <w:rPr>
          <w:rFonts w:cs="Arial"/>
          <w:bCs/>
          <w:szCs w:val="32"/>
        </w:rPr>
        <w:t xml:space="preserve">, </w:t>
      </w:r>
      <w:r w:rsidR="001E2C2F">
        <w:rPr>
          <w:rFonts w:cs="Arial"/>
          <w:bCs/>
          <w:szCs w:val="32"/>
        </w:rPr>
        <w:t>der</w:t>
      </w:r>
      <w:r w:rsidR="001B67E3">
        <w:rPr>
          <w:rFonts w:cs="Arial"/>
          <w:bCs/>
          <w:szCs w:val="32"/>
        </w:rPr>
        <w:t xml:space="preserve"> er præget af store institutter og dermed store po</w:t>
      </w:r>
      <w:r w:rsidR="00F7003F">
        <w:rPr>
          <w:rFonts w:cs="Arial"/>
          <w:bCs/>
          <w:szCs w:val="32"/>
        </w:rPr>
        <w:t>r</w:t>
      </w:r>
      <w:r w:rsidR="001B67E3">
        <w:rPr>
          <w:rFonts w:cs="Arial"/>
          <w:bCs/>
          <w:szCs w:val="32"/>
        </w:rPr>
        <w:t xml:space="preserve">teføljer til studielederne. </w:t>
      </w:r>
    </w:p>
    <w:p w14:paraId="2B35BAC5" w14:textId="77777777" w:rsidR="001B67E3" w:rsidRDefault="001B67E3" w:rsidP="00AD292B">
      <w:pPr>
        <w:ind w:left="1418"/>
        <w:jc w:val="both"/>
        <w:outlineLvl w:val="0"/>
        <w:rPr>
          <w:rFonts w:cs="Arial"/>
          <w:bCs/>
          <w:szCs w:val="32"/>
        </w:rPr>
      </w:pPr>
    </w:p>
    <w:p w14:paraId="1D1F825E" w14:textId="6A240CCB" w:rsidR="001B67E3" w:rsidRDefault="001B67E3" w:rsidP="00AD292B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 xml:space="preserve">Prodekanen </w:t>
      </w:r>
      <w:r w:rsidR="00FE16EE">
        <w:rPr>
          <w:rFonts w:cs="Arial"/>
          <w:bCs/>
          <w:szCs w:val="32"/>
        </w:rPr>
        <w:t>orienterede</w:t>
      </w:r>
      <w:r>
        <w:rPr>
          <w:rFonts w:cs="Arial"/>
          <w:bCs/>
          <w:szCs w:val="32"/>
        </w:rPr>
        <w:t>, at han har indhentet godkendelse til at afvi</w:t>
      </w:r>
      <w:r w:rsidR="00FE16EE">
        <w:rPr>
          <w:rFonts w:cs="Arial"/>
          <w:bCs/>
          <w:szCs w:val="32"/>
        </w:rPr>
        <w:t>g</w:t>
      </w:r>
      <w:r>
        <w:rPr>
          <w:rFonts w:cs="Arial"/>
          <w:bCs/>
          <w:szCs w:val="32"/>
        </w:rPr>
        <w:t>e fra AU’s standardforretningsorden</w:t>
      </w:r>
      <w:r w:rsidR="00FE16EE">
        <w:rPr>
          <w:rFonts w:cs="Arial"/>
          <w:bCs/>
          <w:szCs w:val="32"/>
        </w:rPr>
        <w:t xml:space="preserve">, hvilket gør det muligt at have indstilling af studieledere på studienævnsmøder i september og oktober, som herefter kan indstilles til dekanen. </w:t>
      </w:r>
    </w:p>
    <w:p w14:paraId="00AAC45E" w14:textId="77777777" w:rsidR="00F33436" w:rsidRPr="00756E6E" w:rsidRDefault="00F33436" w:rsidP="00C64B45">
      <w:pPr>
        <w:jc w:val="both"/>
        <w:outlineLvl w:val="0"/>
        <w:rPr>
          <w:rFonts w:cs="Arial"/>
          <w:bCs/>
          <w:szCs w:val="32"/>
        </w:rPr>
      </w:pPr>
    </w:p>
    <w:p w14:paraId="08D6F886" w14:textId="20E3CB71" w:rsidR="00E503FB" w:rsidRDefault="000A378D" w:rsidP="00EF7001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  <w:lang w:val="en-GB"/>
        </w:rPr>
      </w:pPr>
      <w:r>
        <w:rPr>
          <w:rFonts w:cs="Arial"/>
          <w:bCs/>
          <w:szCs w:val="32"/>
          <w:lang w:val="en-GB"/>
        </w:rPr>
        <w:t xml:space="preserve">SN’s </w:t>
      </w:r>
      <w:proofErr w:type="spellStart"/>
      <w:r>
        <w:rPr>
          <w:rFonts w:cs="Arial"/>
          <w:bCs/>
          <w:szCs w:val="32"/>
          <w:lang w:val="en-GB"/>
        </w:rPr>
        <w:t>interessessfære</w:t>
      </w:r>
      <w:proofErr w:type="spellEnd"/>
    </w:p>
    <w:p w14:paraId="5E10A25E" w14:textId="1EA5F8AC" w:rsidR="005462FD" w:rsidRPr="00E503FB" w:rsidRDefault="00FB62D0" w:rsidP="000A378D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 xml:space="preserve">Der </w:t>
      </w:r>
      <w:r w:rsidR="00206CD3">
        <w:rPr>
          <w:rFonts w:cs="Arial"/>
          <w:bCs/>
          <w:szCs w:val="32"/>
        </w:rPr>
        <w:t>var</w:t>
      </w:r>
      <w:r>
        <w:rPr>
          <w:rFonts w:cs="Arial"/>
          <w:bCs/>
          <w:szCs w:val="32"/>
        </w:rPr>
        <w:t xml:space="preserve"> ikke kommet indmeldinger på forhånd, og </w:t>
      </w:r>
      <w:proofErr w:type="spellStart"/>
      <w:r w:rsidR="00206CD3">
        <w:rPr>
          <w:rFonts w:cs="Arial"/>
          <w:bCs/>
          <w:szCs w:val="32"/>
        </w:rPr>
        <w:t>studienævnsforpersonerne</w:t>
      </w:r>
      <w:proofErr w:type="spellEnd"/>
      <w:r>
        <w:rPr>
          <w:rFonts w:cs="Arial"/>
          <w:bCs/>
          <w:szCs w:val="32"/>
        </w:rPr>
        <w:t xml:space="preserve"> havde ikke yderligere at tilføje til mødet</w:t>
      </w:r>
      <w:r w:rsidR="003E451D">
        <w:rPr>
          <w:rFonts w:cs="Arial"/>
          <w:bCs/>
          <w:szCs w:val="32"/>
        </w:rPr>
        <w:t>.</w:t>
      </w:r>
    </w:p>
    <w:p w14:paraId="1F1A3707" w14:textId="77777777" w:rsidR="00E503FB" w:rsidRPr="00274D40" w:rsidRDefault="00E503FB" w:rsidP="00E503FB">
      <w:pPr>
        <w:ind w:left="850"/>
        <w:outlineLvl w:val="0"/>
        <w:rPr>
          <w:rFonts w:cs="Arial"/>
          <w:bCs/>
          <w:szCs w:val="32"/>
        </w:rPr>
      </w:pPr>
    </w:p>
    <w:p w14:paraId="1DE545D1" w14:textId="202869B7" w:rsidR="00D30955" w:rsidRPr="00F62369" w:rsidRDefault="002E67F5" w:rsidP="00EF7001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  <w:lang w:val="en-GB"/>
        </w:rPr>
      </w:pPr>
      <w:proofErr w:type="spellStart"/>
      <w:r w:rsidRPr="00F62369">
        <w:rPr>
          <w:rFonts w:cs="Arial"/>
          <w:bCs/>
          <w:szCs w:val="32"/>
          <w:lang w:val="en-GB"/>
        </w:rPr>
        <w:t>Nyt</w:t>
      </w:r>
      <w:proofErr w:type="spellEnd"/>
      <w:r w:rsidRPr="00F62369">
        <w:rPr>
          <w:rFonts w:cs="Arial"/>
          <w:bCs/>
          <w:szCs w:val="32"/>
          <w:lang w:val="en-GB"/>
        </w:rPr>
        <w:t xml:space="preserve"> </w:t>
      </w:r>
      <w:proofErr w:type="spellStart"/>
      <w:r w:rsidRPr="00F62369">
        <w:rPr>
          <w:rFonts w:cs="Arial"/>
          <w:bCs/>
          <w:szCs w:val="32"/>
          <w:lang w:val="en-GB"/>
        </w:rPr>
        <w:t>fra</w:t>
      </w:r>
      <w:proofErr w:type="spellEnd"/>
      <w:r w:rsidRPr="00F62369">
        <w:rPr>
          <w:rFonts w:cs="Arial"/>
          <w:bCs/>
          <w:szCs w:val="32"/>
          <w:lang w:val="en-GB"/>
        </w:rPr>
        <w:t xml:space="preserve"> </w:t>
      </w:r>
      <w:proofErr w:type="spellStart"/>
      <w:r w:rsidR="00C41926">
        <w:rPr>
          <w:rFonts w:cs="Arial"/>
          <w:bCs/>
          <w:szCs w:val="32"/>
          <w:lang w:val="en-GB"/>
        </w:rPr>
        <w:t>uddannelsesudvalget</w:t>
      </w:r>
      <w:proofErr w:type="spellEnd"/>
    </w:p>
    <w:p w14:paraId="1344E452" w14:textId="430D5BC7" w:rsidR="009D28C6" w:rsidRDefault="00FB62D0" w:rsidP="00516BE0">
      <w:pPr>
        <w:ind w:left="1418"/>
        <w:jc w:val="both"/>
        <w:outlineLvl w:val="0"/>
      </w:pPr>
      <w:r>
        <w:t>Der var ikke nye orienteringer til punktet</w:t>
      </w:r>
      <w:r w:rsidR="00F44328">
        <w:t xml:space="preserve">. </w:t>
      </w:r>
    </w:p>
    <w:p w14:paraId="70B1541F" w14:textId="115EABB9" w:rsidR="002E67F5" w:rsidRPr="00F62369" w:rsidRDefault="002E67F5" w:rsidP="002E67F5">
      <w:pPr>
        <w:pStyle w:val="Overskrift1"/>
        <w:numPr>
          <w:ilvl w:val="0"/>
          <w:numId w:val="0"/>
        </w:numPr>
      </w:pPr>
    </w:p>
    <w:p w14:paraId="46A393F2" w14:textId="44863227" w:rsidR="000D2E51" w:rsidRPr="00F62369" w:rsidRDefault="00C41926" w:rsidP="008017EB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  <w:lang w:val="en-GB"/>
        </w:rPr>
      </w:pPr>
      <w:proofErr w:type="spellStart"/>
      <w:r>
        <w:rPr>
          <w:rFonts w:cs="Arial"/>
          <w:bCs/>
          <w:szCs w:val="32"/>
          <w:lang w:val="en-GB"/>
        </w:rPr>
        <w:t>Nyt</w:t>
      </w:r>
      <w:proofErr w:type="spellEnd"/>
      <w:r>
        <w:rPr>
          <w:rFonts w:cs="Arial"/>
          <w:bCs/>
          <w:szCs w:val="32"/>
          <w:lang w:val="en-GB"/>
        </w:rPr>
        <w:t xml:space="preserve"> </w:t>
      </w:r>
      <w:proofErr w:type="spellStart"/>
      <w:r>
        <w:rPr>
          <w:rFonts w:cs="Arial"/>
          <w:bCs/>
          <w:szCs w:val="32"/>
          <w:lang w:val="en-GB"/>
        </w:rPr>
        <w:t>fra</w:t>
      </w:r>
      <w:proofErr w:type="spellEnd"/>
      <w:r>
        <w:rPr>
          <w:rFonts w:cs="Arial"/>
          <w:bCs/>
          <w:szCs w:val="32"/>
          <w:lang w:val="en-GB"/>
        </w:rPr>
        <w:t xml:space="preserve"> </w:t>
      </w:r>
      <w:proofErr w:type="spellStart"/>
      <w:r w:rsidRPr="00F62369">
        <w:rPr>
          <w:rFonts w:cs="Arial"/>
          <w:bCs/>
          <w:szCs w:val="32"/>
          <w:lang w:val="en-GB"/>
        </w:rPr>
        <w:t>institutionsakkrediteringsprocessen</w:t>
      </w:r>
      <w:proofErr w:type="spellEnd"/>
    </w:p>
    <w:p w14:paraId="0B107F44" w14:textId="6C99546B" w:rsidR="002E67F5" w:rsidRDefault="00292F5C" w:rsidP="00AF3479">
      <w:pPr>
        <w:ind w:left="1418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Der var ikke nye orienteringer til punktet</w:t>
      </w:r>
    </w:p>
    <w:p w14:paraId="6FD0FD08" w14:textId="77777777" w:rsidR="00EF741D" w:rsidRPr="00F62369" w:rsidRDefault="00EF741D" w:rsidP="00AF3479">
      <w:pPr>
        <w:ind w:left="1418"/>
        <w:outlineLvl w:val="0"/>
        <w:rPr>
          <w:rFonts w:cs="Arial"/>
          <w:bCs/>
          <w:szCs w:val="32"/>
        </w:rPr>
      </w:pPr>
    </w:p>
    <w:p w14:paraId="2B9B678D" w14:textId="40917E99" w:rsidR="002A7BB8" w:rsidRPr="00F62369" w:rsidRDefault="00C41926" w:rsidP="002A7BB8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  <w:lang w:val="en-GB"/>
        </w:rPr>
      </w:pPr>
      <w:proofErr w:type="spellStart"/>
      <w:r>
        <w:rPr>
          <w:rFonts w:cs="Arial"/>
          <w:bCs/>
          <w:szCs w:val="32"/>
          <w:lang w:val="en-GB"/>
        </w:rPr>
        <w:t>Eventuelt</w:t>
      </w:r>
      <w:proofErr w:type="spellEnd"/>
    </w:p>
    <w:p w14:paraId="2C77DBA4" w14:textId="7A6CDB8A" w:rsidR="00207544" w:rsidRDefault="00230264" w:rsidP="008E0968">
      <w:pPr>
        <w:ind w:left="1418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 xml:space="preserve">Der var ingen, der havde kommentarer til punktet. </w:t>
      </w:r>
      <w:r w:rsidR="000E548D">
        <w:rPr>
          <w:rFonts w:cs="Arial"/>
          <w:bCs/>
          <w:szCs w:val="32"/>
        </w:rPr>
        <w:t xml:space="preserve"> </w:t>
      </w:r>
    </w:p>
    <w:sectPr w:rsidR="00207544" w:rsidSect="00961BC5">
      <w:headerReference w:type="even" r:id="rId8"/>
      <w:head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2999B" w14:textId="77777777" w:rsidR="007975F9" w:rsidRDefault="007975F9">
      <w:r>
        <w:separator/>
      </w:r>
    </w:p>
  </w:endnote>
  <w:endnote w:type="continuationSeparator" w:id="0">
    <w:p w14:paraId="082543C0" w14:textId="77777777" w:rsidR="007975F9" w:rsidRDefault="00797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AD03CB8-AB50-4428-8F4B-65A733829B7A}"/>
    <w:embedBold r:id="rId2" w:fontKey="{FA1B1058-6108-4E2F-8464-F0A5447FE469}"/>
    <w:embedItalic r:id="rId3" w:fontKey="{B65E301A-34E6-4D99-9980-9809CCAB2231}"/>
    <w:embedBoldItalic r:id="rId4" w:fontKey="{783D45DC-7A09-4DA8-89ED-EF9E26E62A8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AU Passata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DEB30399-3AE8-459D-8F01-5EF5BE7CD6BA}"/>
    <w:embedBold r:id="rId6" w:fontKey="{27622215-DFCE-4B37-B7AE-AF7485473C7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91CA2DA-E88A-4F08-BED8-37B5B900312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DE2BC8CE-2ADD-4863-9645-FBAA6D9FB90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1BC12C1-60EA-48C5-83EF-AEA4FBDF19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65772861-79C0-41D6-BF30-FFCADB0271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77B30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9F4F0B" w14:paraId="536CA2FD" w14:textId="77777777" w:rsidTr="008F47F2">
      <w:tc>
        <w:tcPr>
          <w:tcW w:w="2409" w:type="dxa"/>
        </w:tcPr>
        <w:p w14:paraId="3A8DCF68" w14:textId="77777777" w:rsidR="00B704CF" w:rsidRPr="009224E3" w:rsidRDefault="00B704CF" w:rsidP="00B704CF">
          <w:bookmarkStart w:id="74" w:name="IMG_Secondary"/>
          <w:r>
            <w:rPr>
              <w:noProof/>
            </w:rPr>
            <w:drawing>
              <wp:inline distT="0" distB="0" distL="0" distR="0" wp14:anchorId="2B417D98" wp14:editId="0A7BFB27">
                <wp:extent cx="648000" cy="648000"/>
                <wp:effectExtent l="0" t="0" r="0" b="0"/>
                <wp:docPr id="610885048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0885048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74"/>
        </w:p>
      </w:tc>
      <w:tc>
        <w:tcPr>
          <w:tcW w:w="2341" w:type="dxa"/>
          <w:vAlign w:val="bottom"/>
        </w:tcPr>
        <w:p w14:paraId="6D5AA311" w14:textId="77777777" w:rsidR="00B704CF" w:rsidRPr="009224E3" w:rsidRDefault="00B704CF" w:rsidP="008F47F2">
          <w:pPr>
            <w:pStyle w:val="Template-Companyname"/>
          </w:pPr>
          <w:bookmarkStart w:id="75" w:name="OFF_UnitName"/>
          <w:bookmarkStart w:id="76" w:name="OFF_UnitName_HIF"/>
          <w:r>
            <w:t>Dekansekretariatet</w:t>
          </w:r>
          <w:bookmarkEnd w:id="75"/>
        </w:p>
        <w:p w14:paraId="492EBEA8" w14:textId="77777777" w:rsidR="00B704CF" w:rsidRPr="009224E3" w:rsidRDefault="00B704CF" w:rsidP="008F47F2">
          <w:pPr>
            <w:pStyle w:val="Template-Address"/>
          </w:pPr>
          <w:bookmarkStart w:id="77" w:name="LAN_AU"/>
          <w:bookmarkEnd w:id="76"/>
          <w:r>
            <w:t>Aarhus Universitet</w:t>
          </w:r>
          <w:bookmarkEnd w:id="77"/>
        </w:p>
        <w:p w14:paraId="21551A0F" w14:textId="77777777" w:rsidR="00B704CF" w:rsidRPr="009224E3" w:rsidRDefault="00B704CF" w:rsidP="008F47F2">
          <w:pPr>
            <w:pStyle w:val="Template-Address"/>
          </w:pPr>
          <w:bookmarkStart w:id="78" w:name="OFF_AddressComputed"/>
          <w:r>
            <w:t>Nordre Ringgade 1</w:t>
          </w:r>
          <w:r>
            <w:br/>
            <w:t>8000 Aarhus C</w:t>
          </w:r>
          <w:bookmarkEnd w:id="78"/>
        </w:p>
      </w:tc>
      <w:tc>
        <w:tcPr>
          <w:tcW w:w="2591" w:type="dxa"/>
          <w:vAlign w:val="bottom"/>
        </w:tcPr>
        <w:p w14:paraId="58D581EC" w14:textId="77777777" w:rsidR="00B704CF" w:rsidRPr="009224E3" w:rsidRDefault="00B704CF" w:rsidP="008F47F2">
          <w:pPr>
            <w:pStyle w:val="Template-Address"/>
            <w:jc w:val="right"/>
          </w:pPr>
          <w:bookmarkStart w:id="79" w:name="LAN_Tel"/>
          <w:bookmarkStart w:id="80" w:name="OFF_Phone_HIF"/>
          <w:r>
            <w:t>Tlf.:</w:t>
          </w:r>
          <w:bookmarkEnd w:id="79"/>
          <w:r w:rsidRPr="009224E3">
            <w:t xml:space="preserve"> </w:t>
          </w:r>
          <w:bookmarkStart w:id="81" w:name="OFF_Phone"/>
          <w:r>
            <w:t>+45 8716 1908</w:t>
          </w:r>
          <w:bookmarkEnd w:id="81"/>
        </w:p>
        <w:p w14:paraId="11E617B9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82" w:name="LAN_Fax"/>
          <w:bookmarkStart w:id="83" w:name="OFF_Fax_HIF"/>
          <w:bookmarkEnd w:id="80"/>
          <w:r>
            <w:rPr>
              <w:vanish/>
            </w:rPr>
            <w:t>Fax:</w:t>
          </w:r>
          <w:bookmarkEnd w:id="82"/>
          <w:r w:rsidRPr="009224E3">
            <w:rPr>
              <w:vanish/>
            </w:rPr>
            <w:t xml:space="preserve"> </w:t>
          </w:r>
          <w:bookmarkStart w:id="84" w:name="OFF_Fax"/>
          <w:bookmarkEnd w:id="84"/>
        </w:p>
        <w:p w14:paraId="4328D7A5" w14:textId="77777777" w:rsidR="00B704CF" w:rsidRPr="009224E3" w:rsidRDefault="00B704CF" w:rsidP="008F47F2">
          <w:pPr>
            <w:pStyle w:val="Template-Address"/>
            <w:jc w:val="right"/>
          </w:pPr>
          <w:bookmarkStart w:id="85" w:name="OFF_Email_HIF"/>
          <w:bookmarkEnd w:id="83"/>
          <w:r w:rsidRPr="009224E3">
            <w:t xml:space="preserve">E-mail: </w:t>
          </w:r>
          <w:bookmarkStart w:id="86" w:name="OFF_Email"/>
          <w:r>
            <w:t>arts@au.dk</w:t>
          </w:r>
          <w:bookmarkEnd w:id="86"/>
        </w:p>
        <w:p w14:paraId="10E59AB4" w14:textId="77777777" w:rsidR="00B704CF" w:rsidRPr="009224E3" w:rsidRDefault="00B704CF" w:rsidP="008F47F2">
          <w:pPr>
            <w:pStyle w:val="Template-Address"/>
            <w:jc w:val="right"/>
          </w:pPr>
          <w:bookmarkStart w:id="87" w:name="OFF_wwwComputed_HIF"/>
          <w:bookmarkEnd w:id="85"/>
          <w:r>
            <w:t xml:space="preserve">Web: </w:t>
          </w:r>
          <w:bookmarkStart w:id="88" w:name="OFF_wwwComputed"/>
          <w:r>
            <w:t>arts.au.dk/om-arts/dekansekretariat</w:t>
          </w:r>
          <w:bookmarkEnd w:id="87"/>
          <w:bookmarkEnd w:id="88"/>
        </w:p>
      </w:tc>
    </w:tr>
  </w:tbl>
  <w:p w14:paraId="09B59536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54847" w14:textId="77777777" w:rsidR="007975F9" w:rsidRDefault="007975F9">
      <w:r>
        <w:separator/>
      </w:r>
    </w:p>
  </w:footnote>
  <w:footnote w:type="continuationSeparator" w:id="0">
    <w:p w14:paraId="1405FE25" w14:textId="77777777" w:rsidR="007975F9" w:rsidRDefault="007975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81616" w14:textId="555B3E9C" w:rsidR="001967E6" w:rsidRDefault="001967E6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B073B" w14:textId="287DD74A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73B993B" wp14:editId="44727062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5EACDB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" w:name="OFF_Logo1AComputed_2"/>
                          <w:bookmarkStart w:id="5" w:name="OFF_Logo1AComputed_2_HIF"/>
                          <w:r>
                            <w:rPr>
                              <w:color w:val="003D73" w:themeColor="text2"/>
                            </w:rPr>
                            <w:t>Arts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Aarhus Universitet</w:t>
                          </w:r>
                          <w:bookmarkEnd w:id="4"/>
                        </w:p>
                        <w:p w14:paraId="381A3569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6" w:name="OFF_Logo2AComputed_2"/>
                          <w:bookmarkStart w:id="7" w:name="OFF_Logo2AComputed_2_HIF"/>
                          <w:bookmarkEnd w:id="5"/>
                          <w:r>
                            <w:rPr>
                              <w:color w:val="003D73" w:themeColor="text2"/>
                            </w:rPr>
                            <w:br/>
                          </w:r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3B993B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515EACDB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8" w:name="OFF_Logo1AComputed_2"/>
                    <w:bookmarkStart w:id="9" w:name="OFF_Logo1AComputed_2_HIF"/>
                    <w:r>
                      <w:rPr>
                        <w:color w:val="003D73" w:themeColor="text2"/>
                      </w:rPr>
                      <w:t>Arts</w:t>
                    </w:r>
                    <w:r>
                      <w:rPr>
                        <w:color w:val="003D73" w:themeColor="text2"/>
                      </w:rPr>
                      <w:br/>
                      <w:t>Aarhus Universitet</w:t>
                    </w:r>
                    <w:bookmarkEnd w:id="8"/>
                  </w:p>
                  <w:p w14:paraId="381A3569" w14:textId="77777777"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10" w:name="OFF_Logo2AComputed_2"/>
                    <w:bookmarkStart w:id="11" w:name="OFF_Logo2AComputed_2_HIF"/>
                    <w:bookmarkEnd w:id="9"/>
                    <w:r>
                      <w:rPr>
                        <w:color w:val="003D73" w:themeColor="text2"/>
                      </w:rPr>
                      <w:br/>
                    </w:r>
                    <w:bookmarkEnd w:id="10"/>
                    <w:bookmarkEnd w:id="11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754E347E" wp14:editId="5440BE4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43497FA7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57013E5F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2CFC6D0" wp14:editId="080AF56E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FD2384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2" w:name="OFF_Logo3AComputed_2"/>
                          <w:bookmarkStart w:id="13" w:name="OFF_Logo3AComputed_2_HIF"/>
                          <w:bookmarkEnd w:id="12"/>
                          <w:bookmarkEnd w:id="1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CFC6D0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21FD2384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4" w:name="OFF_Logo3AComputed_2"/>
                    <w:bookmarkStart w:id="15" w:name="OFF_Logo3AComputed_2_HIF"/>
                    <w:bookmarkEnd w:id="14"/>
                    <w:bookmarkEnd w:id="15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2776249A" wp14:editId="7A66DECA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77DEA16" wp14:editId="148A2DD4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C5D4F8" w14:textId="77777777" w:rsidR="00D67AB8" w:rsidRPr="00E05075" w:rsidRDefault="00D67AB8" w:rsidP="00C22DE2">
                          <w:pPr>
                            <w:pStyle w:val="Emne"/>
                            <w:rPr>
                              <w:lang w:val="en-GB"/>
                            </w:rPr>
                          </w:pPr>
                          <w:bookmarkStart w:id="16" w:name="CUS_DocumentName_1"/>
                          <w:r w:rsidRPr="00E05075">
                            <w:rPr>
                              <w:lang w:val="en-GB"/>
                            </w:rPr>
                            <w:t>Referat</w:t>
                          </w:r>
                          <w:bookmarkEnd w:id="16"/>
                        </w:p>
                        <w:p w14:paraId="128835F1" w14:textId="77777777" w:rsidR="00C22DE2" w:rsidRPr="00E05075" w:rsidRDefault="00C22DE2" w:rsidP="00C22DE2">
                          <w:pPr>
                            <w:pStyle w:val="Template"/>
                            <w:rPr>
                              <w:lang w:val="en-GB"/>
                            </w:rPr>
                          </w:pPr>
                        </w:p>
                        <w:p w14:paraId="0E8A1E2B" w14:textId="77777777" w:rsidR="00C22DE2" w:rsidRPr="00E05075" w:rsidRDefault="00C22DE2" w:rsidP="00D67AB8">
                          <w:pPr>
                            <w:pStyle w:val="Template-Afdeling"/>
                            <w:rPr>
                              <w:lang w:val="en-GB"/>
                            </w:rPr>
                          </w:pPr>
                          <w:bookmarkStart w:id="17" w:name="USR_Name_2"/>
                          <w:r w:rsidRPr="00E05075">
                            <w:rPr>
                              <w:lang w:val="en-GB"/>
                            </w:rPr>
                            <w:t>Kathrine Weinreich</w:t>
                          </w:r>
                          <w:bookmarkStart w:id="18" w:name="USR_Name_2_HIF"/>
                          <w:bookmarkEnd w:id="17"/>
                        </w:p>
                        <w:bookmarkEnd w:id="18"/>
                        <w:p w14:paraId="63B41343" w14:textId="77777777" w:rsidR="00D67AB8" w:rsidRPr="00E05075" w:rsidRDefault="00D67AB8" w:rsidP="00D67AB8">
                          <w:pPr>
                            <w:pStyle w:val="Template"/>
                            <w:rPr>
                              <w:lang w:val="en-GB"/>
                            </w:rPr>
                          </w:pPr>
                        </w:p>
                        <w:p w14:paraId="0E53E1A9" w14:textId="38D74BDB" w:rsidR="00D67AB8" w:rsidRPr="00E05075" w:rsidRDefault="00D67AB8" w:rsidP="00D67AB8">
                          <w:pPr>
                            <w:pStyle w:val="Template"/>
                            <w:rPr>
                              <w:lang w:val="en-GB"/>
                            </w:rPr>
                          </w:pPr>
                          <w:bookmarkStart w:id="19" w:name="LAN_Date_1"/>
                          <w:r w:rsidRPr="00E05075">
                            <w:rPr>
                              <w:lang w:val="en-GB"/>
                            </w:rPr>
                            <w:t>Dato</w:t>
                          </w:r>
                          <w:bookmarkEnd w:id="19"/>
                          <w:r w:rsidRPr="00E05075">
                            <w:rPr>
                              <w:lang w:val="en-GB"/>
                            </w:rPr>
                            <w:t>:</w:t>
                          </w:r>
                          <w:r w:rsidR="00587BE6" w:rsidRPr="00E05075">
                            <w:rPr>
                              <w:lang w:val="en-GB"/>
                            </w:rPr>
                            <w:t xml:space="preserve"> </w:t>
                          </w:r>
                          <w:r w:rsidR="00EA4508">
                            <w:rPr>
                              <w:lang w:val="en-GB"/>
                            </w:rPr>
                            <w:t>2</w:t>
                          </w:r>
                          <w:r w:rsidR="00EC2F93">
                            <w:rPr>
                              <w:lang w:val="en-GB"/>
                            </w:rPr>
                            <w:t>2. august</w:t>
                          </w:r>
                          <w:r w:rsidR="00EA4508">
                            <w:rPr>
                              <w:lang w:val="en-GB"/>
                            </w:rPr>
                            <w:t xml:space="preserve"> 2023</w:t>
                          </w:r>
                        </w:p>
                        <w:p w14:paraId="4304CE96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0" w:name="LAN_Sagsnr_1"/>
                          <w:bookmarkStart w:id="21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0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2" w:name="FLD_Sagsnummer_1"/>
                          <w:bookmarkEnd w:id="22"/>
                        </w:p>
                        <w:p w14:paraId="2A762131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3" w:name="LAN_Ref_1"/>
                          <w:bookmarkStart w:id="24" w:name="FLD_Reference_1_HIF"/>
                          <w:bookmarkEnd w:id="21"/>
                          <w:r>
                            <w:rPr>
                              <w:vanish/>
                            </w:rPr>
                            <w:t>Ref</w:t>
                          </w:r>
                          <w:bookmarkEnd w:id="23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5" w:name="FLD_Reference_1"/>
                          <w:bookmarkEnd w:id="25"/>
                        </w:p>
                        <w:bookmarkEnd w:id="24"/>
                        <w:p w14:paraId="10E42055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A2FE38D" wp14:editId="5A3975E2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AB913F4" w14:textId="77777777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6" w:name="LAN_Page_1"/>
                          <w:r>
                            <w:t>Side</w:t>
                          </w:r>
                          <w:bookmarkEnd w:id="26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7DEA16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7AC5D4F8" w14:textId="77777777" w:rsidR="00D67AB8" w:rsidRPr="00E05075" w:rsidRDefault="00D67AB8" w:rsidP="00C22DE2">
                    <w:pPr>
                      <w:pStyle w:val="Emne"/>
                      <w:rPr>
                        <w:lang w:val="en-GB"/>
                      </w:rPr>
                    </w:pPr>
                    <w:bookmarkStart w:id="27" w:name="CUS_DocumentName_1"/>
                    <w:r w:rsidRPr="00E05075">
                      <w:rPr>
                        <w:lang w:val="en-GB"/>
                      </w:rPr>
                      <w:t>Referat</w:t>
                    </w:r>
                    <w:bookmarkEnd w:id="27"/>
                  </w:p>
                  <w:p w14:paraId="128835F1" w14:textId="77777777" w:rsidR="00C22DE2" w:rsidRPr="00E05075" w:rsidRDefault="00C22DE2" w:rsidP="00C22DE2">
                    <w:pPr>
                      <w:pStyle w:val="Template"/>
                      <w:rPr>
                        <w:lang w:val="en-GB"/>
                      </w:rPr>
                    </w:pPr>
                  </w:p>
                  <w:p w14:paraId="0E8A1E2B" w14:textId="77777777" w:rsidR="00C22DE2" w:rsidRPr="00E05075" w:rsidRDefault="00C22DE2" w:rsidP="00D67AB8">
                    <w:pPr>
                      <w:pStyle w:val="Template-Afdeling"/>
                      <w:rPr>
                        <w:lang w:val="en-GB"/>
                      </w:rPr>
                    </w:pPr>
                    <w:bookmarkStart w:id="28" w:name="USR_Name_2"/>
                    <w:r w:rsidRPr="00E05075">
                      <w:rPr>
                        <w:lang w:val="en-GB"/>
                      </w:rPr>
                      <w:t>Kathrine Weinreich</w:t>
                    </w:r>
                    <w:bookmarkStart w:id="29" w:name="USR_Name_2_HIF"/>
                    <w:bookmarkEnd w:id="28"/>
                  </w:p>
                  <w:bookmarkEnd w:id="29"/>
                  <w:p w14:paraId="63B41343" w14:textId="77777777" w:rsidR="00D67AB8" w:rsidRPr="00E05075" w:rsidRDefault="00D67AB8" w:rsidP="00D67AB8">
                    <w:pPr>
                      <w:pStyle w:val="Template"/>
                      <w:rPr>
                        <w:lang w:val="en-GB"/>
                      </w:rPr>
                    </w:pPr>
                  </w:p>
                  <w:p w14:paraId="0E53E1A9" w14:textId="38D74BDB" w:rsidR="00D67AB8" w:rsidRPr="00E05075" w:rsidRDefault="00D67AB8" w:rsidP="00D67AB8">
                    <w:pPr>
                      <w:pStyle w:val="Template"/>
                      <w:rPr>
                        <w:lang w:val="en-GB"/>
                      </w:rPr>
                    </w:pPr>
                    <w:bookmarkStart w:id="30" w:name="LAN_Date_1"/>
                    <w:r w:rsidRPr="00E05075">
                      <w:rPr>
                        <w:lang w:val="en-GB"/>
                      </w:rPr>
                      <w:t>Dato</w:t>
                    </w:r>
                    <w:bookmarkEnd w:id="30"/>
                    <w:r w:rsidRPr="00E05075">
                      <w:rPr>
                        <w:lang w:val="en-GB"/>
                      </w:rPr>
                      <w:t>:</w:t>
                    </w:r>
                    <w:r w:rsidR="00587BE6" w:rsidRPr="00E05075">
                      <w:rPr>
                        <w:lang w:val="en-GB"/>
                      </w:rPr>
                      <w:t xml:space="preserve"> </w:t>
                    </w:r>
                    <w:r w:rsidR="00EA4508">
                      <w:rPr>
                        <w:lang w:val="en-GB"/>
                      </w:rPr>
                      <w:t>2</w:t>
                    </w:r>
                    <w:r w:rsidR="00EC2F93">
                      <w:rPr>
                        <w:lang w:val="en-GB"/>
                      </w:rPr>
                      <w:t>2. august</w:t>
                    </w:r>
                    <w:r w:rsidR="00EA4508">
                      <w:rPr>
                        <w:lang w:val="en-GB"/>
                      </w:rPr>
                      <w:t xml:space="preserve"> 2023</w:t>
                    </w:r>
                  </w:p>
                  <w:p w14:paraId="4304CE96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1" w:name="LAN_Sagsnr_1"/>
                    <w:bookmarkStart w:id="32" w:name="FLD_Sagsnummer_1_HIF"/>
                    <w:r>
                      <w:rPr>
                        <w:vanish/>
                      </w:rPr>
                      <w:t>Sags nr</w:t>
                    </w:r>
                    <w:bookmarkEnd w:id="31"/>
                    <w:r>
                      <w:rPr>
                        <w:vanish/>
                      </w:rPr>
                      <w:t xml:space="preserve">.: </w:t>
                    </w:r>
                    <w:bookmarkStart w:id="33" w:name="FLD_Sagsnummer_1"/>
                    <w:bookmarkEnd w:id="33"/>
                  </w:p>
                  <w:p w14:paraId="2A762131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4" w:name="LAN_Ref_1"/>
                    <w:bookmarkStart w:id="35" w:name="FLD_Reference_1_HIF"/>
                    <w:bookmarkEnd w:id="32"/>
                    <w:r>
                      <w:rPr>
                        <w:vanish/>
                      </w:rPr>
                      <w:t>Ref</w:t>
                    </w:r>
                    <w:bookmarkEnd w:id="34"/>
                    <w:r>
                      <w:rPr>
                        <w:vanish/>
                      </w:rPr>
                      <w:t xml:space="preserve">: </w:t>
                    </w:r>
                    <w:bookmarkStart w:id="36" w:name="FLD_Reference_1"/>
                    <w:bookmarkEnd w:id="36"/>
                  </w:p>
                  <w:bookmarkEnd w:id="35"/>
                  <w:p w14:paraId="10E42055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A2FE38D" wp14:editId="5A3975E2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AB913F4" w14:textId="77777777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7" w:name="LAN_Page_1"/>
                    <w:r>
                      <w:t>Side</w:t>
                    </w:r>
                    <w:bookmarkEnd w:id="37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22C5" w14:textId="24D33314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40CDDB5" wp14:editId="4CA22B5D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4E6E14" w14:textId="77777777" w:rsidR="00CD66FF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8" w:name="OFF_Logo1AComputed"/>
                          <w:bookmarkStart w:id="39" w:name="OFF_Logo1AComputed_HIF"/>
                          <w:r>
                            <w:rPr>
                              <w:color w:val="003D73" w:themeColor="text2"/>
                            </w:rPr>
                            <w:t>Arts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Aarhus Universitet</w:t>
                          </w:r>
                          <w:bookmarkEnd w:id="38"/>
                        </w:p>
                        <w:p w14:paraId="4DE1AF1C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40" w:name="OFF_Logo2AComputed"/>
                          <w:bookmarkStart w:id="41" w:name="OFF_Logo2AComputed_HIF"/>
                          <w:bookmarkEnd w:id="39"/>
                          <w:r>
                            <w:rPr>
                              <w:color w:val="003D73" w:themeColor="text2"/>
                            </w:rPr>
                            <w:br/>
                          </w:r>
                          <w:bookmarkEnd w:id="40"/>
                          <w:bookmarkEnd w:id="4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0CDDB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 filled="f" stroked="f">
              <v:textbox inset="0,0,0,0">
                <w:txbxContent>
                  <w:p w14:paraId="1A4E6E14" w14:textId="77777777" w:rsidR="00CD66FF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2" w:name="OFF_Logo1AComputed"/>
                    <w:bookmarkStart w:id="43" w:name="OFF_Logo1AComputed_HIF"/>
                    <w:r>
                      <w:rPr>
                        <w:color w:val="003D73" w:themeColor="text2"/>
                      </w:rPr>
                      <w:t>Arts</w:t>
                    </w:r>
                    <w:r>
                      <w:rPr>
                        <w:color w:val="003D73" w:themeColor="text2"/>
                      </w:rPr>
                      <w:br/>
                      <w:t>Aarhus Universitet</w:t>
                    </w:r>
                    <w:bookmarkEnd w:id="42"/>
                  </w:p>
                  <w:p w14:paraId="4DE1AF1C" w14:textId="77777777"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4" w:name="OFF_Logo2AComputed"/>
                    <w:bookmarkStart w:id="45" w:name="OFF_Logo2AComputed_HIF"/>
                    <w:bookmarkEnd w:id="43"/>
                    <w:r>
                      <w:rPr>
                        <w:color w:val="003D73" w:themeColor="text2"/>
                      </w:rPr>
                      <w:br/>
                    </w:r>
                    <w:bookmarkEnd w:id="44"/>
                    <w:bookmarkEnd w:id="45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4667AFC" wp14:editId="6A88D41C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04E1C3A7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5254DEA5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E3E29B7" wp14:editId="51D30867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B978C2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6" w:name="OFF_Logo3AComputed"/>
                          <w:bookmarkStart w:id="47" w:name="OFF_Logo3AComputed_HIF"/>
                          <w:bookmarkEnd w:id="46"/>
                          <w:bookmarkEnd w:id="4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3E29B7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4EB978C2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8" w:name="OFF_Logo3AComputed"/>
                    <w:bookmarkStart w:id="49" w:name="OFF_Logo3AComputed_HIF"/>
                    <w:bookmarkEnd w:id="48"/>
                    <w:bookmarkEnd w:id="49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27F636BB" wp14:editId="2B9E5936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4D125B6" wp14:editId="16A0A0B2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9B062D" w14:textId="77777777" w:rsidR="00EE2A84" w:rsidRPr="00E05075" w:rsidRDefault="00EE2A84" w:rsidP="008F47F2">
                          <w:pPr>
                            <w:pStyle w:val="Emne"/>
                            <w:rPr>
                              <w:lang w:val="en-GB"/>
                            </w:rPr>
                          </w:pPr>
                          <w:bookmarkStart w:id="50" w:name="CUS_DocumentName"/>
                          <w:r w:rsidRPr="00E05075">
                            <w:rPr>
                              <w:lang w:val="en-GB"/>
                            </w:rPr>
                            <w:t>Referat</w:t>
                          </w:r>
                          <w:bookmarkEnd w:id="50"/>
                        </w:p>
                        <w:p w14:paraId="2848EBF4" w14:textId="77777777" w:rsidR="008F47F2" w:rsidRPr="00E05075" w:rsidRDefault="008F47F2" w:rsidP="008F47F2">
                          <w:pPr>
                            <w:pStyle w:val="Template-Afdeling"/>
                            <w:rPr>
                              <w:b w:val="0"/>
                              <w:lang w:val="en-GB"/>
                            </w:rPr>
                          </w:pPr>
                        </w:p>
                        <w:p w14:paraId="1090B002" w14:textId="77777777" w:rsidR="00AF104F" w:rsidRPr="00E05075" w:rsidRDefault="00AF104F" w:rsidP="00EE2A84">
                          <w:pPr>
                            <w:pStyle w:val="Template-Afdeling"/>
                            <w:rPr>
                              <w:lang w:val="en-GB"/>
                            </w:rPr>
                          </w:pPr>
                          <w:bookmarkStart w:id="51" w:name="USR_Name"/>
                          <w:r w:rsidRPr="00E05075">
                            <w:rPr>
                              <w:lang w:val="en-GB"/>
                            </w:rPr>
                            <w:t>Kathrine Weinreich</w:t>
                          </w:r>
                          <w:bookmarkStart w:id="52" w:name="USR_Name_HIF"/>
                          <w:bookmarkEnd w:id="51"/>
                        </w:p>
                        <w:bookmarkEnd w:id="52"/>
                        <w:p w14:paraId="19BCF154" w14:textId="77777777" w:rsidR="00EE2A84" w:rsidRPr="00E05075" w:rsidRDefault="00EE2A84" w:rsidP="00307E90">
                          <w:pPr>
                            <w:pStyle w:val="Template"/>
                            <w:rPr>
                              <w:lang w:val="en-GB"/>
                            </w:rPr>
                          </w:pPr>
                        </w:p>
                        <w:p w14:paraId="0082EAA0" w14:textId="64FFF7A9" w:rsidR="00307E90" w:rsidRPr="00E05075" w:rsidRDefault="00BC6E27" w:rsidP="00307E90">
                          <w:pPr>
                            <w:pStyle w:val="Template"/>
                            <w:rPr>
                              <w:lang w:val="en-GB"/>
                            </w:rPr>
                          </w:pPr>
                          <w:bookmarkStart w:id="53" w:name="LAN_Date"/>
                          <w:r w:rsidRPr="00E05075">
                            <w:rPr>
                              <w:lang w:val="en-GB"/>
                            </w:rPr>
                            <w:t>Dato</w:t>
                          </w:r>
                          <w:bookmarkEnd w:id="53"/>
                          <w:r w:rsidRPr="00E05075">
                            <w:rPr>
                              <w:lang w:val="en-GB"/>
                            </w:rPr>
                            <w:t xml:space="preserve">: </w:t>
                          </w:r>
                          <w:bookmarkStart w:id="54" w:name="Date_DateCustomA"/>
                          <w:r w:rsidR="00E065A8">
                            <w:rPr>
                              <w:lang w:val="en-GB"/>
                            </w:rPr>
                            <w:t>2</w:t>
                          </w:r>
                          <w:bookmarkEnd w:id="54"/>
                          <w:r w:rsidR="00C16603">
                            <w:rPr>
                              <w:lang w:val="en-GB"/>
                            </w:rPr>
                            <w:t>2</w:t>
                          </w:r>
                          <w:r w:rsidR="00716AD7">
                            <w:rPr>
                              <w:lang w:val="en-GB"/>
                            </w:rPr>
                            <w:t xml:space="preserve">. </w:t>
                          </w:r>
                          <w:r w:rsidR="00C16603">
                            <w:rPr>
                              <w:lang w:val="en-GB"/>
                            </w:rPr>
                            <w:t>august</w:t>
                          </w:r>
                          <w:r w:rsidR="00EE31FD">
                            <w:rPr>
                              <w:lang w:val="en-GB"/>
                            </w:rPr>
                            <w:t xml:space="preserve"> 2023</w:t>
                          </w:r>
                        </w:p>
                        <w:p w14:paraId="396FBE10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5" w:name="LAN_Sagsnr"/>
                          <w:bookmarkStart w:id="56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5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57" w:name="FLD_Sagsnummer"/>
                          <w:bookmarkEnd w:id="57"/>
                        </w:p>
                        <w:p w14:paraId="0EDB3FA9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8" w:name="LAN_Ref"/>
                          <w:bookmarkStart w:id="59" w:name="FLD_Reference_HIF"/>
                          <w:bookmarkEnd w:id="56"/>
                          <w:r>
                            <w:rPr>
                              <w:vanish/>
                            </w:rPr>
                            <w:t>Ref</w:t>
                          </w:r>
                          <w:bookmarkEnd w:id="58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60" w:name="FLD_Reference"/>
                          <w:bookmarkEnd w:id="60"/>
                        </w:p>
                        <w:bookmarkEnd w:id="59"/>
                        <w:p w14:paraId="0C25FF27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96C3AE3" wp14:editId="781C03DB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8BA3CF5" w14:textId="77777777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61" w:name="LAN_Page"/>
                          <w:r>
                            <w:t>Side</w:t>
                          </w:r>
                          <w:bookmarkEnd w:id="61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D125B6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7A9B062D" w14:textId="77777777" w:rsidR="00EE2A84" w:rsidRPr="00E05075" w:rsidRDefault="00EE2A84" w:rsidP="008F47F2">
                    <w:pPr>
                      <w:pStyle w:val="Emne"/>
                      <w:rPr>
                        <w:lang w:val="en-GB"/>
                      </w:rPr>
                    </w:pPr>
                    <w:bookmarkStart w:id="62" w:name="CUS_DocumentName"/>
                    <w:r w:rsidRPr="00E05075">
                      <w:rPr>
                        <w:lang w:val="en-GB"/>
                      </w:rPr>
                      <w:t>Referat</w:t>
                    </w:r>
                    <w:bookmarkEnd w:id="62"/>
                  </w:p>
                  <w:p w14:paraId="2848EBF4" w14:textId="77777777" w:rsidR="008F47F2" w:rsidRPr="00E05075" w:rsidRDefault="008F47F2" w:rsidP="008F47F2">
                    <w:pPr>
                      <w:pStyle w:val="Template-Afdeling"/>
                      <w:rPr>
                        <w:b w:val="0"/>
                        <w:lang w:val="en-GB"/>
                      </w:rPr>
                    </w:pPr>
                  </w:p>
                  <w:p w14:paraId="1090B002" w14:textId="77777777" w:rsidR="00AF104F" w:rsidRPr="00E05075" w:rsidRDefault="00AF104F" w:rsidP="00EE2A84">
                    <w:pPr>
                      <w:pStyle w:val="Template-Afdeling"/>
                      <w:rPr>
                        <w:lang w:val="en-GB"/>
                      </w:rPr>
                    </w:pPr>
                    <w:bookmarkStart w:id="63" w:name="USR_Name"/>
                    <w:r w:rsidRPr="00E05075">
                      <w:rPr>
                        <w:lang w:val="en-GB"/>
                      </w:rPr>
                      <w:t>Kathrine Weinreich</w:t>
                    </w:r>
                    <w:bookmarkStart w:id="64" w:name="USR_Name_HIF"/>
                    <w:bookmarkEnd w:id="63"/>
                  </w:p>
                  <w:bookmarkEnd w:id="64"/>
                  <w:p w14:paraId="19BCF154" w14:textId="77777777" w:rsidR="00EE2A84" w:rsidRPr="00E05075" w:rsidRDefault="00EE2A84" w:rsidP="00307E90">
                    <w:pPr>
                      <w:pStyle w:val="Template"/>
                      <w:rPr>
                        <w:lang w:val="en-GB"/>
                      </w:rPr>
                    </w:pPr>
                  </w:p>
                  <w:p w14:paraId="0082EAA0" w14:textId="64FFF7A9" w:rsidR="00307E90" w:rsidRPr="00E05075" w:rsidRDefault="00BC6E27" w:rsidP="00307E90">
                    <w:pPr>
                      <w:pStyle w:val="Template"/>
                      <w:rPr>
                        <w:lang w:val="en-GB"/>
                      </w:rPr>
                    </w:pPr>
                    <w:bookmarkStart w:id="65" w:name="LAN_Date"/>
                    <w:r w:rsidRPr="00E05075">
                      <w:rPr>
                        <w:lang w:val="en-GB"/>
                      </w:rPr>
                      <w:t>Dato</w:t>
                    </w:r>
                    <w:bookmarkEnd w:id="65"/>
                    <w:r w:rsidRPr="00E05075">
                      <w:rPr>
                        <w:lang w:val="en-GB"/>
                      </w:rPr>
                      <w:t xml:space="preserve">: </w:t>
                    </w:r>
                    <w:bookmarkStart w:id="66" w:name="Date_DateCustomA"/>
                    <w:r w:rsidR="00E065A8">
                      <w:rPr>
                        <w:lang w:val="en-GB"/>
                      </w:rPr>
                      <w:t>2</w:t>
                    </w:r>
                    <w:bookmarkEnd w:id="66"/>
                    <w:r w:rsidR="00C16603">
                      <w:rPr>
                        <w:lang w:val="en-GB"/>
                      </w:rPr>
                      <w:t>2</w:t>
                    </w:r>
                    <w:r w:rsidR="00716AD7">
                      <w:rPr>
                        <w:lang w:val="en-GB"/>
                      </w:rPr>
                      <w:t xml:space="preserve">. </w:t>
                    </w:r>
                    <w:r w:rsidR="00C16603">
                      <w:rPr>
                        <w:lang w:val="en-GB"/>
                      </w:rPr>
                      <w:t>august</w:t>
                    </w:r>
                    <w:r w:rsidR="00EE31FD">
                      <w:rPr>
                        <w:lang w:val="en-GB"/>
                      </w:rPr>
                      <w:t xml:space="preserve"> 2023</w:t>
                    </w:r>
                  </w:p>
                  <w:p w14:paraId="396FBE10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7" w:name="LAN_Sagsnr"/>
                    <w:bookmarkStart w:id="68" w:name="FLD_Sagsnummer_HIF"/>
                    <w:r>
                      <w:rPr>
                        <w:vanish/>
                      </w:rPr>
                      <w:t>Sags nr</w:t>
                    </w:r>
                    <w:bookmarkEnd w:id="67"/>
                    <w:r>
                      <w:rPr>
                        <w:vanish/>
                      </w:rPr>
                      <w:t xml:space="preserve">.: </w:t>
                    </w:r>
                    <w:bookmarkStart w:id="69" w:name="FLD_Sagsnummer"/>
                    <w:bookmarkEnd w:id="69"/>
                  </w:p>
                  <w:p w14:paraId="0EDB3FA9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70" w:name="LAN_Ref"/>
                    <w:bookmarkStart w:id="71" w:name="FLD_Reference_HIF"/>
                    <w:bookmarkEnd w:id="68"/>
                    <w:r>
                      <w:rPr>
                        <w:vanish/>
                      </w:rPr>
                      <w:t>Ref</w:t>
                    </w:r>
                    <w:bookmarkEnd w:id="70"/>
                    <w:r>
                      <w:rPr>
                        <w:vanish/>
                      </w:rPr>
                      <w:t xml:space="preserve">: </w:t>
                    </w:r>
                    <w:bookmarkStart w:id="72" w:name="FLD_Reference"/>
                    <w:bookmarkEnd w:id="72"/>
                  </w:p>
                  <w:bookmarkEnd w:id="71"/>
                  <w:p w14:paraId="0C25FF27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96C3AE3" wp14:editId="781C03DB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8BA3CF5" w14:textId="77777777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73" w:name="LAN_Page"/>
                    <w:r>
                      <w:t>Side</w:t>
                    </w:r>
                    <w:bookmarkEnd w:id="73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DD308CA"/>
    <w:multiLevelType w:val="hybridMultilevel"/>
    <w:tmpl w:val="912E3A9E"/>
    <w:lvl w:ilvl="0" w:tplc="E89646C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2498" w:hanging="360"/>
      </w:pPr>
    </w:lvl>
    <w:lvl w:ilvl="2" w:tplc="0406001B">
      <w:start w:val="1"/>
      <w:numFmt w:val="lowerRoman"/>
      <w:lvlText w:val="%3."/>
      <w:lvlJc w:val="right"/>
      <w:pPr>
        <w:ind w:left="3218" w:hanging="180"/>
      </w:pPr>
    </w:lvl>
    <w:lvl w:ilvl="3" w:tplc="0406000F" w:tentative="1">
      <w:start w:val="1"/>
      <w:numFmt w:val="decimal"/>
      <w:lvlText w:val="%4."/>
      <w:lvlJc w:val="left"/>
      <w:pPr>
        <w:ind w:left="3938" w:hanging="360"/>
      </w:pPr>
    </w:lvl>
    <w:lvl w:ilvl="4" w:tplc="04060019" w:tentative="1">
      <w:start w:val="1"/>
      <w:numFmt w:val="lowerLetter"/>
      <w:lvlText w:val="%5."/>
      <w:lvlJc w:val="left"/>
      <w:pPr>
        <w:ind w:left="4658" w:hanging="360"/>
      </w:pPr>
    </w:lvl>
    <w:lvl w:ilvl="5" w:tplc="0406001B" w:tentative="1">
      <w:start w:val="1"/>
      <w:numFmt w:val="lowerRoman"/>
      <w:lvlText w:val="%6."/>
      <w:lvlJc w:val="right"/>
      <w:pPr>
        <w:ind w:left="5378" w:hanging="180"/>
      </w:pPr>
    </w:lvl>
    <w:lvl w:ilvl="6" w:tplc="0406000F" w:tentative="1">
      <w:start w:val="1"/>
      <w:numFmt w:val="decimal"/>
      <w:lvlText w:val="%7."/>
      <w:lvlJc w:val="left"/>
      <w:pPr>
        <w:ind w:left="6098" w:hanging="360"/>
      </w:pPr>
    </w:lvl>
    <w:lvl w:ilvl="7" w:tplc="04060019" w:tentative="1">
      <w:start w:val="1"/>
      <w:numFmt w:val="lowerLetter"/>
      <w:lvlText w:val="%8."/>
      <w:lvlJc w:val="left"/>
      <w:pPr>
        <w:ind w:left="6818" w:hanging="360"/>
      </w:pPr>
    </w:lvl>
    <w:lvl w:ilvl="8" w:tplc="040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1144209B"/>
    <w:multiLevelType w:val="hybridMultilevel"/>
    <w:tmpl w:val="C2969302"/>
    <w:lvl w:ilvl="0" w:tplc="A1608520">
      <w:start w:val="1"/>
      <w:numFmt w:val="upperLetter"/>
      <w:lvlText w:val="%1)"/>
      <w:lvlJc w:val="left"/>
      <w:pPr>
        <w:ind w:left="1778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498" w:hanging="360"/>
      </w:pPr>
    </w:lvl>
    <w:lvl w:ilvl="2" w:tplc="0406001B" w:tentative="1">
      <w:start w:val="1"/>
      <w:numFmt w:val="lowerRoman"/>
      <w:lvlText w:val="%3."/>
      <w:lvlJc w:val="right"/>
      <w:pPr>
        <w:ind w:left="3218" w:hanging="180"/>
      </w:pPr>
    </w:lvl>
    <w:lvl w:ilvl="3" w:tplc="0406000F" w:tentative="1">
      <w:start w:val="1"/>
      <w:numFmt w:val="decimal"/>
      <w:lvlText w:val="%4."/>
      <w:lvlJc w:val="left"/>
      <w:pPr>
        <w:ind w:left="3938" w:hanging="360"/>
      </w:pPr>
    </w:lvl>
    <w:lvl w:ilvl="4" w:tplc="04060019" w:tentative="1">
      <w:start w:val="1"/>
      <w:numFmt w:val="lowerLetter"/>
      <w:lvlText w:val="%5."/>
      <w:lvlJc w:val="left"/>
      <w:pPr>
        <w:ind w:left="4658" w:hanging="360"/>
      </w:pPr>
    </w:lvl>
    <w:lvl w:ilvl="5" w:tplc="0406001B" w:tentative="1">
      <w:start w:val="1"/>
      <w:numFmt w:val="lowerRoman"/>
      <w:lvlText w:val="%6."/>
      <w:lvlJc w:val="right"/>
      <w:pPr>
        <w:ind w:left="5378" w:hanging="180"/>
      </w:pPr>
    </w:lvl>
    <w:lvl w:ilvl="6" w:tplc="0406000F" w:tentative="1">
      <w:start w:val="1"/>
      <w:numFmt w:val="decimal"/>
      <w:lvlText w:val="%7."/>
      <w:lvlJc w:val="left"/>
      <w:pPr>
        <w:ind w:left="6098" w:hanging="360"/>
      </w:pPr>
    </w:lvl>
    <w:lvl w:ilvl="7" w:tplc="04060019" w:tentative="1">
      <w:start w:val="1"/>
      <w:numFmt w:val="lowerLetter"/>
      <w:lvlText w:val="%8."/>
      <w:lvlJc w:val="left"/>
      <w:pPr>
        <w:ind w:left="6818" w:hanging="360"/>
      </w:pPr>
    </w:lvl>
    <w:lvl w:ilvl="8" w:tplc="040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A80F75"/>
    <w:multiLevelType w:val="multilevel"/>
    <w:tmpl w:val="AE0C758C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 w:val="0"/>
        <w:bCs w:val="0"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2" w15:restartNumberingAfterBreak="0">
    <w:nsid w:val="22693D66"/>
    <w:multiLevelType w:val="hybridMultilevel"/>
    <w:tmpl w:val="8C0667C0"/>
    <w:lvl w:ilvl="0" w:tplc="D498476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520" w:hanging="360"/>
      </w:pPr>
    </w:lvl>
    <w:lvl w:ilvl="2" w:tplc="0406001B" w:tentative="1">
      <w:start w:val="1"/>
      <w:numFmt w:val="lowerRoman"/>
      <w:lvlText w:val="%3."/>
      <w:lvlJc w:val="right"/>
      <w:pPr>
        <w:ind w:left="3240" w:hanging="180"/>
      </w:pPr>
    </w:lvl>
    <w:lvl w:ilvl="3" w:tplc="0406000F" w:tentative="1">
      <w:start w:val="1"/>
      <w:numFmt w:val="decimal"/>
      <w:lvlText w:val="%4."/>
      <w:lvlJc w:val="left"/>
      <w:pPr>
        <w:ind w:left="3960" w:hanging="360"/>
      </w:pPr>
    </w:lvl>
    <w:lvl w:ilvl="4" w:tplc="04060019" w:tentative="1">
      <w:start w:val="1"/>
      <w:numFmt w:val="lowerLetter"/>
      <w:lvlText w:val="%5."/>
      <w:lvlJc w:val="left"/>
      <w:pPr>
        <w:ind w:left="4680" w:hanging="360"/>
      </w:pPr>
    </w:lvl>
    <w:lvl w:ilvl="5" w:tplc="0406001B" w:tentative="1">
      <w:start w:val="1"/>
      <w:numFmt w:val="lowerRoman"/>
      <w:lvlText w:val="%6."/>
      <w:lvlJc w:val="right"/>
      <w:pPr>
        <w:ind w:left="5400" w:hanging="180"/>
      </w:pPr>
    </w:lvl>
    <w:lvl w:ilvl="6" w:tplc="0406000F" w:tentative="1">
      <w:start w:val="1"/>
      <w:numFmt w:val="decimal"/>
      <w:lvlText w:val="%7."/>
      <w:lvlJc w:val="left"/>
      <w:pPr>
        <w:ind w:left="6120" w:hanging="360"/>
      </w:pPr>
    </w:lvl>
    <w:lvl w:ilvl="7" w:tplc="04060019" w:tentative="1">
      <w:start w:val="1"/>
      <w:numFmt w:val="lowerLetter"/>
      <w:lvlText w:val="%8."/>
      <w:lvlJc w:val="left"/>
      <w:pPr>
        <w:ind w:left="6840" w:hanging="360"/>
      </w:pPr>
    </w:lvl>
    <w:lvl w:ilvl="8" w:tplc="040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4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5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394B2A40"/>
    <w:multiLevelType w:val="hybridMultilevel"/>
    <w:tmpl w:val="2E526636"/>
    <w:lvl w:ilvl="0" w:tplc="683E85B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498" w:hanging="360"/>
      </w:pPr>
    </w:lvl>
    <w:lvl w:ilvl="2" w:tplc="0406001B" w:tentative="1">
      <w:start w:val="1"/>
      <w:numFmt w:val="lowerRoman"/>
      <w:lvlText w:val="%3."/>
      <w:lvlJc w:val="right"/>
      <w:pPr>
        <w:ind w:left="3218" w:hanging="180"/>
      </w:pPr>
    </w:lvl>
    <w:lvl w:ilvl="3" w:tplc="0406000F" w:tentative="1">
      <w:start w:val="1"/>
      <w:numFmt w:val="decimal"/>
      <w:lvlText w:val="%4."/>
      <w:lvlJc w:val="left"/>
      <w:pPr>
        <w:ind w:left="3938" w:hanging="360"/>
      </w:pPr>
    </w:lvl>
    <w:lvl w:ilvl="4" w:tplc="04060019" w:tentative="1">
      <w:start w:val="1"/>
      <w:numFmt w:val="lowerLetter"/>
      <w:lvlText w:val="%5."/>
      <w:lvlJc w:val="left"/>
      <w:pPr>
        <w:ind w:left="4658" w:hanging="360"/>
      </w:pPr>
    </w:lvl>
    <w:lvl w:ilvl="5" w:tplc="0406001B" w:tentative="1">
      <w:start w:val="1"/>
      <w:numFmt w:val="lowerRoman"/>
      <w:lvlText w:val="%6."/>
      <w:lvlJc w:val="right"/>
      <w:pPr>
        <w:ind w:left="5378" w:hanging="180"/>
      </w:pPr>
    </w:lvl>
    <w:lvl w:ilvl="6" w:tplc="0406000F" w:tentative="1">
      <w:start w:val="1"/>
      <w:numFmt w:val="decimal"/>
      <w:lvlText w:val="%7."/>
      <w:lvlJc w:val="left"/>
      <w:pPr>
        <w:ind w:left="6098" w:hanging="360"/>
      </w:pPr>
    </w:lvl>
    <w:lvl w:ilvl="7" w:tplc="04060019" w:tentative="1">
      <w:start w:val="1"/>
      <w:numFmt w:val="lowerLetter"/>
      <w:lvlText w:val="%8."/>
      <w:lvlJc w:val="left"/>
      <w:pPr>
        <w:ind w:left="6818" w:hanging="360"/>
      </w:pPr>
    </w:lvl>
    <w:lvl w:ilvl="8" w:tplc="040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8" w15:restartNumberingAfterBreak="0">
    <w:nsid w:val="5DB65AF9"/>
    <w:multiLevelType w:val="hybridMultilevel"/>
    <w:tmpl w:val="45A663C6"/>
    <w:lvl w:ilvl="0" w:tplc="5BBEFB9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520" w:hanging="360"/>
      </w:pPr>
    </w:lvl>
    <w:lvl w:ilvl="2" w:tplc="0406001B" w:tentative="1">
      <w:start w:val="1"/>
      <w:numFmt w:val="lowerRoman"/>
      <w:lvlText w:val="%3."/>
      <w:lvlJc w:val="right"/>
      <w:pPr>
        <w:ind w:left="3240" w:hanging="180"/>
      </w:pPr>
    </w:lvl>
    <w:lvl w:ilvl="3" w:tplc="0406000F" w:tentative="1">
      <w:start w:val="1"/>
      <w:numFmt w:val="decimal"/>
      <w:lvlText w:val="%4."/>
      <w:lvlJc w:val="left"/>
      <w:pPr>
        <w:ind w:left="3960" w:hanging="360"/>
      </w:pPr>
    </w:lvl>
    <w:lvl w:ilvl="4" w:tplc="04060019" w:tentative="1">
      <w:start w:val="1"/>
      <w:numFmt w:val="lowerLetter"/>
      <w:lvlText w:val="%5."/>
      <w:lvlJc w:val="left"/>
      <w:pPr>
        <w:ind w:left="4680" w:hanging="360"/>
      </w:pPr>
    </w:lvl>
    <w:lvl w:ilvl="5" w:tplc="0406001B" w:tentative="1">
      <w:start w:val="1"/>
      <w:numFmt w:val="lowerRoman"/>
      <w:lvlText w:val="%6."/>
      <w:lvlJc w:val="right"/>
      <w:pPr>
        <w:ind w:left="5400" w:hanging="180"/>
      </w:pPr>
    </w:lvl>
    <w:lvl w:ilvl="6" w:tplc="0406000F" w:tentative="1">
      <w:start w:val="1"/>
      <w:numFmt w:val="decimal"/>
      <w:lvlText w:val="%7."/>
      <w:lvlJc w:val="left"/>
      <w:pPr>
        <w:ind w:left="6120" w:hanging="360"/>
      </w:pPr>
    </w:lvl>
    <w:lvl w:ilvl="7" w:tplc="04060019" w:tentative="1">
      <w:start w:val="1"/>
      <w:numFmt w:val="lowerLetter"/>
      <w:lvlText w:val="%8."/>
      <w:lvlJc w:val="left"/>
      <w:pPr>
        <w:ind w:left="6840" w:hanging="360"/>
      </w:pPr>
    </w:lvl>
    <w:lvl w:ilvl="8" w:tplc="040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65C1649A"/>
    <w:multiLevelType w:val="hybridMultilevel"/>
    <w:tmpl w:val="081C8ED0"/>
    <w:lvl w:ilvl="0" w:tplc="BC36D4B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520" w:hanging="360"/>
      </w:pPr>
    </w:lvl>
    <w:lvl w:ilvl="2" w:tplc="0406001B" w:tentative="1">
      <w:start w:val="1"/>
      <w:numFmt w:val="lowerRoman"/>
      <w:lvlText w:val="%3."/>
      <w:lvlJc w:val="right"/>
      <w:pPr>
        <w:ind w:left="3240" w:hanging="180"/>
      </w:pPr>
    </w:lvl>
    <w:lvl w:ilvl="3" w:tplc="0406000F" w:tentative="1">
      <w:start w:val="1"/>
      <w:numFmt w:val="decimal"/>
      <w:lvlText w:val="%4."/>
      <w:lvlJc w:val="left"/>
      <w:pPr>
        <w:ind w:left="3960" w:hanging="360"/>
      </w:pPr>
    </w:lvl>
    <w:lvl w:ilvl="4" w:tplc="04060019" w:tentative="1">
      <w:start w:val="1"/>
      <w:numFmt w:val="lowerLetter"/>
      <w:lvlText w:val="%5."/>
      <w:lvlJc w:val="left"/>
      <w:pPr>
        <w:ind w:left="4680" w:hanging="360"/>
      </w:pPr>
    </w:lvl>
    <w:lvl w:ilvl="5" w:tplc="0406001B" w:tentative="1">
      <w:start w:val="1"/>
      <w:numFmt w:val="lowerRoman"/>
      <w:lvlText w:val="%6."/>
      <w:lvlJc w:val="right"/>
      <w:pPr>
        <w:ind w:left="5400" w:hanging="180"/>
      </w:pPr>
    </w:lvl>
    <w:lvl w:ilvl="6" w:tplc="0406000F" w:tentative="1">
      <w:start w:val="1"/>
      <w:numFmt w:val="decimal"/>
      <w:lvlText w:val="%7."/>
      <w:lvlJc w:val="left"/>
      <w:pPr>
        <w:ind w:left="6120" w:hanging="360"/>
      </w:pPr>
    </w:lvl>
    <w:lvl w:ilvl="7" w:tplc="04060019" w:tentative="1">
      <w:start w:val="1"/>
      <w:numFmt w:val="lowerLetter"/>
      <w:lvlText w:val="%8."/>
      <w:lvlJc w:val="left"/>
      <w:pPr>
        <w:ind w:left="6840" w:hanging="360"/>
      </w:pPr>
    </w:lvl>
    <w:lvl w:ilvl="8" w:tplc="040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1182472112">
    <w:abstractNumId w:val="11"/>
  </w:num>
  <w:num w:numId="2" w16cid:durableId="1118834981">
    <w:abstractNumId w:val="17"/>
  </w:num>
  <w:num w:numId="3" w16cid:durableId="737947110">
    <w:abstractNumId w:val="10"/>
  </w:num>
  <w:num w:numId="4" w16cid:durableId="1358309580">
    <w:abstractNumId w:val="15"/>
  </w:num>
  <w:num w:numId="5" w16cid:durableId="1484542261">
    <w:abstractNumId w:val="13"/>
  </w:num>
  <w:num w:numId="6" w16cid:durableId="394282198">
    <w:abstractNumId w:val="7"/>
  </w:num>
  <w:num w:numId="7" w16cid:durableId="1263105740">
    <w:abstractNumId w:val="6"/>
  </w:num>
  <w:num w:numId="8" w16cid:durableId="335497873">
    <w:abstractNumId w:val="5"/>
  </w:num>
  <w:num w:numId="9" w16cid:durableId="540828158">
    <w:abstractNumId w:val="4"/>
  </w:num>
  <w:num w:numId="10" w16cid:durableId="1187795992">
    <w:abstractNumId w:val="14"/>
  </w:num>
  <w:num w:numId="11" w16cid:durableId="130441946">
    <w:abstractNumId w:val="3"/>
  </w:num>
  <w:num w:numId="12" w16cid:durableId="534778050">
    <w:abstractNumId w:val="2"/>
  </w:num>
  <w:num w:numId="13" w16cid:durableId="1526017538">
    <w:abstractNumId w:val="1"/>
  </w:num>
  <w:num w:numId="14" w16cid:durableId="618144193">
    <w:abstractNumId w:val="0"/>
  </w:num>
  <w:num w:numId="15" w16cid:durableId="856847699">
    <w:abstractNumId w:val="20"/>
  </w:num>
  <w:num w:numId="16" w16cid:durableId="2071532490">
    <w:abstractNumId w:val="21"/>
  </w:num>
  <w:num w:numId="17" w16cid:durableId="1640644603">
    <w:abstractNumId w:val="19"/>
  </w:num>
  <w:num w:numId="18" w16cid:durableId="778380580">
    <w:abstractNumId w:val="12"/>
  </w:num>
  <w:num w:numId="19" w16cid:durableId="31852250">
    <w:abstractNumId w:val="8"/>
  </w:num>
  <w:num w:numId="20" w16cid:durableId="450519712">
    <w:abstractNumId w:val="9"/>
  </w:num>
  <w:num w:numId="21" w16cid:durableId="2136832432">
    <w:abstractNumId w:val="16"/>
  </w:num>
  <w:num w:numId="22" w16cid:durableId="119618979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0EFE"/>
    <w:rsid w:val="00001438"/>
    <w:rsid w:val="000027FE"/>
    <w:rsid w:val="0000328E"/>
    <w:rsid w:val="00003B6C"/>
    <w:rsid w:val="00004AD4"/>
    <w:rsid w:val="0000503A"/>
    <w:rsid w:val="00006E21"/>
    <w:rsid w:val="0001196D"/>
    <w:rsid w:val="0001320E"/>
    <w:rsid w:val="0001480C"/>
    <w:rsid w:val="00016C5C"/>
    <w:rsid w:val="00017474"/>
    <w:rsid w:val="000209AD"/>
    <w:rsid w:val="00021765"/>
    <w:rsid w:val="00022F87"/>
    <w:rsid w:val="000245D9"/>
    <w:rsid w:val="000261DA"/>
    <w:rsid w:val="0003149C"/>
    <w:rsid w:val="000331C9"/>
    <w:rsid w:val="000334D1"/>
    <w:rsid w:val="00034A55"/>
    <w:rsid w:val="00034F03"/>
    <w:rsid w:val="00036650"/>
    <w:rsid w:val="00042CA0"/>
    <w:rsid w:val="000442AD"/>
    <w:rsid w:val="00044789"/>
    <w:rsid w:val="00044CFF"/>
    <w:rsid w:val="00045975"/>
    <w:rsid w:val="00046541"/>
    <w:rsid w:val="000503BA"/>
    <w:rsid w:val="00051A09"/>
    <w:rsid w:val="00051AD8"/>
    <w:rsid w:val="00052ED2"/>
    <w:rsid w:val="00054BC0"/>
    <w:rsid w:val="00055FD7"/>
    <w:rsid w:val="0005760E"/>
    <w:rsid w:val="00065902"/>
    <w:rsid w:val="00066CBE"/>
    <w:rsid w:val="00067B09"/>
    <w:rsid w:val="00067D2A"/>
    <w:rsid w:val="00070F91"/>
    <w:rsid w:val="000731DB"/>
    <w:rsid w:val="000756EB"/>
    <w:rsid w:val="0007609B"/>
    <w:rsid w:val="000765D7"/>
    <w:rsid w:val="00076F07"/>
    <w:rsid w:val="000827B1"/>
    <w:rsid w:val="0008367C"/>
    <w:rsid w:val="00086184"/>
    <w:rsid w:val="00087773"/>
    <w:rsid w:val="0009345B"/>
    <w:rsid w:val="00094D54"/>
    <w:rsid w:val="00094DA5"/>
    <w:rsid w:val="00096144"/>
    <w:rsid w:val="0009650E"/>
    <w:rsid w:val="000A0B98"/>
    <w:rsid w:val="000A362D"/>
    <w:rsid w:val="000A378D"/>
    <w:rsid w:val="000A47AC"/>
    <w:rsid w:val="000A5A5B"/>
    <w:rsid w:val="000A5A9E"/>
    <w:rsid w:val="000B03C1"/>
    <w:rsid w:val="000B061D"/>
    <w:rsid w:val="000B44DE"/>
    <w:rsid w:val="000B588D"/>
    <w:rsid w:val="000B5B0C"/>
    <w:rsid w:val="000B7C48"/>
    <w:rsid w:val="000C0151"/>
    <w:rsid w:val="000D03C0"/>
    <w:rsid w:val="000D1B50"/>
    <w:rsid w:val="000D2E51"/>
    <w:rsid w:val="000D57FE"/>
    <w:rsid w:val="000D7418"/>
    <w:rsid w:val="000E08DF"/>
    <w:rsid w:val="000E14AD"/>
    <w:rsid w:val="000E22EB"/>
    <w:rsid w:val="000E358B"/>
    <w:rsid w:val="000E4A50"/>
    <w:rsid w:val="000E548D"/>
    <w:rsid w:val="000E5AD2"/>
    <w:rsid w:val="000E5C1E"/>
    <w:rsid w:val="000F070D"/>
    <w:rsid w:val="000F1683"/>
    <w:rsid w:val="000F1793"/>
    <w:rsid w:val="000F244E"/>
    <w:rsid w:val="001049A4"/>
    <w:rsid w:val="00106679"/>
    <w:rsid w:val="00110ED9"/>
    <w:rsid w:val="0011283F"/>
    <w:rsid w:val="00114AB2"/>
    <w:rsid w:val="001177D2"/>
    <w:rsid w:val="00121402"/>
    <w:rsid w:val="00121C4A"/>
    <w:rsid w:val="0012674B"/>
    <w:rsid w:val="001306D9"/>
    <w:rsid w:val="00131127"/>
    <w:rsid w:val="00131A5D"/>
    <w:rsid w:val="00132938"/>
    <w:rsid w:val="00136AD5"/>
    <w:rsid w:val="00140478"/>
    <w:rsid w:val="0014083F"/>
    <w:rsid w:val="0014186F"/>
    <w:rsid w:val="00142879"/>
    <w:rsid w:val="001438BB"/>
    <w:rsid w:val="0014392D"/>
    <w:rsid w:val="001453AD"/>
    <w:rsid w:val="00145B71"/>
    <w:rsid w:val="00150E31"/>
    <w:rsid w:val="00153477"/>
    <w:rsid w:val="00154F00"/>
    <w:rsid w:val="00160662"/>
    <w:rsid w:val="001613C8"/>
    <w:rsid w:val="00163921"/>
    <w:rsid w:val="00163EFC"/>
    <w:rsid w:val="00164CC1"/>
    <w:rsid w:val="001650D7"/>
    <w:rsid w:val="00171A02"/>
    <w:rsid w:val="00172948"/>
    <w:rsid w:val="00174327"/>
    <w:rsid w:val="001746CF"/>
    <w:rsid w:val="00174751"/>
    <w:rsid w:val="00174C6E"/>
    <w:rsid w:val="00176605"/>
    <w:rsid w:val="0017764B"/>
    <w:rsid w:val="00177A29"/>
    <w:rsid w:val="00182266"/>
    <w:rsid w:val="00183FE0"/>
    <w:rsid w:val="0018593B"/>
    <w:rsid w:val="001868A4"/>
    <w:rsid w:val="00186987"/>
    <w:rsid w:val="00192599"/>
    <w:rsid w:val="00192812"/>
    <w:rsid w:val="00195B8E"/>
    <w:rsid w:val="001967E6"/>
    <w:rsid w:val="00197922"/>
    <w:rsid w:val="001A2F1F"/>
    <w:rsid w:val="001A4F87"/>
    <w:rsid w:val="001A7330"/>
    <w:rsid w:val="001A7352"/>
    <w:rsid w:val="001B049D"/>
    <w:rsid w:val="001B084A"/>
    <w:rsid w:val="001B22BE"/>
    <w:rsid w:val="001B3912"/>
    <w:rsid w:val="001B39E4"/>
    <w:rsid w:val="001B451F"/>
    <w:rsid w:val="001B67E3"/>
    <w:rsid w:val="001B74DA"/>
    <w:rsid w:val="001C027B"/>
    <w:rsid w:val="001C1369"/>
    <w:rsid w:val="001C46C0"/>
    <w:rsid w:val="001C49DC"/>
    <w:rsid w:val="001C6A9F"/>
    <w:rsid w:val="001D0FF6"/>
    <w:rsid w:val="001D1259"/>
    <w:rsid w:val="001D2DA9"/>
    <w:rsid w:val="001D4E4E"/>
    <w:rsid w:val="001D568C"/>
    <w:rsid w:val="001D5B89"/>
    <w:rsid w:val="001E2083"/>
    <w:rsid w:val="001E249C"/>
    <w:rsid w:val="001E2C2F"/>
    <w:rsid w:val="001F380D"/>
    <w:rsid w:val="001F39D2"/>
    <w:rsid w:val="001F4131"/>
    <w:rsid w:val="001F4ECB"/>
    <w:rsid w:val="001F5A70"/>
    <w:rsid w:val="0020469A"/>
    <w:rsid w:val="00204A35"/>
    <w:rsid w:val="00205636"/>
    <w:rsid w:val="00206CD3"/>
    <w:rsid w:val="00207167"/>
    <w:rsid w:val="00207544"/>
    <w:rsid w:val="00207606"/>
    <w:rsid w:val="00212A1B"/>
    <w:rsid w:val="00212B1C"/>
    <w:rsid w:val="0021316F"/>
    <w:rsid w:val="002137FC"/>
    <w:rsid w:val="0021641A"/>
    <w:rsid w:val="002171DE"/>
    <w:rsid w:val="00222E66"/>
    <w:rsid w:val="00225080"/>
    <w:rsid w:val="00225462"/>
    <w:rsid w:val="00227E7F"/>
    <w:rsid w:val="00230264"/>
    <w:rsid w:val="00230A33"/>
    <w:rsid w:val="00230CDE"/>
    <w:rsid w:val="0023403D"/>
    <w:rsid w:val="00237E9E"/>
    <w:rsid w:val="00237FBB"/>
    <w:rsid w:val="00242D6A"/>
    <w:rsid w:val="0024383D"/>
    <w:rsid w:val="00244EEB"/>
    <w:rsid w:val="00246AEE"/>
    <w:rsid w:val="00246AFE"/>
    <w:rsid w:val="00247DFE"/>
    <w:rsid w:val="0025114F"/>
    <w:rsid w:val="00251BD4"/>
    <w:rsid w:val="0026120C"/>
    <w:rsid w:val="002639A5"/>
    <w:rsid w:val="00266AB4"/>
    <w:rsid w:val="00270453"/>
    <w:rsid w:val="00273721"/>
    <w:rsid w:val="00273BA6"/>
    <w:rsid w:val="00274D40"/>
    <w:rsid w:val="00276A16"/>
    <w:rsid w:val="00281240"/>
    <w:rsid w:val="00281443"/>
    <w:rsid w:val="00283D59"/>
    <w:rsid w:val="00283F13"/>
    <w:rsid w:val="00284D15"/>
    <w:rsid w:val="0028764D"/>
    <w:rsid w:val="00291FEA"/>
    <w:rsid w:val="00292F5C"/>
    <w:rsid w:val="00294180"/>
    <w:rsid w:val="002952C4"/>
    <w:rsid w:val="002A0C93"/>
    <w:rsid w:val="002A1C39"/>
    <w:rsid w:val="002A2038"/>
    <w:rsid w:val="002A4418"/>
    <w:rsid w:val="002A7BB8"/>
    <w:rsid w:val="002A7D76"/>
    <w:rsid w:val="002B10E0"/>
    <w:rsid w:val="002B1765"/>
    <w:rsid w:val="002B3E6E"/>
    <w:rsid w:val="002C4209"/>
    <w:rsid w:val="002C565F"/>
    <w:rsid w:val="002C6138"/>
    <w:rsid w:val="002D0139"/>
    <w:rsid w:val="002E07F2"/>
    <w:rsid w:val="002E176C"/>
    <w:rsid w:val="002E179E"/>
    <w:rsid w:val="002E326D"/>
    <w:rsid w:val="002E67F5"/>
    <w:rsid w:val="002E6EB1"/>
    <w:rsid w:val="002F51EF"/>
    <w:rsid w:val="002F6A87"/>
    <w:rsid w:val="00300AE2"/>
    <w:rsid w:val="00300FF7"/>
    <w:rsid w:val="00301826"/>
    <w:rsid w:val="00304B48"/>
    <w:rsid w:val="00306701"/>
    <w:rsid w:val="0030709D"/>
    <w:rsid w:val="00307472"/>
    <w:rsid w:val="00307DA7"/>
    <w:rsid w:val="00307E90"/>
    <w:rsid w:val="00310213"/>
    <w:rsid w:val="00311DB1"/>
    <w:rsid w:val="00312057"/>
    <w:rsid w:val="003148A6"/>
    <w:rsid w:val="003153EC"/>
    <w:rsid w:val="00315669"/>
    <w:rsid w:val="00315766"/>
    <w:rsid w:val="00315F2F"/>
    <w:rsid w:val="00320961"/>
    <w:rsid w:val="00320D00"/>
    <w:rsid w:val="00326BA3"/>
    <w:rsid w:val="00333BC8"/>
    <w:rsid w:val="00345047"/>
    <w:rsid w:val="00346517"/>
    <w:rsid w:val="00347439"/>
    <w:rsid w:val="00352214"/>
    <w:rsid w:val="00353A06"/>
    <w:rsid w:val="00356669"/>
    <w:rsid w:val="00360A25"/>
    <w:rsid w:val="003627B1"/>
    <w:rsid w:val="0036474D"/>
    <w:rsid w:val="00364895"/>
    <w:rsid w:val="0036698B"/>
    <w:rsid w:val="0036707D"/>
    <w:rsid w:val="0036772B"/>
    <w:rsid w:val="00375837"/>
    <w:rsid w:val="0038266B"/>
    <w:rsid w:val="00382BF0"/>
    <w:rsid w:val="00383838"/>
    <w:rsid w:val="00384CE3"/>
    <w:rsid w:val="003874D4"/>
    <w:rsid w:val="003906D4"/>
    <w:rsid w:val="0039105F"/>
    <w:rsid w:val="003913B4"/>
    <w:rsid w:val="00391EFB"/>
    <w:rsid w:val="003926B9"/>
    <w:rsid w:val="00394ADB"/>
    <w:rsid w:val="00395BF2"/>
    <w:rsid w:val="003A022B"/>
    <w:rsid w:val="003A1D13"/>
    <w:rsid w:val="003A4017"/>
    <w:rsid w:val="003A40A7"/>
    <w:rsid w:val="003A56E1"/>
    <w:rsid w:val="003A5942"/>
    <w:rsid w:val="003B0624"/>
    <w:rsid w:val="003B08E2"/>
    <w:rsid w:val="003B0D08"/>
    <w:rsid w:val="003B30C6"/>
    <w:rsid w:val="003B6E6A"/>
    <w:rsid w:val="003B7BF5"/>
    <w:rsid w:val="003B7FDA"/>
    <w:rsid w:val="003C123F"/>
    <w:rsid w:val="003C79B1"/>
    <w:rsid w:val="003D46A2"/>
    <w:rsid w:val="003D5087"/>
    <w:rsid w:val="003D6349"/>
    <w:rsid w:val="003E0120"/>
    <w:rsid w:val="003E083F"/>
    <w:rsid w:val="003E0C6A"/>
    <w:rsid w:val="003E451D"/>
    <w:rsid w:val="003E5B28"/>
    <w:rsid w:val="003E6170"/>
    <w:rsid w:val="003E634C"/>
    <w:rsid w:val="003F011E"/>
    <w:rsid w:val="003F33BA"/>
    <w:rsid w:val="003F360A"/>
    <w:rsid w:val="003F743D"/>
    <w:rsid w:val="0040218B"/>
    <w:rsid w:val="004042DE"/>
    <w:rsid w:val="0040740A"/>
    <w:rsid w:val="00412549"/>
    <w:rsid w:val="004143CC"/>
    <w:rsid w:val="00423202"/>
    <w:rsid w:val="00430307"/>
    <w:rsid w:val="00436C7A"/>
    <w:rsid w:val="00436CE6"/>
    <w:rsid w:val="0044046F"/>
    <w:rsid w:val="00443D5B"/>
    <w:rsid w:val="00443F7C"/>
    <w:rsid w:val="00446EF1"/>
    <w:rsid w:val="004473BB"/>
    <w:rsid w:val="00451786"/>
    <w:rsid w:val="00456317"/>
    <w:rsid w:val="00461AD9"/>
    <w:rsid w:val="00462B62"/>
    <w:rsid w:val="0047316E"/>
    <w:rsid w:val="00473440"/>
    <w:rsid w:val="00473518"/>
    <w:rsid w:val="00474554"/>
    <w:rsid w:val="00477895"/>
    <w:rsid w:val="00481D7E"/>
    <w:rsid w:val="004820D7"/>
    <w:rsid w:val="00483670"/>
    <w:rsid w:val="00484438"/>
    <w:rsid w:val="00484620"/>
    <w:rsid w:val="00484B1A"/>
    <w:rsid w:val="004851B5"/>
    <w:rsid w:val="0048777D"/>
    <w:rsid w:val="00487D6E"/>
    <w:rsid w:val="00491652"/>
    <w:rsid w:val="00492460"/>
    <w:rsid w:val="004926D3"/>
    <w:rsid w:val="00493212"/>
    <w:rsid w:val="00495B7F"/>
    <w:rsid w:val="0049608B"/>
    <w:rsid w:val="004A111A"/>
    <w:rsid w:val="004A24AE"/>
    <w:rsid w:val="004A66DF"/>
    <w:rsid w:val="004A66E6"/>
    <w:rsid w:val="004B06E9"/>
    <w:rsid w:val="004B2210"/>
    <w:rsid w:val="004B2C5D"/>
    <w:rsid w:val="004B3B9E"/>
    <w:rsid w:val="004B617A"/>
    <w:rsid w:val="004B6562"/>
    <w:rsid w:val="004B7905"/>
    <w:rsid w:val="004C0A82"/>
    <w:rsid w:val="004C1311"/>
    <w:rsid w:val="004C208C"/>
    <w:rsid w:val="004C39D3"/>
    <w:rsid w:val="004C4B7A"/>
    <w:rsid w:val="004D5403"/>
    <w:rsid w:val="004D6D41"/>
    <w:rsid w:val="004E03A6"/>
    <w:rsid w:val="004E2C62"/>
    <w:rsid w:val="004E4169"/>
    <w:rsid w:val="004E6C7F"/>
    <w:rsid w:val="004F4341"/>
    <w:rsid w:val="004F6496"/>
    <w:rsid w:val="004F759C"/>
    <w:rsid w:val="004F7B82"/>
    <w:rsid w:val="004F7BF4"/>
    <w:rsid w:val="005001A4"/>
    <w:rsid w:val="005002A1"/>
    <w:rsid w:val="00500AC3"/>
    <w:rsid w:val="00500B54"/>
    <w:rsid w:val="00501EBC"/>
    <w:rsid w:val="00502413"/>
    <w:rsid w:val="00504494"/>
    <w:rsid w:val="0050605B"/>
    <w:rsid w:val="00507AF4"/>
    <w:rsid w:val="00514208"/>
    <w:rsid w:val="005153B9"/>
    <w:rsid w:val="005162F5"/>
    <w:rsid w:val="00516BE0"/>
    <w:rsid w:val="00516EDA"/>
    <w:rsid w:val="00523163"/>
    <w:rsid w:val="00524DD1"/>
    <w:rsid w:val="00533080"/>
    <w:rsid w:val="00541DBF"/>
    <w:rsid w:val="005427B2"/>
    <w:rsid w:val="005427B3"/>
    <w:rsid w:val="00542FC9"/>
    <w:rsid w:val="005448F2"/>
    <w:rsid w:val="005457BC"/>
    <w:rsid w:val="005462FD"/>
    <w:rsid w:val="00547ACA"/>
    <w:rsid w:val="00551E0A"/>
    <w:rsid w:val="00553437"/>
    <w:rsid w:val="00554EE2"/>
    <w:rsid w:val="00555B66"/>
    <w:rsid w:val="0056511F"/>
    <w:rsid w:val="00567313"/>
    <w:rsid w:val="00572CC7"/>
    <w:rsid w:val="00575DC1"/>
    <w:rsid w:val="00577578"/>
    <w:rsid w:val="00580075"/>
    <w:rsid w:val="005802EE"/>
    <w:rsid w:val="00581913"/>
    <w:rsid w:val="00582A52"/>
    <w:rsid w:val="00583EAB"/>
    <w:rsid w:val="00584517"/>
    <w:rsid w:val="00585BE9"/>
    <w:rsid w:val="00586441"/>
    <w:rsid w:val="00587952"/>
    <w:rsid w:val="00587BE6"/>
    <w:rsid w:val="005A1739"/>
    <w:rsid w:val="005A23AA"/>
    <w:rsid w:val="005A2ECA"/>
    <w:rsid w:val="005A3F85"/>
    <w:rsid w:val="005A4ADA"/>
    <w:rsid w:val="005A5218"/>
    <w:rsid w:val="005A59D5"/>
    <w:rsid w:val="005B124E"/>
    <w:rsid w:val="005B6357"/>
    <w:rsid w:val="005B6462"/>
    <w:rsid w:val="005C175B"/>
    <w:rsid w:val="005C3410"/>
    <w:rsid w:val="005D09F9"/>
    <w:rsid w:val="005D3C7F"/>
    <w:rsid w:val="005D479E"/>
    <w:rsid w:val="005D4D1A"/>
    <w:rsid w:val="005D560F"/>
    <w:rsid w:val="005E2ED9"/>
    <w:rsid w:val="005E358C"/>
    <w:rsid w:val="005E55F1"/>
    <w:rsid w:val="005E6CB9"/>
    <w:rsid w:val="005F04D3"/>
    <w:rsid w:val="005F403E"/>
    <w:rsid w:val="005F55D0"/>
    <w:rsid w:val="005F5855"/>
    <w:rsid w:val="005F5FE9"/>
    <w:rsid w:val="006021AE"/>
    <w:rsid w:val="00603C19"/>
    <w:rsid w:val="006048CF"/>
    <w:rsid w:val="00606874"/>
    <w:rsid w:val="00607122"/>
    <w:rsid w:val="00611433"/>
    <w:rsid w:val="00613DA6"/>
    <w:rsid w:val="0061411D"/>
    <w:rsid w:val="006144EB"/>
    <w:rsid w:val="00615BE2"/>
    <w:rsid w:val="006177F7"/>
    <w:rsid w:val="006220BA"/>
    <w:rsid w:val="00630BCA"/>
    <w:rsid w:val="00631B41"/>
    <w:rsid w:val="00632533"/>
    <w:rsid w:val="006339A6"/>
    <w:rsid w:val="0063546D"/>
    <w:rsid w:val="00637684"/>
    <w:rsid w:val="00641B24"/>
    <w:rsid w:val="0064209C"/>
    <w:rsid w:val="0064262D"/>
    <w:rsid w:val="00644058"/>
    <w:rsid w:val="00644D35"/>
    <w:rsid w:val="00645634"/>
    <w:rsid w:val="006522BB"/>
    <w:rsid w:val="006535C4"/>
    <w:rsid w:val="006554F0"/>
    <w:rsid w:val="00655B87"/>
    <w:rsid w:val="00656869"/>
    <w:rsid w:val="00657232"/>
    <w:rsid w:val="00657D1D"/>
    <w:rsid w:val="00660193"/>
    <w:rsid w:val="00661717"/>
    <w:rsid w:val="00661785"/>
    <w:rsid w:val="00663AB8"/>
    <w:rsid w:val="00663DAC"/>
    <w:rsid w:val="00665CEC"/>
    <w:rsid w:val="006660BE"/>
    <w:rsid w:val="0067557E"/>
    <w:rsid w:val="006837F2"/>
    <w:rsid w:val="00686820"/>
    <w:rsid w:val="006910EE"/>
    <w:rsid w:val="00692B88"/>
    <w:rsid w:val="00694DA3"/>
    <w:rsid w:val="00695546"/>
    <w:rsid w:val="00696260"/>
    <w:rsid w:val="00696690"/>
    <w:rsid w:val="006A0492"/>
    <w:rsid w:val="006A17BD"/>
    <w:rsid w:val="006A4E91"/>
    <w:rsid w:val="006A5F32"/>
    <w:rsid w:val="006A69B6"/>
    <w:rsid w:val="006A786A"/>
    <w:rsid w:val="006B31AB"/>
    <w:rsid w:val="006B54E6"/>
    <w:rsid w:val="006B61A8"/>
    <w:rsid w:val="006C0297"/>
    <w:rsid w:val="006C1ED1"/>
    <w:rsid w:val="006C2015"/>
    <w:rsid w:val="006C3A1B"/>
    <w:rsid w:val="006C401E"/>
    <w:rsid w:val="006C403D"/>
    <w:rsid w:val="006C725C"/>
    <w:rsid w:val="006C7C53"/>
    <w:rsid w:val="006D2240"/>
    <w:rsid w:val="006D29A2"/>
    <w:rsid w:val="006D3669"/>
    <w:rsid w:val="006D40B7"/>
    <w:rsid w:val="006D5D5F"/>
    <w:rsid w:val="006E0277"/>
    <w:rsid w:val="006E2A21"/>
    <w:rsid w:val="006F3C30"/>
    <w:rsid w:val="006F4F79"/>
    <w:rsid w:val="006F6213"/>
    <w:rsid w:val="006F63D6"/>
    <w:rsid w:val="006F7105"/>
    <w:rsid w:val="00701DAC"/>
    <w:rsid w:val="007029B6"/>
    <w:rsid w:val="00702F7A"/>
    <w:rsid w:val="00711A4A"/>
    <w:rsid w:val="007169D1"/>
    <w:rsid w:val="00716AD7"/>
    <w:rsid w:val="00717773"/>
    <w:rsid w:val="007177C3"/>
    <w:rsid w:val="00721D2A"/>
    <w:rsid w:val="00725474"/>
    <w:rsid w:val="00726300"/>
    <w:rsid w:val="00727662"/>
    <w:rsid w:val="00730647"/>
    <w:rsid w:val="00730EDC"/>
    <w:rsid w:val="00731229"/>
    <w:rsid w:val="00736658"/>
    <w:rsid w:val="00741676"/>
    <w:rsid w:val="00742E69"/>
    <w:rsid w:val="00744F27"/>
    <w:rsid w:val="007520F4"/>
    <w:rsid w:val="0075315D"/>
    <w:rsid w:val="00753F10"/>
    <w:rsid w:val="00755657"/>
    <w:rsid w:val="00756E6E"/>
    <w:rsid w:val="00757AA4"/>
    <w:rsid w:val="00757BDC"/>
    <w:rsid w:val="00760A84"/>
    <w:rsid w:val="007634D7"/>
    <w:rsid w:val="00764C7C"/>
    <w:rsid w:val="00767671"/>
    <w:rsid w:val="00771058"/>
    <w:rsid w:val="00771368"/>
    <w:rsid w:val="00772EAE"/>
    <w:rsid w:val="00777977"/>
    <w:rsid w:val="007839F7"/>
    <w:rsid w:val="007876D3"/>
    <w:rsid w:val="0078788A"/>
    <w:rsid w:val="007905BB"/>
    <w:rsid w:val="00792A4B"/>
    <w:rsid w:val="007933E6"/>
    <w:rsid w:val="00794AF7"/>
    <w:rsid w:val="00794DD2"/>
    <w:rsid w:val="00795523"/>
    <w:rsid w:val="007955B4"/>
    <w:rsid w:val="007975F9"/>
    <w:rsid w:val="007A3AB9"/>
    <w:rsid w:val="007B11D1"/>
    <w:rsid w:val="007B19EA"/>
    <w:rsid w:val="007B40E1"/>
    <w:rsid w:val="007B4782"/>
    <w:rsid w:val="007B61B3"/>
    <w:rsid w:val="007C0C8F"/>
    <w:rsid w:val="007C496B"/>
    <w:rsid w:val="007C4DEE"/>
    <w:rsid w:val="007C5121"/>
    <w:rsid w:val="007C77A8"/>
    <w:rsid w:val="007D0C37"/>
    <w:rsid w:val="007D0F4E"/>
    <w:rsid w:val="007D11EF"/>
    <w:rsid w:val="007D5A00"/>
    <w:rsid w:val="007E062D"/>
    <w:rsid w:val="007E0EAF"/>
    <w:rsid w:val="007E2DF3"/>
    <w:rsid w:val="007E3095"/>
    <w:rsid w:val="007E46FD"/>
    <w:rsid w:val="007E4874"/>
    <w:rsid w:val="007E6713"/>
    <w:rsid w:val="007E6B51"/>
    <w:rsid w:val="007E7933"/>
    <w:rsid w:val="007F0B54"/>
    <w:rsid w:val="007F1434"/>
    <w:rsid w:val="007F26E0"/>
    <w:rsid w:val="007F45FE"/>
    <w:rsid w:val="007F578B"/>
    <w:rsid w:val="007F581F"/>
    <w:rsid w:val="007F728B"/>
    <w:rsid w:val="00800781"/>
    <w:rsid w:val="008010F8"/>
    <w:rsid w:val="008017EB"/>
    <w:rsid w:val="00801FBB"/>
    <w:rsid w:val="00804FFE"/>
    <w:rsid w:val="008068BE"/>
    <w:rsid w:val="00807398"/>
    <w:rsid w:val="0081295F"/>
    <w:rsid w:val="00813544"/>
    <w:rsid w:val="00814F7F"/>
    <w:rsid w:val="008159E3"/>
    <w:rsid w:val="00820057"/>
    <w:rsid w:val="00820349"/>
    <w:rsid w:val="00821DFA"/>
    <w:rsid w:val="00822F7F"/>
    <w:rsid w:val="00831902"/>
    <w:rsid w:val="00834081"/>
    <w:rsid w:val="008345EB"/>
    <w:rsid w:val="00834EA5"/>
    <w:rsid w:val="008369E4"/>
    <w:rsid w:val="008370CC"/>
    <w:rsid w:val="008409F7"/>
    <w:rsid w:val="008435E9"/>
    <w:rsid w:val="008439F7"/>
    <w:rsid w:val="00846BCF"/>
    <w:rsid w:val="00851355"/>
    <w:rsid w:val="0085249B"/>
    <w:rsid w:val="00853AE1"/>
    <w:rsid w:val="00853E39"/>
    <w:rsid w:val="008558E5"/>
    <w:rsid w:val="0086198C"/>
    <w:rsid w:val="00862AB5"/>
    <w:rsid w:val="00863559"/>
    <w:rsid w:val="00865FA4"/>
    <w:rsid w:val="00872AE6"/>
    <w:rsid w:val="0087322B"/>
    <w:rsid w:val="0087550A"/>
    <w:rsid w:val="00876347"/>
    <w:rsid w:val="00880F00"/>
    <w:rsid w:val="008868AB"/>
    <w:rsid w:val="00893334"/>
    <w:rsid w:val="00896541"/>
    <w:rsid w:val="00896605"/>
    <w:rsid w:val="008968D5"/>
    <w:rsid w:val="008A0E77"/>
    <w:rsid w:val="008A1396"/>
    <w:rsid w:val="008A28B2"/>
    <w:rsid w:val="008A30AF"/>
    <w:rsid w:val="008A470F"/>
    <w:rsid w:val="008A57BA"/>
    <w:rsid w:val="008A6CCE"/>
    <w:rsid w:val="008A7B92"/>
    <w:rsid w:val="008B14BE"/>
    <w:rsid w:val="008B2E83"/>
    <w:rsid w:val="008B336C"/>
    <w:rsid w:val="008B4340"/>
    <w:rsid w:val="008B46C3"/>
    <w:rsid w:val="008B5D8F"/>
    <w:rsid w:val="008B71B9"/>
    <w:rsid w:val="008C171C"/>
    <w:rsid w:val="008C1A87"/>
    <w:rsid w:val="008C5722"/>
    <w:rsid w:val="008C63E3"/>
    <w:rsid w:val="008C74AA"/>
    <w:rsid w:val="008D0014"/>
    <w:rsid w:val="008D032B"/>
    <w:rsid w:val="008D03C9"/>
    <w:rsid w:val="008D0D10"/>
    <w:rsid w:val="008D181E"/>
    <w:rsid w:val="008D31DE"/>
    <w:rsid w:val="008D3B7F"/>
    <w:rsid w:val="008E0280"/>
    <w:rsid w:val="008E0968"/>
    <w:rsid w:val="008F09A4"/>
    <w:rsid w:val="008F2F96"/>
    <w:rsid w:val="008F47F2"/>
    <w:rsid w:val="008F731B"/>
    <w:rsid w:val="00900EB9"/>
    <w:rsid w:val="00901304"/>
    <w:rsid w:val="009023BB"/>
    <w:rsid w:val="00904E3C"/>
    <w:rsid w:val="009073CC"/>
    <w:rsid w:val="0091147E"/>
    <w:rsid w:val="009139F8"/>
    <w:rsid w:val="009147B7"/>
    <w:rsid w:val="00917A92"/>
    <w:rsid w:val="009229C9"/>
    <w:rsid w:val="00922E6F"/>
    <w:rsid w:val="00923292"/>
    <w:rsid w:val="00924998"/>
    <w:rsid w:val="00925D10"/>
    <w:rsid w:val="009300C0"/>
    <w:rsid w:val="00930E78"/>
    <w:rsid w:val="00933149"/>
    <w:rsid w:val="00933D59"/>
    <w:rsid w:val="009347D1"/>
    <w:rsid w:val="009352B1"/>
    <w:rsid w:val="00936BF0"/>
    <w:rsid w:val="00940637"/>
    <w:rsid w:val="00943BEC"/>
    <w:rsid w:val="009446EC"/>
    <w:rsid w:val="0094498C"/>
    <w:rsid w:val="00944D3A"/>
    <w:rsid w:val="009514F4"/>
    <w:rsid w:val="00952557"/>
    <w:rsid w:val="00955AF0"/>
    <w:rsid w:val="00957695"/>
    <w:rsid w:val="00961211"/>
    <w:rsid w:val="00961B44"/>
    <w:rsid w:val="00961BC5"/>
    <w:rsid w:val="009620CB"/>
    <w:rsid w:val="00965F9E"/>
    <w:rsid w:val="009673E8"/>
    <w:rsid w:val="009675B5"/>
    <w:rsid w:val="0097063A"/>
    <w:rsid w:val="00971413"/>
    <w:rsid w:val="00973B3A"/>
    <w:rsid w:val="009741F9"/>
    <w:rsid w:val="00975AD7"/>
    <w:rsid w:val="00976086"/>
    <w:rsid w:val="00976371"/>
    <w:rsid w:val="00976556"/>
    <w:rsid w:val="009778BC"/>
    <w:rsid w:val="009814EC"/>
    <w:rsid w:val="009818F4"/>
    <w:rsid w:val="00984B60"/>
    <w:rsid w:val="00984F0F"/>
    <w:rsid w:val="009859DF"/>
    <w:rsid w:val="00986482"/>
    <w:rsid w:val="0098718E"/>
    <w:rsid w:val="009903F9"/>
    <w:rsid w:val="009920C1"/>
    <w:rsid w:val="00996378"/>
    <w:rsid w:val="009A0EC4"/>
    <w:rsid w:val="009B088C"/>
    <w:rsid w:val="009B5879"/>
    <w:rsid w:val="009C030E"/>
    <w:rsid w:val="009C107E"/>
    <w:rsid w:val="009C21B4"/>
    <w:rsid w:val="009C3A4A"/>
    <w:rsid w:val="009C457D"/>
    <w:rsid w:val="009C491C"/>
    <w:rsid w:val="009C6C2A"/>
    <w:rsid w:val="009C7714"/>
    <w:rsid w:val="009C7C8F"/>
    <w:rsid w:val="009D15A7"/>
    <w:rsid w:val="009D28C6"/>
    <w:rsid w:val="009E055D"/>
    <w:rsid w:val="009E0F00"/>
    <w:rsid w:val="009E3AE2"/>
    <w:rsid w:val="009E58A0"/>
    <w:rsid w:val="009E5DF7"/>
    <w:rsid w:val="009E7AF4"/>
    <w:rsid w:val="009E7DC7"/>
    <w:rsid w:val="009F4A22"/>
    <w:rsid w:val="009F4A86"/>
    <w:rsid w:val="009F4F0B"/>
    <w:rsid w:val="009F5AA3"/>
    <w:rsid w:val="009F5BD8"/>
    <w:rsid w:val="00A01879"/>
    <w:rsid w:val="00A028ED"/>
    <w:rsid w:val="00A03A9E"/>
    <w:rsid w:val="00A03C5A"/>
    <w:rsid w:val="00A0625C"/>
    <w:rsid w:val="00A070E5"/>
    <w:rsid w:val="00A07694"/>
    <w:rsid w:val="00A11327"/>
    <w:rsid w:val="00A11AAE"/>
    <w:rsid w:val="00A13C78"/>
    <w:rsid w:val="00A14E98"/>
    <w:rsid w:val="00A15205"/>
    <w:rsid w:val="00A15567"/>
    <w:rsid w:val="00A16AC3"/>
    <w:rsid w:val="00A201D8"/>
    <w:rsid w:val="00A20E37"/>
    <w:rsid w:val="00A24E4A"/>
    <w:rsid w:val="00A303AA"/>
    <w:rsid w:val="00A30934"/>
    <w:rsid w:val="00A31E98"/>
    <w:rsid w:val="00A32765"/>
    <w:rsid w:val="00A329C6"/>
    <w:rsid w:val="00A329F8"/>
    <w:rsid w:val="00A34603"/>
    <w:rsid w:val="00A360C0"/>
    <w:rsid w:val="00A4137F"/>
    <w:rsid w:val="00A429D1"/>
    <w:rsid w:val="00A43675"/>
    <w:rsid w:val="00A45B77"/>
    <w:rsid w:val="00A50BE2"/>
    <w:rsid w:val="00A53092"/>
    <w:rsid w:val="00A56977"/>
    <w:rsid w:val="00A60877"/>
    <w:rsid w:val="00A6195D"/>
    <w:rsid w:val="00A64291"/>
    <w:rsid w:val="00A642D0"/>
    <w:rsid w:val="00A7209B"/>
    <w:rsid w:val="00A74975"/>
    <w:rsid w:val="00A74D42"/>
    <w:rsid w:val="00A75DB7"/>
    <w:rsid w:val="00A775D5"/>
    <w:rsid w:val="00A816E7"/>
    <w:rsid w:val="00A86BA0"/>
    <w:rsid w:val="00A8746F"/>
    <w:rsid w:val="00A91CB9"/>
    <w:rsid w:val="00A96A8F"/>
    <w:rsid w:val="00AA0EF9"/>
    <w:rsid w:val="00AA1630"/>
    <w:rsid w:val="00AA4B27"/>
    <w:rsid w:val="00AA61EC"/>
    <w:rsid w:val="00AB1BD4"/>
    <w:rsid w:val="00AB2E5C"/>
    <w:rsid w:val="00AB3164"/>
    <w:rsid w:val="00AB4E1D"/>
    <w:rsid w:val="00AB5F98"/>
    <w:rsid w:val="00AB660D"/>
    <w:rsid w:val="00AB6953"/>
    <w:rsid w:val="00AB729B"/>
    <w:rsid w:val="00AC075D"/>
    <w:rsid w:val="00AC117E"/>
    <w:rsid w:val="00AC1DD9"/>
    <w:rsid w:val="00AC4183"/>
    <w:rsid w:val="00AC5348"/>
    <w:rsid w:val="00AC54F8"/>
    <w:rsid w:val="00AC7CB9"/>
    <w:rsid w:val="00AD0AB6"/>
    <w:rsid w:val="00AD139F"/>
    <w:rsid w:val="00AD25C9"/>
    <w:rsid w:val="00AD292B"/>
    <w:rsid w:val="00AD4898"/>
    <w:rsid w:val="00AD5E89"/>
    <w:rsid w:val="00AD6CC4"/>
    <w:rsid w:val="00AD7620"/>
    <w:rsid w:val="00AE0A38"/>
    <w:rsid w:val="00AE0AA1"/>
    <w:rsid w:val="00AE4644"/>
    <w:rsid w:val="00AE4F46"/>
    <w:rsid w:val="00AE74BD"/>
    <w:rsid w:val="00AF0560"/>
    <w:rsid w:val="00AF06DD"/>
    <w:rsid w:val="00AF104F"/>
    <w:rsid w:val="00AF16F3"/>
    <w:rsid w:val="00AF1A00"/>
    <w:rsid w:val="00AF2199"/>
    <w:rsid w:val="00AF259C"/>
    <w:rsid w:val="00AF3479"/>
    <w:rsid w:val="00B00023"/>
    <w:rsid w:val="00B037A8"/>
    <w:rsid w:val="00B03F98"/>
    <w:rsid w:val="00B075DB"/>
    <w:rsid w:val="00B12507"/>
    <w:rsid w:val="00B1254A"/>
    <w:rsid w:val="00B15221"/>
    <w:rsid w:val="00B165D2"/>
    <w:rsid w:val="00B175E9"/>
    <w:rsid w:val="00B17848"/>
    <w:rsid w:val="00B179DC"/>
    <w:rsid w:val="00B206B5"/>
    <w:rsid w:val="00B23267"/>
    <w:rsid w:val="00B23788"/>
    <w:rsid w:val="00B2496D"/>
    <w:rsid w:val="00B26002"/>
    <w:rsid w:val="00B264C5"/>
    <w:rsid w:val="00B30A51"/>
    <w:rsid w:val="00B311A0"/>
    <w:rsid w:val="00B33BC2"/>
    <w:rsid w:val="00B3436A"/>
    <w:rsid w:val="00B35321"/>
    <w:rsid w:val="00B36C68"/>
    <w:rsid w:val="00B36E9D"/>
    <w:rsid w:val="00B41AD6"/>
    <w:rsid w:val="00B4354B"/>
    <w:rsid w:val="00B446D1"/>
    <w:rsid w:val="00B45A8E"/>
    <w:rsid w:val="00B45E46"/>
    <w:rsid w:val="00B45F29"/>
    <w:rsid w:val="00B46447"/>
    <w:rsid w:val="00B467B7"/>
    <w:rsid w:val="00B47C60"/>
    <w:rsid w:val="00B52F16"/>
    <w:rsid w:val="00B5407D"/>
    <w:rsid w:val="00B57EEB"/>
    <w:rsid w:val="00B602C6"/>
    <w:rsid w:val="00B60AF8"/>
    <w:rsid w:val="00B6427E"/>
    <w:rsid w:val="00B64A19"/>
    <w:rsid w:val="00B67E0C"/>
    <w:rsid w:val="00B704CF"/>
    <w:rsid w:val="00B705E6"/>
    <w:rsid w:val="00B76A7B"/>
    <w:rsid w:val="00B859A2"/>
    <w:rsid w:val="00B86970"/>
    <w:rsid w:val="00B93A26"/>
    <w:rsid w:val="00B94305"/>
    <w:rsid w:val="00B94310"/>
    <w:rsid w:val="00B94BEF"/>
    <w:rsid w:val="00BA0046"/>
    <w:rsid w:val="00BA52CB"/>
    <w:rsid w:val="00BA56DF"/>
    <w:rsid w:val="00BA591D"/>
    <w:rsid w:val="00BA6EC1"/>
    <w:rsid w:val="00BB351E"/>
    <w:rsid w:val="00BB7AD4"/>
    <w:rsid w:val="00BC137B"/>
    <w:rsid w:val="00BC64C8"/>
    <w:rsid w:val="00BC66ED"/>
    <w:rsid w:val="00BC6E27"/>
    <w:rsid w:val="00BD1F9A"/>
    <w:rsid w:val="00BD2C8F"/>
    <w:rsid w:val="00BD2CF3"/>
    <w:rsid w:val="00BD33AA"/>
    <w:rsid w:val="00BD4D2D"/>
    <w:rsid w:val="00BD750E"/>
    <w:rsid w:val="00BE00D5"/>
    <w:rsid w:val="00BE0933"/>
    <w:rsid w:val="00BE0A5F"/>
    <w:rsid w:val="00BE20BF"/>
    <w:rsid w:val="00BE7156"/>
    <w:rsid w:val="00BE71FE"/>
    <w:rsid w:val="00BE7F01"/>
    <w:rsid w:val="00BE7FBE"/>
    <w:rsid w:val="00BF15B6"/>
    <w:rsid w:val="00BF2FBB"/>
    <w:rsid w:val="00BF313A"/>
    <w:rsid w:val="00BF37E1"/>
    <w:rsid w:val="00BF3805"/>
    <w:rsid w:val="00BF575D"/>
    <w:rsid w:val="00BF7739"/>
    <w:rsid w:val="00C01870"/>
    <w:rsid w:val="00C05A9A"/>
    <w:rsid w:val="00C0777F"/>
    <w:rsid w:val="00C12268"/>
    <w:rsid w:val="00C134B5"/>
    <w:rsid w:val="00C1523A"/>
    <w:rsid w:val="00C16603"/>
    <w:rsid w:val="00C1672E"/>
    <w:rsid w:val="00C20AA6"/>
    <w:rsid w:val="00C222A8"/>
    <w:rsid w:val="00C22DE2"/>
    <w:rsid w:val="00C252C9"/>
    <w:rsid w:val="00C25339"/>
    <w:rsid w:val="00C25791"/>
    <w:rsid w:val="00C27F1F"/>
    <w:rsid w:val="00C30CA0"/>
    <w:rsid w:val="00C315D0"/>
    <w:rsid w:val="00C373B3"/>
    <w:rsid w:val="00C41926"/>
    <w:rsid w:val="00C41D59"/>
    <w:rsid w:val="00C43C6A"/>
    <w:rsid w:val="00C461E2"/>
    <w:rsid w:val="00C473C4"/>
    <w:rsid w:val="00C501DB"/>
    <w:rsid w:val="00C52294"/>
    <w:rsid w:val="00C53F5A"/>
    <w:rsid w:val="00C55C60"/>
    <w:rsid w:val="00C62452"/>
    <w:rsid w:val="00C62763"/>
    <w:rsid w:val="00C63886"/>
    <w:rsid w:val="00C645A6"/>
    <w:rsid w:val="00C6466A"/>
    <w:rsid w:val="00C64B45"/>
    <w:rsid w:val="00C64EE7"/>
    <w:rsid w:val="00C64F00"/>
    <w:rsid w:val="00C65E24"/>
    <w:rsid w:val="00C6662F"/>
    <w:rsid w:val="00C67827"/>
    <w:rsid w:val="00C678C6"/>
    <w:rsid w:val="00C7088C"/>
    <w:rsid w:val="00C71B34"/>
    <w:rsid w:val="00C74C45"/>
    <w:rsid w:val="00C76060"/>
    <w:rsid w:val="00C762F9"/>
    <w:rsid w:val="00C768F3"/>
    <w:rsid w:val="00C7708C"/>
    <w:rsid w:val="00C77AB8"/>
    <w:rsid w:val="00C821D2"/>
    <w:rsid w:val="00C84056"/>
    <w:rsid w:val="00C873C5"/>
    <w:rsid w:val="00C90598"/>
    <w:rsid w:val="00C93AD6"/>
    <w:rsid w:val="00C946D1"/>
    <w:rsid w:val="00C96CED"/>
    <w:rsid w:val="00CA10D5"/>
    <w:rsid w:val="00CA58A0"/>
    <w:rsid w:val="00CB2ECE"/>
    <w:rsid w:val="00CB4191"/>
    <w:rsid w:val="00CB4A7F"/>
    <w:rsid w:val="00CB6EA8"/>
    <w:rsid w:val="00CC0DF6"/>
    <w:rsid w:val="00CC2686"/>
    <w:rsid w:val="00CC3E16"/>
    <w:rsid w:val="00CC5FD2"/>
    <w:rsid w:val="00CC73C5"/>
    <w:rsid w:val="00CC7717"/>
    <w:rsid w:val="00CD2414"/>
    <w:rsid w:val="00CD3273"/>
    <w:rsid w:val="00CD66FF"/>
    <w:rsid w:val="00CE0168"/>
    <w:rsid w:val="00CE4164"/>
    <w:rsid w:val="00CE49DB"/>
    <w:rsid w:val="00CE7AE3"/>
    <w:rsid w:val="00CE7B43"/>
    <w:rsid w:val="00CE7E86"/>
    <w:rsid w:val="00CF28E5"/>
    <w:rsid w:val="00CF3A48"/>
    <w:rsid w:val="00CF4A38"/>
    <w:rsid w:val="00CF575D"/>
    <w:rsid w:val="00CF7B3C"/>
    <w:rsid w:val="00CF7C8E"/>
    <w:rsid w:val="00D00FE0"/>
    <w:rsid w:val="00D0158B"/>
    <w:rsid w:val="00D02F84"/>
    <w:rsid w:val="00D04D86"/>
    <w:rsid w:val="00D109C1"/>
    <w:rsid w:val="00D12E1C"/>
    <w:rsid w:val="00D13C32"/>
    <w:rsid w:val="00D1431B"/>
    <w:rsid w:val="00D21C08"/>
    <w:rsid w:val="00D2389C"/>
    <w:rsid w:val="00D25789"/>
    <w:rsid w:val="00D2629B"/>
    <w:rsid w:val="00D30955"/>
    <w:rsid w:val="00D30E0C"/>
    <w:rsid w:val="00D35650"/>
    <w:rsid w:val="00D359C3"/>
    <w:rsid w:val="00D374E7"/>
    <w:rsid w:val="00D4019A"/>
    <w:rsid w:val="00D465E6"/>
    <w:rsid w:val="00D51711"/>
    <w:rsid w:val="00D5397F"/>
    <w:rsid w:val="00D54525"/>
    <w:rsid w:val="00D55232"/>
    <w:rsid w:val="00D55FBE"/>
    <w:rsid w:val="00D60ECA"/>
    <w:rsid w:val="00D62463"/>
    <w:rsid w:val="00D63E5C"/>
    <w:rsid w:val="00D67249"/>
    <w:rsid w:val="00D67AB8"/>
    <w:rsid w:val="00D70701"/>
    <w:rsid w:val="00D70FDC"/>
    <w:rsid w:val="00D71F15"/>
    <w:rsid w:val="00D75176"/>
    <w:rsid w:val="00D757DA"/>
    <w:rsid w:val="00D80B98"/>
    <w:rsid w:val="00D85CB8"/>
    <w:rsid w:val="00D87897"/>
    <w:rsid w:val="00D87C08"/>
    <w:rsid w:val="00D919C9"/>
    <w:rsid w:val="00D92304"/>
    <w:rsid w:val="00D95614"/>
    <w:rsid w:val="00D95F96"/>
    <w:rsid w:val="00D9616A"/>
    <w:rsid w:val="00D96BFD"/>
    <w:rsid w:val="00D96E4F"/>
    <w:rsid w:val="00D97A88"/>
    <w:rsid w:val="00DA1715"/>
    <w:rsid w:val="00DA200B"/>
    <w:rsid w:val="00DA2148"/>
    <w:rsid w:val="00DA419E"/>
    <w:rsid w:val="00DA62D2"/>
    <w:rsid w:val="00DB0B60"/>
    <w:rsid w:val="00DB44DA"/>
    <w:rsid w:val="00DB5C95"/>
    <w:rsid w:val="00DC09D3"/>
    <w:rsid w:val="00DC46F9"/>
    <w:rsid w:val="00DC4EDC"/>
    <w:rsid w:val="00DC5296"/>
    <w:rsid w:val="00DC5EEF"/>
    <w:rsid w:val="00DD17B6"/>
    <w:rsid w:val="00DD4249"/>
    <w:rsid w:val="00DD4A78"/>
    <w:rsid w:val="00DD7039"/>
    <w:rsid w:val="00DE06BB"/>
    <w:rsid w:val="00DE181C"/>
    <w:rsid w:val="00DE3C16"/>
    <w:rsid w:val="00DE5DBB"/>
    <w:rsid w:val="00DE68B3"/>
    <w:rsid w:val="00DF1C26"/>
    <w:rsid w:val="00DF3537"/>
    <w:rsid w:val="00DF7C1C"/>
    <w:rsid w:val="00E02CF7"/>
    <w:rsid w:val="00E03369"/>
    <w:rsid w:val="00E0382F"/>
    <w:rsid w:val="00E05075"/>
    <w:rsid w:val="00E05143"/>
    <w:rsid w:val="00E054CC"/>
    <w:rsid w:val="00E065A8"/>
    <w:rsid w:val="00E07040"/>
    <w:rsid w:val="00E10685"/>
    <w:rsid w:val="00E11A4A"/>
    <w:rsid w:val="00E13AE8"/>
    <w:rsid w:val="00E159F5"/>
    <w:rsid w:val="00E20A3D"/>
    <w:rsid w:val="00E25075"/>
    <w:rsid w:val="00E25AD6"/>
    <w:rsid w:val="00E27F63"/>
    <w:rsid w:val="00E31A40"/>
    <w:rsid w:val="00E34934"/>
    <w:rsid w:val="00E37157"/>
    <w:rsid w:val="00E37CC7"/>
    <w:rsid w:val="00E46D6E"/>
    <w:rsid w:val="00E4722F"/>
    <w:rsid w:val="00E503FB"/>
    <w:rsid w:val="00E51573"/>
    <w:rsid w:val="00E54248"/>
    <w:rsid w:val="00E54864"/>
    <w:rsid w:val="00E556B1"/>
    <w:rsid w:val="00E55A7D"/>
    <w:rsid w:val="00E57FE7"/>
    <w:rsid w:val="00E61AB3"/>
    <w:rsid w:val="00E620D0"/>
    <w:rsid w:val="00E6472D"/>
    <w:rsid w:val="00E65CA9"/>
    <w:rsid w:val="00E66472"/>
    <w:rsid w:val="00E70AAC"/>
    <w:rsid w:val="00E74CA0"/>
    <w:rsid w:val="00E770B3"/>
    <w:rsid w:val="00E82FDA"/>
    <w:rsid w:val="00E83F8A"/>
    <w:rsid w:val="00E90B80"/>
    <w:rsid w:val="00E960F0"/>
    <w:rsid w:val="00E97317"/>
    <w:rsid w:val="00E97F21"/>
    <w:rsid w:val="00EA1E89"/>
    <w:rsid w:val="00EA4508"/>
    <w:rsid w:val="00EA6633"/>
    <w:rsid w:val="00EA76B0"/>
    <w:rsid w:val="00EB1E58"/>
    <w:rsid w:val="00EB34EA"/>
    <w:rsid w:val="00EC0BB0"/>
    <w:rsid w:val="00EC2B0F"/>
    <w:rsid w:val="00EC2F93"/>
    <w:rsid w:val="00EC3B4A"/>
    <w:rsid w:val="00EC5D8E"/>
    <w:rsid w:val="00EC756B"/>
    <w:rsid w:val="00ED154D"/>
    <w:rsid w:val="00ED63F2"/>
    <w:rsid w:val="00ED7D65"/>
    <w:rsid w:val="00EE12CD"/>
    <w:rsid w:val="00EE182A"/>
    <w:rsid w:val="00EE2A84"/>
    <w:rsid w:val="00EE31FD"/>
    <w:rsid w:val="00EE5824"/>
    <w:rsid w:val="00EF0967"/>
    <w:rsid w:val="00EF1265"/>
    <w:rsid w:val="00EF1B95"/>
    <w:rsid w:val="00EF2B1D"/>
    <w:rsid w:val="00EF3AF6"/>
    <w:rsid w:val="00EF3DA5"/>
    <w:rsid w:val="00EF508A"/>
    <w:rsid w:val="00EF57E2"/>
    <w:rsid w:val="00EF5DB1"/>
    <w:rsid w:val="00EF7001"/>
    <w:rsid w:val="00EF741D"/>
    <w:rsid w:val="00EF7637"/>
    <w:rsid w:val="00F02B14"/>
    <w:rsid w:val="00F03D5A"/>
    <w:rsid w:val="00F05149"/>
    <w:rsid w:val="00F0693B"/>
    <w:rsid w:val="00F07AD2"/>
    <w:rsid w:val="00F1175A"/>
    <w:rsid w:val="00F13672"/>
    <w:rsid w:val="00F149DC"/>
    <w:rsid w:val="00F1674C"/>
    <w:rsid w:val="00F17B48"/>
    <w:rsid w:val="00F21401"/>
    <w:rsid w:val="00F2212B"/>
    <w:rsid w:val="00F263B8"/>
    <w:rsid w:val="00F27B67"/>
    <w:rsid w:val="00F31AC4"/>
    <w:rsid w:val="00F33436"/>
    <w:rsid w:val="00F36A82"/>
    <w:rsid w:val="00F37009"/>
    <w:rsid w:val="00F37EE9"/>
    <w:rsid w:val="00F42B06"/>
    <w:rsid w:val="00F43F3B"/>
    <w:rsid w:val="00F44328"/>
    <w:rsid w:val="00F4463E"/>
    <w:rsid w:val="00F45004"/>
    <w:rsid w:val="00F51C76"/>
    <w:rsid w:val="00F53404"/>
    <w:rsid w:val="00F55264"/>
    <w:rsid w:val="00F55EF8"/>
    <w:rsid w:val="00F61BF9"/>
    <w:rsid w:val="00F62369"/>
    <w:rsid w:val="00F7003F"/>
    <w:rsid w:val="00F70BA9"/>
    <w:rsid w:val="00F70F5D"/>
    <w:rsid w:val="00F7161E"/>
    <w:rsid w:val="00F730C1"/>
    <w:rsid w:val="00F74A23"/>
    <w:rsid w:val="00F754F3"/>
    <w:rsid w:val="00F76D16"/>
    <w:rsid w:val="00F80028"/>
    <w:rsid w:val="00F80670"/>
    <w:rsid w:val="00F80EC9"/>
    <w:rsid w:val="00F821B5"/>
    <w:rsid w:val="00F82B2A"/>
    <w:rsid w:val="00F85B41"/>
    <w:rsid w:val="00F9135B"/>
    <w:rsid w:val="00F91789"/>
    <w:rsid w:val="00F91A95"/>
    <w:rsid w:val="00F92B0B"/>
    <w:rsid w:val="00F95DA2"/>
    <w:rsid w:val="00F9660D"/>
    <w:rsid w:val="00F96F75"/>
    <w:rsid w:val="00FA086B"/>
    <w:rsid w:val="00FA2D58"/>
    <w:rsid w:val="00FA31F3"/>
    <w:rsid w:val="00FA40DE"/>
    <w:rsid w:val="00FA44DA"/>
    <w:rsid w:val="00FA61C3"/>
    <w:rsid w:val="00FB0B2E"/>
    <w:rsid w:val="00FB5CF5"/>
    <w:rsid w:val="00FB61C5"/>
    <w:rsid w:val="00FB62D0"/>
    <w:rsid w:val="00FC15AB"/>
    <w:rsid w:val="00FC1EA4"/>
    <w:rsid w:val="00FC4F47"/>
    <w:rsid w:val="00FC6074"/>
    <w:rsid w:val="00FE0DAB"/>
    <w:rsid w:val="00FE16EE"/>
    <w:rsid w:val="00FE1AD9"/>
    <w:rsid w:val="00FE20B9"/>
    <w:rsid w:val="00FE33C2"/>
    <w:rsid w:val="00FE37F6"/>
    <w:rsid w:val="00FE4182"/>
    <w:rsid w:val="00FE5AFD"/>
    <w:rsid w:val="00FE787C"/>
    <w:rsid w:val="00FF4172"/>
    <w:rsid w:val="00FF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29C5A8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  <w:style w:type="paragraph" w:styleId="Korrektur">
    <w:name w:val="Revision"/>
    <w:hidden/>
    <w:uiPriority w:val="99"/>
    <w:semiHidden/>
    <w:rsid w:val="00AE464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9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9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D3A47-A995-4D8D-AD09-5C034EA96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1587</TotalTime>
  <Pages>3</Pages>
  <Words>750</Words>
  <Characters>4829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5568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Kathrine Weinreich</dc:creator>
  <cp:lastModifiedBy>Kathrine Weinreich</cp:lastModifiedBy>
  <cp:revision>233</cp:revision>
  <cp:lastPrinted>2008-10-22T12:54:00Z</cp:lastPrinted>
  <dcterms:created xsi:type="dcterms:W3CDTF">2023-08-20T13:28:00Z</dcterms:created>
  <dcterms:modified xsi:type="dcterms:W3CDTF">2024-01-08T09:33:00Z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1696</vt:lpwstr>
  </property>
  <property fmtid="{D5CDD505-2E9C-101B-9397-08002B2CF9AE}" pid="7" name="CustomerId">
    <vt:lpwstr>auoffice</vt:lpwstr>
  </property>
  <property fmtid="{D5CDD505-2E9C-101B-9397-08002B2CF9AE}" pid="8" name="TemplateId">
    <vt:lpwstr>636312246902110965</vt:lpwstr>
  </property>
  <property fmtid="{D5CDD505-2E9C-101B-9397-08002B2CF9AE}" pid="9" name="UserProfileId">
    <vt:lpwstr>637971151504042417</vt:lpwstr>
  </property>
</Properties>
</file>