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6F" w:rsidRDefault="006F056F" w:rsidP="00B0658E">
      <w:pPr>
        <w:spacing w:line="14" w:lineRule="exact"/>
      </w:pPr>
      <w:bookmarkStart w:id="0" w:name="_GoBack"/>
      <w:bookmarkEnd w:id="0"/>
    </w:p>
    <w:p w:rsidR="00150A9E" w:rsidRDefault="00150A9E"/>
    <w:p w:rsidR="003C54FA" w:rsidRPr="0001310D" w:rsidRDefault="003C54FA" w:rsidP="003C54FA">
      <w:pPr>
        <w:spacing w:line="14" w:lineRule="exact"/>
      </w:pPr>
    </w:p>
    <w:p w:rsidR="003C54FA" w:rsidRDefault="003C54FA" w:rsidP="003C54FA">
      <w:pPr>
        <w:spacing w:after="160" w:line="259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00CF2687">
        <w:rPr>
          <w:rFonts w:ascii="Calibri" w:eastAsia="Calibri" w:hAnsi="Calibri" w:cs="Calibri"/>
          <w:b/>
          <w:sz w:val="32"/>
          <w:szCs w:val="32"/>
          <w:lang w:bidi="en-GB"/>
        </w:rPr>
        <w:t xml:space="preserve">Data </w:t>
      </w:r>
      <w:proofErr w:type="spellStart"/>
      <w:r w:rsidRPr="00CF2687">
        <w:rPr>
          <w:rFonts w:ascii="Calibri" w:eastAsia="Calibri" w:hAnsi="Calibri" w:cs="Calibri"/>
          <w:b/>
          <w:sz w:val="32"/>
          <w:szCs w:val="32"/>
          <w:lang w:bidi="en-GB"/>
        </w:rPr>
        <w:t>offboarding</w:t>
      </w:r>
      <w:proofErr w:type="spellEnd"/>
      <w:r w:rsidRPr="00CF2687">
        <w:rPr>
          <w:rFonts w:ascii="Calibri" w:eastAsia="Calibri" w:hAnsi="Calibri" w:cs="Calibri"/>
          <w:b/>
          <w:sz w:val="32"/>
          <w:szCs w:val="32"/>
          <w:lang w:bidi="en-GB"/>
        </w:rPr>
        <w:t xml:space="preserve"> form for project managers</w:t>
      </w:r>
    </w:p>
    <w:p w:rsidR="003C54FA" w:rsidRPr="00CF2687" w:rsidRDefault="003C54FA" w:rsidP="003C54FA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</w:p>
    <w:p w:rsidR="003C54FA" w:rsidRPr="00CF2687" w:rsidRDefault="003C54FA" w:rsidP="003C54FA">
      <w:pPr>
        <w:spacing w:after="160" w:line="259" w:lineRule="auto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 w:cs="Calibri"/>
          <w:b/>
          <w:lang w:bidi="en-GB"/>
        </w:rPr>
        <w:t>Please fill in one form for each individual research project.</w:t>
      </w:r>
    </w:p>
    <w:tbl>
      <w:tblPr>
        <w:tblStyle w:val="Tabel-Gitter10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1"/>
        <w:gridCol w:w="6798"/>
      </w:tblGrid>
      <w:tr w:rsidR="003C54FA" w:rsidRPr="00CF2687" w:rsidTr="009A1190">
        <w:tc>
          <w:tcPr>
            <w:tcW w:w="1470" w:type="pct"/>
            <w:shd w:val="clear" w:color="auto" w:fill="003D73" w:themeFill="background2"/>
          </w:tcPr>
          <w:p w:rsidR="003C54FA" w:rsidRPr="002C71B3" w:rsidRDefault="003C54FA" w:rsidP="009A1190">
            <w:pPr>
              <w:rPr>
                <w:b/>
                <w:sz w:val="16"/>
                <w:szCs w:val="16"/>
              </w:rPr>
            </w:pPr>
            <w:r w:rsidRPr="002C71B3">
              <w:rPr>
                <w:b/>
                <w:sz w:val="16"/>
                <w:szCs w:val="16"/>
                <w:lang w:bidi="en-GB"/>
              </w:rPr>
              <w:t>Question and explanation</w:t>
            </w:r>
          </w:p>
        </w:tc>
        <w:tc>
          <w:tcPr>
            <w:tcW w:w="3530" w:type="pct"/>
            <w:shd w:val="clear" w:color="auto" w:fill="003D73" w:themeFill="background2"/>
          </w:tcPr>
          <w:p w:rsidR="003C54FA" w:rsidRPr="002C71B3" w:rsidRDefault="003C54FA" w:rsidP="009A1190">
            <w:pPr>
              <w:rPr>
                <w:b/>
                <w:iCs/>
                <w:sz w:val="16"/>
                <w:szCs w:val="16"/>
              </w:rPr>
            </w:pPr>
            <w:r w:rsidRPr="002C71B3">
              <w:rPr>
                <w:b/>
                <w:sz w:val="16"/>
                <w:szCs w:val="16"/>
                <w:lang w:bidi="en-GB"/>
              </w:rPr>
              <w:t>Fill in your answers here</w:t>
            </w:r>
          </w:p>
        </w:tc>
      </w:tr>
      <w:tr w:rsidR="003C54FA" w:rsidRPr="00CF2687" w:rsidTr="009A1190">
        <w:tc>
          <w:tcPr>
            <w:tcW w:w="1470" w:type="pct"/>
            <w:shd w:val="clear" w:color="auto" w:fill="F2F2F2" w:themeFill="background1" w:themeFillShade="F2"/>
          </w:tcPr>
          <w:p w:rsidR="003C54FA" w:rsidRDefault="003C54FA" w:rsidP="009A119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bidi="en-GB"/>
              </w:rPr>
              <w:t xml:space="preserve">What is the title of the ongoing/recently completed research project, in which personal data is </w:t>
            </w:r>
            <w:proofErr w:type="gramStart"/>
            <w:r>
              <w:rPr>
                <w:b/>
                <w:sz w:val="16"/>
                <w:szCs w:val="16"/>
                <w:lang w:bidi="en-GB"/>
              </w:rPr>
              <w:t>being processed/has</w:t>
            </w:r>
            <w:proofErr w:type="gramEnd"/>
            <w:r>
              <w:rPr>
                <w:b/>
                <w:sz w:val="16"/>
                <w:szCs w:val="16"/>
                <w:lang w:bidi="en-GB"/>
              </w:rPr>
              <w:t xml:space="preserve"> been processed, and for which you have been responsible as project manager/contact person during your employment?</w:t>
            </w:r>
          </w:p>
          <w:p w:rsidR="003C54FA" w:rsidRDefault="003C54FA" w:rsidP="009A1190">
            <w:pPr>
              <w:rPr>
                <w:b/>
                <w:sz w:val="16"/>
                <w:szCs w:val="16"/>
              </w:rPr>
            </w:pPr>
          </w:p>
          <w:p w:rsidR="003C54FA" w:rsidRPr="002C71B3" w:rsidRDefault="003C54FA" w:rsidP="009A1190">
            <w:pPr>
              <w:rPr>
                <w:iCs/>
                <w:sz w:val="16"/>
                <w:szCs w:val="16"/>
              </w:rPr>
            </w:pPr>
            <w:r w:rsidRPr="002C71B3">
              <w:rPr>
                <w:sz w:val="16"/>
                <w:szCs w:val="16"/>
                <w:lang w:bidi="en-GB"/>
              </w:rPr>
              <w:t>Please state the title and the project serial number from the internal record.</w:t>
            </w: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sz w:val="16"/>
                <w:szCs w:val="16"/>
              </w:rPr>
            </w:pPr>
          </w:p>
        </w:tc>
        <w:tc>
          <w:tcPr>
            <w:tcW w:w="3530" w:type="pct"/>
          </w:tcPr>
          <w:p w:rsidR="003C54FA" w:rsidRDefault="003C54FA" w:rsidP="009A1190">
            <w:p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 xml:space="preserve">Title: </w:t>
            </w:r>
          </w:p>
          <w:p w:rsidR="003C54FA" w:rsidRDefault="003C54FA" w:rsidP="009A1190">
            <w:pPr>
              <w:contextualSpacing/>
              <w:rPr>
                <w:sz w:val="16"/>
                <w:szCs w:val="16"/>
              </w:rPr>
            </w:pPr>
          </w:p>
          <w:p w:rsidR="003C54FA" w:rsidRDefault="003C54FA" w:rsidP="009A1190">
            <w:pPr>
              <w:contextualSpacing/>
              <w:rPr>
                <w:sz w:val="16"/>
                <w:szCs w:val="16"/>
              </w:rPr>
            </w:pPr>
          </w:p>
          <w:p w:rsidR="003C54FA" w:rsidRDefault="003C54FA" w:rsidP="009A1190">
            <w:pPr>
              <w:contextualSpacing/>
              <w:rPr>
                <w:sz w:val="16"/>
                <w:szCs w:val="16"/>
              </w:rPr>
            </w:pPr>
          </w:p>
          <w:p w:rsidR="003C54FA" w:rsidRDefault="003C54FA" w:rsidP="009A1190">
            <w:pPr>
              <w:contextualSpacing/>
              <w:rPr>
                <w:sz w:val="16"/>
                <w:szCs w:val="16"/>
              </w:rPr>
            </w:pPr>
          </w:p>
          <w:p w:rsidR="003C54FA" w:rsidRPr="00CF2687" w:rsidRDefault="003C54FA" w:rsidP="009A1190">
            <w:pPr>
              <w:contextualSpacing/>
              <w:rPr>
                <w:sz w:val="16"/>
                <w:szCs w:val="16"/>
              </w:rPr>
            </w:pPr>
          </w:p>
          <w:p w:rsidR="003C54FA" w:rsidRPr="00CF2687" w:rsidRDefault="003C54FA" w:rsidP="009A1190">
            <w:p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>Serial number:</w:t>
            </w:r>
          </w:p>
        </w:tc>
      </w:tr>
      <w:tr w:rsidR="003C54FA" w:rsidRPr="00CF2687" w:rsidTr="009A1190">
        <w:tc>
          <w:tcPr>
            <w:tcW w:w="1470" w:type="pct"/>
            <w:vMerge w:val="restart"/>
            <w:shd w:val="clear" w:color="auto" w:fill="F2F2F2" w:themeFill="background1" w:themeFillShade="F2"/>
          </w:tcPr>
          <w:p w:rsidR="003C54FA" w:rsidRDefault="003C54FA" w:rsidP="009A1190">
            <w:pPr>
              <w:rPr>
                <w:b/>
                <w:sz w:val="16"/>
                <w:szCs w:val="16"/>
              </w:rPr>
            </w:pPr>
            <w:r w:rsidRPr="00CF2687">
              <w:rPr>
                <w:b/>
                <w:sz w:val="16"/>
                <w:szCs w:val="16"/>
                <w:lang w:bidi="en-GB"/>
              </w:rPr>
              <w:t>Will the research project be continuing at Aarhus University after your employment ends?</w:t>
            </w:r>
          </w:p>
          <w:p w:rsidR="003C54FA" w:rsidRDefault="003C54FA" w:rsidP="009A1190">
            <w:pPr>
              <w:rPr>
                <w:i/>
                <w:sz w:val="16"/>
                <w:szCs w:val="16"/>
              </w:rPr>
            </w:pPr>
          </w:p>
          <w:p w:rsidR="003C54FA" w:rsidRPr="002C71B3" w:rsidRDefault="003C54FA" w:rsidP="009A1190">
            <w:pPr>
              <w:rPr>
                <w:iCs/>
                <w:sz w:val="16"/>
                <w:szCs w:val="16"/>
              </w:rPr>
            </w:pPr>
            <w:r w:rsidRPr="002C71B3">
              <w:rPr>
                <w:sz w:val="16"/>
                <w:szCs w:val="16"/>
                <w:lang w:bidi="en-GB"/>
              </w:rPr>
              <w:t>Please tick either the section “Yes” or “No” and fill in the rest of the information in that section.</w:t>
            </w:r>
          </w:p>
          <w:p w:rsidR="003C54FA" w:rsidRDefault="003C54FA" w:rsidP="009A1190">
            <w:pPr>
              <w:rPr>
                <w:i/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b/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b/>
                <w:sz w:val="16"/>
                <w:szCs w:val="16"/>
              </w:rPr>
            </w:pPr>
          </w:p>
        </w:tc>
        <w:tc>
          <w:tcPr>
            <w:tcW w:w="3530" w:type="pct"/>
          </w:tcPr>
          <w:p w:rsidR="003C54FA" w:rsidRPr="00CF2687" w:rsidRDefault="003C54FA" w:rsidP="009A1190">
            <w:pPr>
              <w:rPr>
                <w:b/>
                <w:sz w:val="16"/>
                <w:szCs w:val="16"/>
              </w:rPr>
            </w:pPr>
            <w:r w:rsidRPr="00CF2687">
              <w:rPr>
                <w:b/>
                <w:sz w:val="16"/>
                <w:szCs w:val="16"/>
                <w:lang w:bidi="en-GB"/>
              </w:rPr>
              <w:t xml:space="preserve">Yes, the research project will continue at AU (please tick here): </w:t>
            </w:r>
          </w:p>
          <w:p w:rsidR="003C54FA" w:rsidRDefault="003C54FA" w:rsidP="009A1190">
            <w:pPr>
              <w:rPr>
                <w:b/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 xml:space="preserve">Please state the name of the new project manager/contact person: </w:t>
            </w:r>
          </w:p>
          <w:p w:rsidR="003C54FA" w:rsidRPr="00CF2687" w:rsidRDefault="003C54FA" w:rsidP="009A1190">
            <w:pPr>
              <w:rPr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 xml:space="preserve">Please state where the research data (personal data) is being kept/stored: </w:t>
            </w:r>
          </w:p>
          <w:p w:rsidR="003C54FA" w:rsidRPr="00CF2687" w:rsidRDefault="003C54FA" w:rsidP="009A1190">
            <w:pPr>
              <w:rPr>
                <w:i/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>Has the new contact person gained access to the research data (please tick below):</w:t>
            </w:r>
          </w:p>
          <w:p w:rsidR="003C54FA" w:rsidRPr="00CF2687" w:rsidRDefault="003C54FA" w:rsidP="003C54FA">
            <w:pPr>
              <w:numPr>
                <w:ilvl w:val="0"/>
                <w:numId w:val="17"/>
              </w:num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>Yes:</w:t>
            </w:r>
          </w:p>
          <w:p w:rsidR="003C54FA" w:rsidRPr="00CF2687" w:rsidRDefault="003C54FA" w:rsidP="003C54FA">
            <w:pPr>
              <w:numPr>
                <w:ilvl w:val="0"/>
                <w:numId w:val="17"/>
              </w:num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>No:</w:t>
            </w:r>
          </w:p>
          <w:p w:rsidR="003C54FA" w:rsidRPr="00CF2687" w:rsidRDefault="003C54FA" w:rsidP="009A1190">
            <w:pPr>
              <w:ind w:left="720"/>
              <w:contextualSpacing/>
              <w:rPr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>Has the internal record at AU been informed of this change (please tick below):</w:t>
            </w:r>
          </w:p>
          <w:p w:rsidR="003C54FA" w:rsidRPr="00CF2687" w:rsidRDefault="003C54FA" w:rsidP="003C54FA">
            <w:pPr>
              <w:numPr>
                <w:ilvl w:val="0"/>
                <w:numId w:val="16"/>
              </w:num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>Yes:</w:t>
            </w:r>
          </w:p>
          <w:p w:rsidR="003C54FA" w:rsidRPr="00CF2687" w:rsidRDefault="003C54FA" w:rsidP="003C54FA">
            <w:pPr>
              <w:numPr>
                <w:ilvl w:val="0"/>
                <w:numId w:val="16"/>
              </w:num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>No:</w:t>
            </w:r>
          </w:p>
          <w:p w:rsidR="003C54FA" w:rsidRPr="00CF2687" w:rsidRDefault="003C54FA" w:rsidP="009A1190">
            <w:pPr>
              <w:rPr>
                <w:sz w:val="16"/>
                <w:szCs w:val="16"/>
              </w:rPr>
            </w:pPr>
          </w:p>
          <w:p w:rsidR="003C54FA" w:rsidRDefault="003C54FA" w:rsidP="009A1190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  <w:lang w:bidi="en-GB"/>
              </w:rPr>
              <w:t>Additional relevant information, if any:</w:t>
            </w: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Pr="00D55C74" w:rsidRDefault="003C54FA" w:rsidP="009A1190">
            <w:pPr>
              <w:rPr>
                <w:sz w:val="16"/>
                <w:szCs w:val="16"/>
              </w:rPr>
            </w:pPr>
          </w:p>
        </w:tc>
      </w:tr>
      <w:tr w:rsidR="003C54FA" w:rsidRPr="00CF2687" w:rsidTr="009A1190">
        <w:tc>
          <w:tcPr>
            <w:tcW w:w="1470" w:type="pct"/>
            <w:vMerge/>
            <w:shd w:val="clear" w:color="auto" w:fill="F2F2F2" w:themeFill="background1" w:themeFillShade="F2"/>
          </w:tcPr>
          <w:p w:rsidR="003C54FA" w:rsidRPr="00CF2687" w:rsidRDefault="003C54FA" w:rsidP="009A1190">
            <w:pPr>
              <w:rPr>
                <w:sz w:val="16"/>
                <w:szCs w:val="16"/>
              </w:rPr>
            </w:pPr>
          </w:p>
        </w:tc>
        <w:tc>
          <w:tcPr>
            <w:tcW w:w="3530" w:type="pct"/>
          </w:tcPr>
          <w:p w:rsidR="003C54FA" w:rsidRDefault="003C54FA" w:rsidP="009A119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bidi="en-GB"/>
              </w:rPr>
              <w:t>No, the research project will not continue at AU (please tick here):</w:t>
            </w:r>
          </w:p>
          <w:p w:rsidR="003C54FA" w:rsidRDefault="003C54FA" w:rsidP="009A1190">
            <w:pPr>
              <w:rPr>
                <w:b/>
                <w:sz w:val="16"/>
                <w:szCs w:val="16"/>
              </w:rPr>
            </w:pPr>
          </w:p>
          <w:p w:rsidR="003C54FA" w:rsidRPr="00E61AFE" w:rsidRDefault="003C54FA" w:rsidP="009A1190">
            <w:pPr>
              <w:rPr>
                <w:sz w:val="16"/>
                <w:szCs w:val="16"/>
              </w:rPr>
            </w:pPr>
            <w:r w:rsidRPr="00E61AFE">
              <w:rPr>
                <w:sz w:val="16"/>
                <w:szCs w:val="16"/>
                <w:lang w:bidi="en-GB"/>
              </w:rPr>
              <w:t>Will the project be continuing at another research institution? Please fill in “</w:t>
            </w:r>
            <w:r w:rsidRPr="004C0F75">
              <w:rPr>
                <w:b/>
                <w:color w:val="003D73" w:themeColor="background2"/>
                <w:sz w:val="16"/>
                <w:szCs w:val="16"/>
                <w:lang w:bidi="en-GB"/>
              </w:rPr>
              <w:t>No</w:t>
            </w:r>
            <w:r w:rsidRPr="00E61AFE">
              <w:rPr>
                <w:sz w:val="16"/>
                <w:szCs w:val="16"/>
                <w:lang w:bidi="en-GB"/>
              </w:rPr>
              <w:t>” or “</w:t>
            </w:r>
            <w:r w:rsidRPr="004C0F75">
              <w:rPr>
                <w:b/>
                <w:color w:val="003D73" w:themeColor="background2"/>
                <w:sz w:val="16"/>
                <w:szCs w:val="16"/>
                <w:lang w:bidi="en-GB"/>
              </w:rPr>
              <w:t>Yes</w:t>
            </w:r>
            <w:r w:rsidRPr="00E61AFE">
              <w:rPr>
                <w:sz w:val="16"/>
                <w:szCs w:val="16"/>
                <w:lang w:bidi="en-GB"/>
              </w:rPr>
              <w:t>” below.</w:t>
            </w: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Pr="00E61AFE" w:rsidRDefault="003C54FA" w:rsidP="009A1190">
            <w:pPr>
              <w:rPr>
                <w:b/>
                <w:color w:val="003D73" w:themeColor="text2"/>
                <w:sz w:val="16"/>
                <w:szCs w:val="16"/>
              </w:rPr>
            </w:pPr>
            <w:r w:rsidRPr="00E61AFE">
              <w:rPr>
                <w:b/>
                <w:color w:val="003D73" w:themeColor="text2"/>
                <w:sz w:val="16"/>
                <w:szCs w:val="16"/>
                <w:lang w:bidi="en-GB"/>
              </w:rPr>
              <w:t>No, the research project will not continue at another research institution (please tick here):</w:t>
            </w:r>
          </w:p>
          <w:p w:rsidR="003C54FA" w:rsidRPr="00E177BE" w:rsidRDefault="003C54FA" w:rsidP="009A1190">
            <w:pPr>
              <w:rPr>
                <w:bCs/>
                <w:sz w:val="16"/>
                <w:szCs w:val="16"/>
              </w:rPr>
            </w:pPr>
          </w:p>
          <w:p w:rsidR="003C54FA" w:rsidRPr="00A46635" w:rsidRDefault="003C54FA" w:rsidP="009A119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Has the project been completed (please tick below):</w:t>
            </w:r>
          </w:p>
          <w:p w:rsidR="003C54FA" w:rsidRPr="00A46635" w:rsidRDefault="003C54FA" w:rsidP="003C54FA">
            <w:pPr>
              <w:pStyle w:val="Listeafsnit"/>
              <w:numPr>
                <w:ilvl w:val="0"/>
                <w:numId w:val="19"/>
              </w:numPr>
              <w:ind w:left="737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 xml:space="preserve">Yes: </w:t>
            </w:r>
          </w:p>
          <w:p w:rsidR="003C54FA" w:rsidRPr="00A46635" w:rsidRDefault="003C54FA" w:rsidP="003C54FA">
            <w:pPr>
              <w:pStyle w:val="Listeafsnit"/>
              <w:numPr>
                <w:ilvl w:val="0"/>
                <w:numId w:val="19"/>
              </w:numPr>
              <w:ind w:left="737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 xml:space="preserve">No: </w:t>
            </w:r>
          </w:p>
          <w:p w:rsidR="003C54FA" w:rsidRDefault="003C54FA" w:rsidP="009A1190">
            <w:pPr>
              <w:rPr>
                <w:i/>
                <w:sz w:val="16"/>
                <w:szCs w:val="16"/>
              </w:rPr>
            </w:pPr>
          </w:p>
          <w:p w:rsidR="003C54FA" w:rsidRPr="00A46635" w:rsidRDefault="003C54FA" w:rsidP="009A1190">
            <w:pPr>
              <w:pStyle w:val="Listeafsnit"/>
              <w:ind w:left="0"/>
              <w:rPr>
                <w:sz w:val="16"/>
                <w:szCs w:val="16"/>
              </w:rPr>
            </w:pPr>
            <w:r w:rsidRPr="00A46635">
              <w:rPr>
                <w:sz w:val="16"/>
                <w:szCs w:val="16"/>
                <w:lang w:bidi="en-GB"/>
              </w:rPr>
              <w:t>State whether personal data has been (please tick below):</w:t>
            </w:r>
          </w:p>
          <w:p w:rsidR="003C54FA" w:rsidRPr="00E177BE" w:rsidRDefault="003C54FA" w:rsidP="003C54FA">
            <w:pPr>
              <w:pStyle w:val="Listeafsnit"/>
              <w:numPr>
                <w:ilvl w:val="0"/>
                <w:numId w:val="22"/>
              </w:numPr>
              <w:ind w:left="737"/>
              <w:rPr>
                <w:sz w:val="16"/>
                <w:szCs w:val="16"/>
              </w:rPr>
            </w:pPr>
            <w:r w:rsidRPr="00E177BE">
              <w:rPr>
                <w:sz w:val="16"/>
                <w:szCs w:val="16"/>
                <w:lang w:bidi="en-GB"/>
              </w:rPr>
              <w:t>Deleted:</w:t>
            </w:r>
          </w:p>
          <w:p w:rsidR="003C54FA" w:rsidRPr="00E177BE" w:rsidRDefault="003C54FA" w:rsidP="003C54FA">
            <w:pPr>
              <w:pStyle w:val="Listeafsnit"/>
              <w:numPr>
                <w:ilvl w:val="0"/>
                <w:numId w:val="22"/>
              </w:numPr>
              <w:ind w:left="737"/>
              <w:rPr>
                <w:sz w:val="16"/>
                <w:szCs w:val="16"/>
              </w:rPr>
            </w:pPr>
            <w:r w:rsidRPr="00E177BE">
              <w:rPr>
                <w:sz w:val="16"/>
                <w:szCs w:val="16"/>
                <w:lang w:bidi="en-GB"/>
              </w:rPr>
              <w:t>Anonymised:</w:t>
            </w:r>
          </w:p>
          <w:p w:rsidR="003C54FA" w:rsidRPr="00E177BE" w:rsidRDefault="003C54FA" w:rsidP="003C54FA">
            <w:pPr>
              <w:pStyle w:val="Listeafsnit"/>
              <w:numPr>
                <w:ilvl w:val="0"/>
                <w:numId w:val="22"/>
              </w:numPr>
              <w:ind w:left="737"/>
              <w:rPr>
                <w:sz w:val="16"/>
                <w:szCs w:val="16"/>
              </w:rPr>
            </w:pPr>
            <w:r w:rsidRPr="00E177BE">
              <w:rPr>
                <w:sz w:val="16"/>
                <w:szCs w:val="16"/>
                <w:lang w:bidi="en-GB"/>
              </w:rPr>
              <w:t>Dispatched for filing:</w:t>
            </w:r>
          </w:p>
          <w:p w:rsidR="003C54FA" w:rsidRPr="00A46635" w:rsidRDefault="003C54FA" w:rsidP="009A1190">
            <w:pPr>
              <w:rPr>
                <w:sz w:val="16"/>
                <w:szCs w:val="16"/>
              </w:rPr>
            </w:pPr>
          </w:p>
          <w:p w:rsidR="003C54FA" w:rsidRDefault="003C54FA" w:rsidP="009A1190">
            <w:pPr>
              <w:pStyle w:val="Listeafsnit"/>
              <w:ind w:left="0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 xml:space="preserve">Has the project been withdrawn from the internal record at AU (please tick here): </w:t>
            </w:r>
          </w:p>
          <w:p w:rsidR="003C54FA" w:rsidRDefault="003C54FA" w:rsidP="009A1190">
            <w:pPr>
              <w:pStyle w:val="Listeafsnit"/>
              <w:ind w:left="0"/>
              <w:rPr>
                <w:i/>
                <w:sz w:val="16"/>
                <w:szCs w:val="16"/>
              </w:rPr>
            </w:pPr>
          </w:p>
          <w:p w:rsidR="003C54FA" w:rsidRDefault="003C54FA" w:rsidP="009A1190">
            <w:pPr>
              <w:pStyle w:val="Listeafsnit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Additional relevant information, if any:</w:t>
            </w:r>
          </w:p>
          <w:p w:rsidR="003C54FA" w:rsidRDefault="003C54FA" w:rsidP="009A1190">
            <w:pPr>
              <w:pStyle w:val="Listeafsnit"/>
              <w:ind w:left="0"/>
              <w:rPr>
                <w:sz w:val="16"/>
                <w:szCs w:val="16"/>
              </w:rPr>
            </w:pP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Pr="00E61AFE" w:rsidRDefault="003C54FA" w:rsidP="009A1190">
            <w:pPr>
              <w:rPr>
                <w:b/>
                <w:color w:val="003D73" w:themeColor="text2"/>
                <w:sz w:val="16"/>
                <w:szCs w:val="16"/>
              </w:rPr>
            </w:pPr>
            <w:r w:rsidRPr="00E61AFE">
              <w:rPr>
                <w:b/>
                <w:color w:val="003D73" w:themeColor="text2"/>
                <w:sz w:val="16"/>
                <w:szCs w:val="16"/>
                <w:lang w:bidi="en-GB"/>
              </w:rPr>
              <w:t>Yes, the research project will continue at another research institution (please tick here):</w:t>
            </w: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Pr="00E61AFE" w:rsidRDefault="003C54FA" w:rsidP="009A1190">
            <w:pPr>
              <w:rPr>
                <w:sz w:val="16"/>
                <w:szCs w:val="16"/>
              </w:rPr>
            </w:pPr>
            <w:r w:rsidRPr="00E61AFE">
              <w:rPr>
                <w:sz w:val="16"/>
                <w:szCs w:val="16"/>
                <w:lang w:bidi="en-GB"/>
              </w:rPr>
              <w:t xml:space="preserve">Will the project continue in your new place of employment or </w:t>
            </w:r>
            <w:proofErr w:type="gramStart"/>
            <w:r w:rsidRPr="00E61AFE">
              <w:rPr>
                <w:sz w:val="16"/>
                <w:szCs w:val="16"/>
                <w:lang w:bidi="en-GB"/>
              </w:rPr>
              <w:t>be transferred</w:t>
            </w:r>
            <w:proofErr w:type="gramEnd"/>
            <w:r w:rsidRPr="00E61AFE">
              <w:rPr>
                <w:sz w:val="16"/>
                <w:szCs w:val="16"/>
                <w:lang w:bidi="en-GB"/>
              </w:rPr>
              <w:t xml:space="preserve"> to a different research institution? Please fill in section </w:t>
            </w:r>
            <w:proofErr w:type="gramStart"/>
            <w:r w:rsidRPr="00E61AFE">
              <w:rPr>
                <w:i/>
                <w:sz w:val="16"/>
                <w:szCs w:val="16"/>
                <w:lang w:bidi="en-GB"/>
              </w:rPr>
              <w:t>a</w:t>
            </w:r>
            <w:r w:rsidRPr="00E61AFE">
              <w:rPr>
                <w:sz w:val="16"/>
                <w:szCs w:val="16"/>
                <w:lang w:bidi="en-GB"/>
              </w:rPr>
              <w:t xml:space="preserve"> or</w:t>
            </w:r>
            <w:proofErr w:type="gramEnd"/>
            <w:r w:rsidRPr="00E61AFE">
              <w:rPr>
                <w:sz w:val="16"/>
                <w:szCs w:val="16"/>
                <w:lang w:bidi="en-GB"/>
              </w:rPr>
              <w:t xml:space="preserve"> </w:t>
            </w:r>
            <w:r w:rsidRPr="00E61AFE">
              <w:rPr>
                <w:i/>
                <w:sz w:val="16"/>
                <w:szCs w:val="16"/>
                <w:lang w:bidi="en-GB"/>
              </w:rPr>
              <w:t>b</w:t>
            </w:r>
            <w:r w:rsidRPr="00E61AFE">
              <w:rPr>
                <w:b/>
                <w:i/>
                <w:sz w:val="16"/>
                <w:szCs w:val="16"/>
                <w:lang w:bidi="en-GB"/>
              </w:rPr>
              <w:t xml:space="preserve"> </w:t>
            </w:r>
            <w:r w:rsidRPr="00E61AFE">
              <w:rPr>
                <w:sz w:val="16"/>
                <w:szCs w:val="16"/>
                <w:lang w:bidi="en-GB"/>
              </w:rPr>
              <w:t>below.</w:t>
            </w:r>
          </w:p>
          <w:p w:rsidR="003C54FA" w:rsidRDefault="003C54FA" w:rsidP="009A1190">
            <w:pPr>
              <w:ind w:left="360"/>
              <w:rPr>
                <w:sz w:val="16"/>
                <w:szCs w:val="16"/>
              </w:rPr>
            </w:pPr>
          </w:p>
          <w:p w:rsidR="003C54FA" w:rsidRPr="00A46635" w:rsidRDefault="003C54FA" w:rsidP="003C54FA">
            <w:pPr>
              <w:pStyle w:val="Listeafsnit"/>
              <w:numPr>
                <w:ilvl w:val="0"/>
                <w:numId w:val="20"/>
              </w:numPr>
              <w:ind w:left="737"/>
              <w:rPr>
                <w:i/>
                <w:sz w:val="16"/>
                <w:szCs w:val="16"/>
              </w:rPr>
            </w:pPr>
            <w:r w:rsidRPr="00A46635">
              <w:rPr>
                <w:sz w:val="16"/>
                <w:szCs w:val="16"/>
                <w:lang w:bidi="en-GB"/>
              </w:rPr>
              <w:t>The project/data will continue in my new place of employment (please tick here):</w:t>
            </w:r>
          </w:p>
          <w:p w:rsidR="003C54FA" w:rsidRPr="00F11B80" w:rsidRDefault="003C54FA" w:rsidP="009A1190">
            <w:pPr>
              <w:rPr>
                <w:i/>
                <w:sz w:val="16"/>
                <w:szCs w:val="16"/>
              </w:rPr>
            </w:pPr>
          </w:p>
          <w:p w:rsidR="003C54FA" w:rsidRPr="00F11B80" w:rsidRDefault="003C54FA" w:rsidP="003C54FA">
            <w:pPr>
              <w:pStyle w:val="Listeafsnit"/>
              <w:numPr>
                <w:ilvl w:val="0"/>
                <w:numId w:val="18"/>
              </w:numPr>
              <w:ind w:left="1163"/>
              <w:rPr>
                <w:sz w:val="16"/>
                <w:szCs w:val="16"/>
              </w:rPr>
            </w:pPr>
            <w:r w:rsidRPr="00F11B80">
              <w:rPr>
                <w:sz w:val="16"/>
                <w:szCs w:val="16"/>
                <w:lang w:bidi="en-GB"/>
              </w:rPr>
              <w:t>What is the name of your new place of employment?</w:t>
            </w:r>
          </w:p>
          <w:p w:rsidR="003C54FA" w:rsidRDefault="003C54FA" w:rsidP="003C54FA">
            <w:pPr>
              <w:pStyle w:val="Listeafsnit"/>
              <w:numPr>
                <w:ilvl w:val="0"/>
                <w:numId w:val="18"/>
              </w:numPr>
              <w:ind w:left="1163"/>
              <w:rPr>
                <w:sz w:val="16"/>
                <w:szCs w:val="16"/>
              </w:rPr>
            </w:pPr>
            <w:r w:rsidRPr="00F11B80">
              <w:rPr>
                <w:sz w:val="16"/>
                <w:szCs w:val="16"/>
                <w:lang w:bidi="en-GB"/>
              </w:rPr>
              <w:t>Has the head of department approved this transfer of research data?</w:t>
            </w:r>
          </w:p>
          <w:p w:rsidR="003C54FA" w:rsidRDefault="003C54FA" w:rsidP="003C54FA">
            <w:pPr>
              <w:pStyle w:val="Listeafsnit"/>
              <w:numPr>
                <w:ilvl w:val="0"/>
                <w:numId w:val="18"/>
              </w:numPr>
              <w:ind w:left="1163"/>
              <w:rPr>
                <w:sz w:val="16"/>
                <w:szCs w:val="16"/>
              </w:rPr>
            </w:pPr>
            <w:r w:rsidRPr="00F11B80">
              <w:rPr>
                <w:sz w:val="16"/>
                <w:szCs w:val="16"/>
                <w:lang w:bidi="en-GB"/>
              </w:rPr>
              <w:t>Has the process of preparing a data transfer statement been initiated (must be approved by the head of department as well as the TTO)?</w:t>
            </w:r>
          </w:p>
          <w:p w:rsidR="003C54FA" w:rsidRPr="00F11B80" w:rsidRDefault="003C54FA" w:rsidP="003C54FA">
            <w:pPr>
              <w:pStyle w:val="Listeafsnit"/>
              <w:numPr>
                <w:ilvl w:val="0"/>
                <w:numId w:val="18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 xml:space="preserve">In the case of register data, e.g. from Statistics Denmark, you must contact the relevant AU administrators. </w:t>
            </w:r>
            <w:proofErr w:type="gramStart"/>
            <w:r>
              <w:rPr>
                <w:sz w:val="16"/>
                <w:szCs w:val="16"/>
                <w:lang w:bidi="en-GB"/>
              </w:rPr>
              <w:t>Has this been done</w:t>
            </w:r>
            <w:proofErr w:type="gramEnd"/>
            <w:r>
              <w:rPr>
                <w:sz w:val="16"/>
                <w:szCs w:val="16"/>
                <w:lang w:bidi="en-GB"/>
              </w:rPr>
              <w:t>?</w:t>
            </w: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Please state the name of the employee responsible for following up:</w:t>
            </w: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Has the project been withdrawn from the internal record at AU?</w:t>
            </w: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</w:p>
          <w:p w:rsidR="003C54FA" w:rsidRPr="00F11B80" w:rsidRDefault="003C54FA" w:rsidP="009A1190">
            <w:pPr>
              <w:ind w:left="803"/>
              <w:rPr>
                <w:sz w:val="16"/>
                <w:szCs w:val="16"/>
              </w:rPr>
            </w:pPr>
            <w:r w:rsidRPr="00F11B80">
              <w:rPr>
                <w:sz w:val="16"/>
                <w:szCs w:val="16"/>
                <w:lang w:bidi="en-GB"/>
              </w:rPr>
              <w:t>Additional relevant information, if any:</w:t>
            </w: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Default="003C54FA" w:rsidP="003C54FA">
            <w:pPr>
              <w:pStyle w:val="Listeafsnit"/>
              <w:numPr>
                <w:ilvl w:val="0"/>
                <w:numId w:val="20"/>
              </w:numPr>
              <w:ind w:left="737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The project/data will be transferred to a different research institution (please tick here):</w:t>
            </w:r>
          </w:p>
          <w:p w:rsidR="003C54FA" w:rsidRDefault="003C54FA" w:rsidP="009A1190">
            <w:pPr>
              <w:pStyle w:val="Listeafsnit"/>
              <w:ind w:left="737"/>
              <w:rPr>
                <w:sz w:val="16"/>
                <w:szCs w:val="16"/>
              </w:rPr>
            </w:pPr>
          </w:p>
          <w:p w:rsidR="003C54FA" w:rsidRDefault="003C54FA" w:rsidP="003C54FA">
            <w:pPr>
              <w:pStyle w:val="Listeafsnit"/>
              <w:numPr>
                <w:ilvl w:val="0"/>
                <w:numId w:val="21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Which research institution?</w:t>
            </w:r>
          </w:p>
          <w:p w:rsidR="003C54FA" w:rsidRDefault="003C54FA" w:rsidP="003C54FA">
            <w:pPr>
              <w:pStyle w:val="Listeafsnit"/>
              <w:numPr>
                <w:ilvl w:val="0"/>
                <w:numId w:val="21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Has the head of department approved this transfer of research data?</w:t>
            </w:r>
          </w:p>
          <w:p w:rsidR="003C54FA" w:rsidRDefault="003C54FA" w:rsidP="003C54FA">
            <w:pPr>
              <w:pStyle w:val="Listeafsnit"/>
              <w:numPr>
                <w:ilvl w:val="0"/>
                <w:numId w:val="21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Has the process of preparing a data transfer statement been initiated (must be approved by the head of department as well as the TTO)?</w:t>
            </w:r>
          </w:p>
          <w:p w:rsidR="003C54FA" w:rsidRDefault="003C54FA" w:rsidP="003C54FA">
            <w:pPr>
              <w:pStyle w:val="Listeafsnit"/>
              <w:numPr>
                <w:ilvl w:val="0"/>
                <w:numId w:val="21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 xml:space="preserve">In the case of register data, e.g. from Statistics Denmark, you must contact the relevant AU administrators. </w:t>
            </w:r>
            <w:proofErr w:type="gramStart"/>
            <w:r>
              <w:rPr>
                <w:sz w:val="16"/>
                <w:szCs w:val="16"/>
                <w:lang w:bidi="en-GB"/>
              </w:rPr>
              <w:t>Has this been done</w:t>
            </w:r>
            <w:proofErr w:type="gramEnd"/>
            <w:r>
              <w:rPr>
                <w:sz w:val="16"/>
                <w:szCs w:val="16"/>
                <w:lang w:bidi="en-GB"/>
              </w:rPr>
              <w:t>?</w:t>
            </w: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Please state the name of the employee responsible for following up:</w:t>
            </w: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Has the project been withdrawn from the internal record at AU?</w:t>
            </w:r>
          </w:p>
          <w:p w:rsidR="003C54FA" w:rsidRDefault="003C54FA" w:rsidP="009A1190">
            <w:pPr>
              <w:ind w:left="803"/>
              <w:rPr>
                <w:sz w:val="16"/>
                <w:szCs w:val="16"/>
              </w:rPr>
            </w:pPr>
          </w:p>
          <w:p w:rsidR="003C54FA" w:rsidRPr="00A46635" w:rsidRDefault="003C54FA" w:rsidP="009A1190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 xml:space="preserve">Additional relevant information, if any: </w:t>
            </w:r>
          </w:p>
          <w:p w:rsidR="003C54FA" w:rsidRDefault="003C54FA" w:rsidP="009A1190">
            <w:pPr>
              <w:rPr>
                <w:b/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b/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b/>
                <w:sz w:val="16"/>
                <w:szCs w:val="16"/>
              </w:rPr>
            </w:pPr>
          </w:p>
        </w:tc>
      </w:tr>
      <w:tr w:rsidR="003C54FA" w:rsidRPr="00CF2687" w:rsidTr="009A1190">
        <w:tc>
          <w:tcPr>
            <w:tcW w:w="1470" w:type="pct"/>
            <w:shd w:val="clear" w:color="auto" w:fill="F2F2F2" w:themeFill="background1" w:themeFillShade="F2"/>
          </w:tcPr>
          <w:p w:rsidR="003C54FA" w:rsidRDefault="003C54FA" w:rsidP="009A119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bidi="en-GB"/>
              </w:rPr>
              <w:lastRenderedPageBreak/>
              <w:t>What is your new contact information?</w:t>
            </w:r>
          </w:p>
          <w:p w:rsidR="003C54FA" w:rsidRDefault="003C54FA" w:rsidP="009A1190">
            <w:pPr>
              <w:rPr>
                <w:sz w:val="16"/>
                <w:szCs w:val="16"/>
              </w:rPr>
            </w:pPr>
          </w:p>
          <w:p w:rsidR="003C54FA" w:rsidRPr="00CF2687" w:rsidRDefault="003C54FA" w:rsidP="009A119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bidi="en-GB"/>
              </w:rPr>
              <w:t>You must provide new contact information in case any questions arise after your employment ends.</w:t>
            </w:r>
          </w:p>
        </w:tc>
        <w:tc>
          <w:tcPr>
            <w:tcW w:w="3530" w:type="pct"/>
          </w:tcPr>
          <w:p w:rsidR="003C54FA" w:rsidRPr="00CF2687" w:rsidRDefault="003C54FA" w:rsidP="009A1190">
            <w:pPr>
              <w:rPr>
                <w:i/>
                <w:sz w:val="16"/>
                <w:szCs w:val="16"/>
              </w:rPr>
            </w:pPr>
          </w:p>
        </w:tc>
      </w:tr>
    </w:tbl>
    <w:p w:rsidR="003C54FA" w:rsidRPr="00CF2687" w:rsidRDefault="003C54FA" w:rsidP="003C54FA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</w:p>
    <w:p w:rsidR="003C54FA" w:rsidRPr="00CF2687" w:rsidRDefault="003C54FA" w:rsidP="003C54FA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</w:p>
    <w:p w:rsidR="003C54FA" w:rsidRPr="00CF2687" w:rsidRDefault="003C54FA" w:rsidP="003C54FA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  <w:r w:rsidRPr="00CF2687">
        <w:rPr>
          <w:rFonts w:ascii="Calibri" w:eastAsia="Calibri" w:hAnsi="Calibri" w:cs="Calibri"/>
          <w:b/>
          <w:sz w:val="16"/>
          <w:szCs w:val="16"/>
          <w:lang w:bidi="en-GB"/>
        </w:rPr>
        <w:t xml:space="preserve">Date and employee signature: ________________________________________________________________________          </w:t>
      </w:r>
    </w:p>
    <w:p w:rsidR="003C54FA" w:rsidRDefault="003C54FA" w:rsidP="003C54FA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Once the form </w:t>
      </w:r>
      <w:proofErr w:type="gramStart"/>
      <w:r w:rsidRPr="00CF2687">
        <w:rPr>
          <w:rFonts w:ascii="Calibri" w:eastAsia="Calibri" w:hAnsi="Calibri" w:cs="Calibri"/>
          <w:sz w:val="16"/>
          <w:szCs w:val="16"/>
          <w:lang w:bidi="en-GB"/>
        </w:rPr>
        <w:t>has been signed</w:t>
      </w:r>
      <w:proofErr w:type="gramEnd"/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, a copy should be sent in a joint email to </w:t>
      </w:r>
      <w:hyperlink r:id="rId7" w:history="1">
        <w:r w:rsidRPr="00CF2687">
          <w:rPr>
            <w:rFonts w:ascii="Calibri" w:eastAsia="Calibri" w:hAnsi="Calibri" w:cs="Calibri"/>
            <w:color w:val="0563C1"/>
            <w:sz w:val="16"/>
            <w:szCs w:val="16"/>
            <w:u w:val="single"/>
            <w:lang w:bidi="en-GB"/>
          </w:rPr>
          <w:t>fortegnelse@au.dk</w:t>
        </w:r>
      </w:hyperlink>
      <w:r w:rsidRPr="00CF2687">
        <w:rPr>
          <w:rFonts w:ascii="Calibri" w:eastAsia="Calibri" w:hAnsi="Calibri" w:cs="Calibri"/>
          <w:sz w:val="16"/>
          <w:szCs w:val="16"/>
          <w:lang w:bidi="en-GB"/>
        </w:rPr>
        <w:t>, the department, and the new AU contact person responsible for the project (if applicable).</w:t>
      </w:r>
    </w:p>
    <w:p w:rsidR="003C54FA" w:rsidRPr="00CF2687" w:rsidRDefault="003C54FA" w:rsidP="003C54FA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</w:p>
    <w:p w:rsidR="003C54FA" w:rsidRPr="00CF2687" w:rsidRDefault="003C54FA" w:rsidP="003C54FA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The form </w:t>
      </w:r>
      <w:proofErr w:type="gramStart"/>
      <w:r w:rsidRPr="00CF2687">
        <w:rPr>
          <w:rFonts w:ascii="Calibri" w:eastAsia="Calibri" w:hAnsi="Calibri" w:cs="Calibri"/>
          <w:sz w:val="16"/>
          <w:szCs w:val="16"/>
          <w:lang w:bidi="en-GB"/>
        </w:rPr>
        <w:t>must also be filed</w:t>
      </w:r>
      <w:proofErr w:type="gramEnd"/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 in </w:t>
      </w:r>
      <w:proofErr w:type="spellStart"/>
      <w:r w:rsidRPr="00CF2687">
        <w:rPr>
          <w:rFonts w:ascii="Calibri" w:eastAsia="Calibri" w:hAnsi="Calibri" w:cs="Calibri"/>
          <w:sz w:val="16"/>
          <w:szCs w:val="16"/>
          <w:lang w:bidi="en-GB"/>
        </w:rPr>
        <w:t>Workzone</w:t>
      </w:r>
      <w:proofErr w:type="spellEnd"/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 under a general case created for this purpose.</w:t>
      </w:r>
    </w:p>
    <w:p w:rsidR="003C54FA" w:rsidRPr="00EC3B4A" w:rsidRDefault="003C54FA" w:rsidP="003C54FA"/>
    <w:p w:rsidR="003B0A2F" w:rsidRPr="000E5BA7" w:rsidRDefault="003B0A2F"/>
    <w:sectPr w:rsidR="003B0A2F" w:rsidRPr="000E5BA7" w:rsidSect="003C54FA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1843" w:right="1134" w:bottom="1276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A2F" w:rsidRDefault="003B0A2F">
      <w:r>
        <w:separator/>
      </w:r>
    </w:p>
  </w:endnote>
  <w:endnote w:type="continuationSeparator" w:id="0">
    <w:p w:rsidR="003B0A2F" w:rsidRDefault="003B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6044021-86A0-4921-B8D8-854270C41445}"/>
    <w:embedBold r:id="rId2" w:fontKey="{9A90D75C-3FFF-4511-B8A0-7A8AF06D0504}"/>
    <w:embedItalic r:id="rId3" w:fontKey="{F467EC5A-9C82-4FCB-8025-62F36541457A}"/>
    <w:embedBoldItalic r:id="rId4" w:fontKey="{DCBF0202-4699-47ED-8197-9C98BA4172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3A61929-EFC3-4D7C-85E8-C189430EEB7D}"/>
    <w:embedBold r:id="rId6" w:fontKey="{8F77C4A6-EEE6-44BB-ACBC-687C6883BA7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9C36722-BEBD-4B3D-84DE-854F498416BF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8362ABB3-6761-4077-9AF3-26A152B11677}"/>
    <w:embedBold r:id="rId9" w:fontKey="{B59F456C-BD3B-4053-BADC-DC424329EF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17B7243-134A-4D5D-B7CD-BA7DDCDD363D}"/>
    <w:embedBold r:id="rId11" w:fontKey="{C914B424-29FD-407F-9339-74F0AA6BF121}"/>
    <w:embedItalic r:id="rId12" w:fontKey="{4FC846EF-2A0B-4F41-B6D3-2000363092A3}"/>
    <w:embedBoldItalic r:id="rId13" w:fontKey="{24082DD3-B385-4C6D-B18C-FF8F515FA5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5CC857D-A81B-4290-AA8E-187872A8D4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C54FA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C54FA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35D3E5" wp14:editId="6E0EC4C4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15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6F9656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" filled="f" stroked="f" strokeweight="2pt">
              <w10:wrap anchorx="page" anchory="page"/>
            </v:rect>
          </w:pict>
        </mc:Fallback>
      </mc:AlternateContent>
    </w:r>
  </w:p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A2F" w:rsidRDefault="003B0A2F">
      <w:r>
        <w:separator/>
      </w:r>
    </w:p>
  </w:footnote>
  <w:footnote w:type="continuationSeparator" w:id="0">
    <w:p w:rsidR="003B0A2F" w:rsidRDefault="003B0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8886A49" wp14:editId="34624731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1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School of Business and Social Sciences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86A49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School of Business and Social Sciences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3951E005" wp14:editId="150BE2A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51E005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0402FB69" wp14:editId="01739D5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5744B9" wp14:editId="70F44672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7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9" w:name="OFF_logo1AComputed"/>
                          <w:bookmarkStart w:id="10" w:name="OFF_logo1AComputed_HIF"/>
                          <w:r>
                            <w:t>School of Business and Social Sciences</w:t>
                          </w:r>
                          <w:bookmarkEnd w:id="9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11" w:name="OFF_logo2AComputed"/>
                          <w:bookmarkStart w:id="12" w:name="OFF_logo2AComputed_HIF"/>
                          <w:bookmarkEnd w:id="10"/>
                          <w:r>
                            <w:t>Aarhus University</w:t>
                          </w:r>
                          <w:bookmarkEnd w:id="11"/>
                        </w:p>
                        <w:bookmarkEnd w:id="12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5744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Kaziz7ICAACs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3" w:name="OFF_logo1AComputed"/>
                    <w:bookmarkStart w:id="14" w:name="OFF_logo1AComputed_HIF"/>
                    <w:r>
                      <w:t>School of Business and Social Sciences</w:t>
                    </w:r>
                    <w:bookmarkEnd w:id="13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5" w:name="OFF_logo2AComputed"/>
                    <w:bookmarkStart w:id="16" w:name="OFF_logo2AComputed_HIF"/>
                    <w:bookmarkEnd w:id="14"/>
                    <w:r>
                      <w:t>Aarhus University</w:t>
                    </w:r>
                    <w:bookmarkEnd w:id="15"/>
                  </w:p>
                  <w:bookmarkEnd w:id="16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663F6A10" wp14:editId="29D4E252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8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3F6A10" id="BomærkeHide" o:spid="_x0000_s1029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 wp14:anchorId="66FB3CF4" wp14:editId="4F5E3C5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6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129480E"/>
    <w:multiLevelType w:val="hybridMultilevel"/>
    <w:tmpl w:val="B234F1E6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2950209A"/>
    <w:multiLevelType w:val="hybridMultilevel"/>
    <w:tmpl w:val="D428BD1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0C388E"/>
    <w:multiLevelType w:val="hybridMultilevel"/>
    <w:tmpl w:val="B672D8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3B1F5678"/>
    <w:multiLevelType w:val="hybridMultilevel"/>
    <w:tmpl w:val="A35C9352"/>
    <w:lvl w:ilvl="0" w:tplc="0406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 w15:restartNumberingAfterBreak="0">
    <w:nsid w:val="41A63550"/>
    <w:multiLevelType w:val="hybridMultilevel"/>
    <w:tmpl w:val="DA046E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74112D"/>
    <w:multiLevelType w:val="hybridMultilevel"/>
    <w:tmpl w:val="43EC1F26"/>
    <w:lvl w:ilvl="0" w:tplc="0406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1" w15:restartNumberingAfterBreak="0">
    <w:nsid w:val="77E147C7"/>
    <w:multiLevelType w:val="hybridMultilevel"/>
    <w:tmpl w:val="B136DE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4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3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9"/>
  </w:num>
  <w:num w:numId="15">
    <w:abstractNumId w:val="20"/>
  </w:num>
  <w:num w:numId="16">
    <w:abstractNumId w:val="12"/>
  </w:num>
  <w:num w:numId="17">
    <w:abstractNumId w:val="16"/>
  </w:num>
  <w:num w:numId="18">
    <w:abstractNumId w:val="15"/>
  </w:num>
  <w:num w:numId="19">
    <w:abstractNumId w:val="21"/>
  </w:num>
  <w:num w:numId="20">
    <w:abstractNumId w:val="9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B0A2F"/>
    <w:rsid w:val="003C54FA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3BC3"/>
    <w:rsid w:val="00666196"/>
    <w:rsid w:val="0066674A"/>
    <w:rsid w:val="00683BE2"/>
    <w:rsid w:val="006964C1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7D8"/>
    <w:rsid w:val="00A6480C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449D"/>
    <w:rsid w:val="00DC3E3A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04A2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07CECAA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  <w:style w:type="table" w:customStyle="1" w:styleId="Tabel-Gitter10">
    <w:name w:val="Tabel - Gitter1"/>
    <w:basedOn w:val="Tabel-Normal"/>
    <w:next w:val="Tabel-Gitter"/>
    <w:uiPriority w:val="39"/>
    <w:rsid w:val="003C54FA"/>
    <w:pPr>
      <w:spacing w:line="240" w:lineRule="auto"/>
    </w:pPr>
    <w:rPr>
      <w:rFonts w:ascii="Calibri" w:eastAsia="Calibri" w:hAnsi="Calibr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99"/>
    <w:qFormat/>
    <w:rsid w:val="003C5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ortegnelse@a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3208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Anja Sandholt Hald</dc:creator>
  <cp:lastModifiedBy>Anja Sandholt Hald</cp:lastModifiedBy>
  <cp:revision>2</cp:revision>
  <dcterms:created xsi:type="dcterms:W3CDTF">2022-01-27T14:01:00Z</dcterms:created>
  <dcterms:modified xsi:type="dcterms:W3CDTF">2022-01-27T14:01:00Z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637114765088134126</vt:lpwstr>
  </property>
</Properties>
</file>