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FD4DC" w14:textId="77777777" w:rsidR="00BA0046" w:rsidRPr="0001310D" w:rsidRDefault="00BA0046" w:rsidP="00A701A5">
      <w:pPr>
        <w:spacing w:line="14" w:lineRule="exact"/>
      </w:pPr>
    </w:p>
    <w:p w14:paraId="06B5E4FA" w14:textId="3361CB59" w:rsidR="00CF2687" w:rsidRDefault="00CF2687" w:rsidP="00CF2687">
      <w:pPr>
        <w:spacing w:after="160" w:line="259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CF2687">
        <w:rPr>
          <w:rFonts w:ascii="Calibri" w:eastAsia="Calibri" w:hAnsi="Calibri"/>
          <w:b/>
          <w:sz w:val="32"/>
          <w:szCs w:val="32"/>
          <w:lang w:eastAsia="en-US"/>
        </w:rPr>
        <w:t xml:space="preserve">Data </w:t>
      </w:r>
      <w:proofErr w:type="spellStart"/>
      <w:r w:rsidRPr="00CF2687">
        <w:rPr>
          <w:rFonts w:ascii="Calibri" w:eastAsia="Calibri" w:hAnsi="Calibri"/>
          <w:b/>
          <w:sz w:val="32"/>
          <w:szCs w:val="32"/>
          <w:lang w:eastAsia="en-US"/>
        </w:rPr>
        <w:t>offboarding</w:t>
      </w:r>
      <w:proofErr w:type="spellEnd"/>
      <w:r w:rsidR="00983BB1">
        <w:rPr>
          <w:rFonts w:ascii="Calibri" w:eastAsia="Calibri" w:hAnsi="Calibri"/>
          <w:b/>
          <w:sz w:val="32"/>
          <w:szCs w:val="32"/>
          <w:lang w:eastAsia="en-US"/>
        </w:rPr>
        <w:t>-</w:t>
      </w:r>
      <w:r w:rsidRPr="00CF2687">
        <w:rPr>
          <w:rFonts w:ascii="Calibri" w:eastAsia="Calibri" w:hAnsi="Calibri"/>
          <w:b/>
          <w:sz w:val="32"/>
          <w:szCs w:val="32"/>
          <w:lang w:eastAsia="en-US"/>
        </w:rPr>
        <w:t xml:space="preserve">skema </w:t>
      </w:r>
      <w:r w:rsidR="00983BB1">
        <w:rPr>
          <w:rFonts w:ascii="Calibri" w:eastAsia="Calibri" w:hAnsi="Calibri"/>
          <w:b/>
          <w:sz w:val="32"/>
          <w:szCs w:val="32"/>
          <w:lang w:eastAsia="en-US"/>
        </w:rPr>
        <w:t xml:space="preserve">for </w:t>
      </w:r>
      <w:r w:rsidR="00841D7B">
        <w:rPr>
          <w:rFonts w:ascii="Calibri" w:eastAsia="Calibri" w:hAnsi="Calibri"/>
          <w:b/>
          <w:sz w:val="32"/>
          <w:szCs w:val="32"/>
          <w:lang w:eastAsia="en-US"/>
        </w:rPr>
        <w:t>projektdeltage</w:t>
      </w:r>
      <w:r w:rsidR="00983BB1">
        <w:rPr>
          <w:rFonts w:ascii="Calibri" w:eastAsia="Calibri" w:hAnsi="Calibri"/>
          <w:b/>
          <w:sz w:val="32"/>
          <w:szCs w:val="32"/>
          <w:lang w:eastAsia="en-US"/>
        </w:rPr>
        <w:t>re</w:t>
      </w:r>
    </w:p>
    <w:p w14:paraId="5A68BC19" w14:textId="0BEA4C99" w:rsidR="00BB7AF7" w:rsidRPr="00E255E1" w:rsidRDefault="00983BB1" w:rsidP="007A6A13">
      <w:pPr>
        <w:spacing w:after="160" w:line="259" w:lineRule="auto"/>
        <w:rPr>
          <w:rFonts w:ascii="Calibri" w:eastAsia="Calibri" w:hAnsi="Calibri"/>
          <w:b/>
          <w:bCs/>
          <w:lang w:eastAsia="en-US"/>
        </w:rPr>
      </w:pPr>
      <w:r w:rsidRPr="00983BB1">
        <w:rPr>
          <w:rFonts w:ascii="Calibri" w:eastAsia="Calibri" w:hAnsi="Calibri"/>
          <w:b/>
          <w:bCs/>
          <w:lang w:eastAsia="en-US"/>
        </w:rPr>
        <w:t xml:space="preserve">List </w:t>
      </w:r>
      <w:r w:rsidR="007A6A13" w:rsidRPr="00983BB1">
        <w:rPr>
          <w:rFonts w:ascii="Calibri" w:eastAsia="Calibri" w:hAnsi="Calibri"/>
          <w:b/>
          <w:bCs/>
          <w:lang w:eastAsia="en-US"/>
        </w:rPr>
        <w:t xml:space="preserve">samtlige </w:t>
      </w:r>
      <w:r w:rsidR="00BB7AF7" w:rsidRPr="00E255E1">
        <w:rPr>
          <w:rFonts w:ascii="Calibri" w:eastAsia="Calibri" w:hAnsi="Calibri"/>
          <w:b/>
          <w:bCs/>
          <w:lang w:eastAsia="en-US"/>
        </w:rPr>
        <w:t>igangværende forskningsprojekter indeholdende personoplysninger, som du deltager i</w:t>
      </w:r>
      <w:r w:rsidRPr="00E255E1">
        <w:rPr>
          <w:rFonts w:ascii="Calibri" w:eastAsia="Calibri" w:hAnsi="Calibri"/>
          <w:b/>
          <w:bCs/>
          <w:lang w:eastAsia="en-US"/>
        </w:rPr>
        <w:t>.</w:t>
      </w:r>
    </w:p>
    <w:tbl>
      <w:tblPr>
        <w:tblStyle w:val="Tabel-Git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376"/>
        <w:gridCol w:w="2297"/>
        <w:gridCol w:w="2456"/>
        <w:gridCol w:w="2377"/>
      </w:tblGrid>
      <w:tr w:rsidR="00BB7AF7" w14:paraId="0737F264" w14:textId="77777777" w:rsidTr="00924E32">
        <w:trPr>
          <w:trHeight w:val="190"/>
        </w:trPr>
        <w:tc>
          <w:tcPr>
            <w:tcW w:w="2376" w:type="dxa"/>
            <w:shd w:val="clear" w:color="auto" w:fill="003D73" w:themeFill="background2"/>
          </w:tcPr>
          <w:p w14:paraId="31FCDBB9" w14:textId="464BEC80" w:rsidR="00BB7AF7" w:rsidRDefault="00BB7AF7" w:rsidP="00924E32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/>
                <w:b/>
                <w:lang w:eastAsia="en-US"/>
              </w:rPr>
              <w:t>Projektets navn</w:t>
            </w:r>
          </w:p>
        </w:tc>
        <w:tc>
          <w:tcPr>
            <w:tcW w:w="2297" w:type="dxa"/>
            <w:shd w:val="clear" w:color="auto" w:fill="003D73" w:themeFill="background2"/>
          </w:tcPr>
          <w:p w14:paraId="4C8620C6" w14:textId="3D49F7A6" w:rsidR="00BB7AF7" w:rsidRDefault="00BB7AF7" w:rsidP="00924E32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/>
                <w:b/>
                <w:lang w:eastAsia="en-US"/>
              </w:rPr>
              <w:t>Projektets løbenummer</w:t>
            </w:r>
          </w:p>
        </w:tc>
        <w:tc>
          <w:tcPr>
            <w:tcW w:w="2456" w:type="dxa"/>
            <w:shd w:val="clear" w:color="auto" w:fill="003D73" w:themeFill="background2"/>
          </w:tcPr>
          <w:p w14:paraId="50A41A3B" w14:textId="44FD1CE3" w:rsidR="00BB7AF7" w:rsidRDefault="004254E1" w:rsidP="00924E32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4254E1">
              <w:rPr>
                <w:rFonts w:ascii="Calibri" w:eastAsia="Calibri" w:hAnsi="Calibri"/>
                <w:b/>
                <w:lang w:eastAsia="en-US"/>
              </w:rPr>
              <w:t>P</w:t>
            </w:r>
            <w:r w:rsidR="00BB7AF7" w:rsidRPr="004254E1">
              <w:rPr>
                <w:rFonts w:ascii="Calibri" w:eastAsia="Calibri" w:hAnsi="Calibri"/>
                <w:b/>
                <w:lang w:eastAsia="en-US"/>
              </w:rPr>
              <w:t>rojektansvarlig</w:t>
            </w:r>
          </w:p>
        </w:tc>
        <w:tc>
          <w:tcPr>
            <w:tcW w:w="2377" w:type="dxa"/>
            <w:shd w:val="clear" w:color="auto" w:fill="003D73" w:themeFill="background2"/>
          </w:tcPr>
          <w:p w14:paraId="428F1C28" w14:textId="236DC3CC" w:rsidR="00BB7AF7" w:rsidRDefault="0084291E" w:rsidP="00924E32">
            <w:pPr>
              <w:spacing w:after="160" w:line="259" w:lineRule="auto"/>
              <w:rPr>
                <w:rFonts w:ascii="Calibri" w:eastAsia="Calibri" w:hAnsi="Calibri"/>
                <w:lang w:eastAsia="en-US"/>
              </w:rPr>
            </w:pPr>
            <w:r w:rsidRPr="0084291E">
              <w:rPr>
                <w:rFonts w:ascii="Calibri" w:eastAsia="Calibri" w:hAnsi="Calibri"/>
                <w:b/>
                <w:lang w:eastAsia="en-US"/>
              </w:rPr>
              <w:t>Lukket dataadgang</w:t>
            </w:r>
          </w:p>
        </w:tc>
      </w:tr>
      <w:tr w:rsidR="00983BB1" w14:paraId="39D813A5" w14:textId="77777777" w:rsidTr="00983BB1">
        <w:trPr>
          <w:trHeight w:val="581"/>
        </w:trPr>
        <w:tc>
          <w:tcPr>
            <w:tcW w:w="2376" w:type="dxa"/>
            <w:shd w:val="clear" w:color="auto" w:fill="F2F2F2" w:themeFill="background1" w:themeFillShade="F2"/>
          </w:tcPr>
          <w:p w14:paraId="58ACD7BD" w14:textId="61E09A5F" w:rsidR="00983BB1" w:rsidRPr="00983BB1" w:rsidRDefault="00983BB1" w:rsidP="007A6A13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Angiv navnet på det forskningsprojekt</w:t>
            </w:r>
            <w:r w:rsidR="00924E32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,</w:t>
            </w:r>
            <w:r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 xml:space="preserve"> hvor der behandles personoplysninger.</w:t>
            </w:r>
          </w:p>
        </w:tc>
        <w:tc>
          <w:tcPr>
            <w:tcW w:w="2297" w:type="dxa"/>
            <w:shd w:val="clear" w:color="auto" w:fill="F2F2F2" w:themeFill="background1" w:themeFillShade="F2"/>
          </w:tcPr>
          <w:p w14:paraId="79DD544F" w14:textId="725F8515" w:rsidR="00983BB1" w:rsidRPr="00983BB1" w:rsidRDefault="00983BB1" w:rsidP="007A6A13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Angiv projektets løbenummer hos AU’s Fortegnelse.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3AF8550F" w14:textId="008F10F9" w:rsidR="00983BB1" w:rsidRPr="00983BB1" w:rsidRDefault="00983BB1" w:rsidP="007A6A13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Angiv navnet på den projektansvarlige og det institut</w:t>
            </w:r>
            <w:r w:rsidR="00924E32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,</w:t>
            </w:r>
            <w:r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 xml:space="preserve"> den projektansvarlige er ansat ved.</w:t>
            </w:r>
          </w:p>
        </w:tc>
        <w:tc>
          <w:tcPr>
            <w:tcW w:w="2377" w:type="dxa"/>
            <w:shd w:val="clear" w:color="auto" w:fill="F2F2F2" w:themeFill="background1" w:themeFillShade="F2"/>
          </w:tcPr>
          <w:p w14:paraId="63E3EBC0" w14:textId="36893E8F" w:rsidR="00983BB1" w:rsidRPr="00983BB1" w:rsidRDefault="00924E32" w:rsidP="007A6A13">
            <w:pPr>
              <w:spacing w:after="160" w:line="259" w:lineRule="auto"/>
              <w:rPr>
                <w:rFonts w:ascii="Calibri" w:eastAsia="Calibri" w:hAnsi="Calibri"/>
                <w:b/>
                <w:i/>
                <w:lang w:eastAsia="en-US"/>
              </w:rPr>
            </w:pPr>
            <w:r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 xml:space="preserve">Angiv om </w:t>
            </w:r>
            <w:r w:rsidR="00983BB1"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 xml:space="preserve">dataadgangen </w:t>
            </w:r>
            <w:r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 xml:space="preserve">er </w:t>
            </w:r>
            <w:r w:rsidR="00983BB1" w:rsidRPr="00983BB1">
              <w:rPr>
                <w:rFonts w:ascii="Calibri" w:eastAsia="Calibri" w:hAnsi="Calibri"/>
                <w:i/>
                <w:sz w:val="18"/>
                <w:szCs w:val="18"/>
                <w:lang w:eastAsia="en-US"/>
              </w:rPr>
              <w:t>blevet lukket i forbindelse med fratrædelsen.</w:t>
            </w:r>
          </w:p>
        </w:tc>
      </w:tr>
      <w:tr w:rsidR="0084291E" w14:paraId="3404D50C" w14:textId="77777777" w:rsidTr="00983BB1">
        <w:trPr>
          <w:trHeight w:val="581"/>
        </w:trPr>
        <w:tc>
          <w:tcPr>
            <w:tcW w:w="2376" w:type="dxa"/>
          </w:tcPr>
          <w:p w14:paraId="1659E9FD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12725040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467D69B6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544D4960" w14:textId="77777777" w:rsidR="0084291E" w:rsidRP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49602F8B" w14:textId="77777777" w:rsidTr="00983BB1">
        <w:trPr>
          <w:trHeight w:val="581"/>
        </w:trPr>
        <w:tc>
          <w:tcPr>
            <w:tcW w:w="2376" w:type="dxa"/>
          </w:tcPr>
          <w:p w14:paraId="6D0070FB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44FB4718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76E32B92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040B87AA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006A828D" w14:textId="77777777" w:rsidTr="00983BB1">
        <w:trPr>
          <w:trHeight w:val="581"/>
        </w:trPr>
        <w:tc>
          <w:tcPr>
            <w:tcW w:w="2376" w:type="dxa"/>
          </w:tcPr>
          <w:p w14:paraId="576B4F4B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4ACDDD7E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56B6FE2B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454197D4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53F14952" w14:textId="77777777" w:rsidTr="00983BB1">
        <w:trPr>
          <w:trHeight w:val="581"/>
        </w:trPr>
        <w:tc>
          <w:tcPr>
            <w:tcW w:w="2376" w:type="dxa"/>
          </w:tcPr>
          <w:p w14:paraId="4337954F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4667C207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158B6794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201154DC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29FE2C11" w14:textId="77777777" w:rsidTr="00983BB1">
        <w:trPr>
          <w:trHeight w:val="581"/>
        </w:trPr>
        <w:tc>
          <w:tcPr>
            <w:tcW w:w="2376" w:type="dxa"/>
          </w:tcPr>
          <w:p w14:paraId="6A96C0FA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34763021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35213EC0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577120A5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4483D9CC" w14:textId="77777777" w:rsidTr="00983BB1">
        <w:trPr>
          <w:trHeight w:val="581"/>
        </w:trPr>
        <w:tc>
          <w:tcPr>
            <w:tcW w:w="2376" w:type="dxa"/>
          </w:tcPr>
          <w:p w14:paraId="16ED3EA7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2689422B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7ABC399E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21FB65FA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5224903C" w14:textId="77777777" w:rsidTr="00983BB1">
        <w:trPr>
          <w:trHeight w:val="581"/>
        </w:trPr>
        <w:tc>
          <w:tcPr>
            <w:tcW w:w="2376" w:type="dxa"/>
          </w:tcPr>
          <w:p w14:paraId="114746DF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767691BB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3DC1A008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4825185D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77AD8DBC" w14:textId="77777777" w:rsidTr="00983BB1">
        <w:trPr>
          <w:trHeight w:val="581"/>
        </w:trPr>
        <w:tc>
          <w:tcPr>
            <w:tcW w:w="2376" w:type="dxa"/>
          </w:tcPr>
          <w:p w14:paraId="2AF8CC94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25CD269B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4A4EBDCF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49D47C33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41CC2905" w14:textId="77777777" w:rsidTr="00983BB1">
        <w:trPr>
          <w:trHeight w:val="581"/>
        </w:trPr>
        <w:tc>
          <w:tcPr>
            <w:tcW w:w="2376" w:type="dxa"/>
          </w:tcPr>
          <w:p w14:paraId="58236400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60C033D5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4891586E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0AFA5CF0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84291E" w14:paraId="035EB057" w14:textId="77777777" w:rsidTr="00983BB1">
        <w:trPr>
          <w:trHeight w:val="581"/>
        </w:trPr>
        <w:tc>
          <w:tcPr>
            <w:tcW w:w="2376" w:type="dxa"/>
          </w:tcPr>
          <w:p w14:paraId="504E89BF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297" w:type="dxa"/>
          </w:tcPr>
          <w:p w14:paraId="7007318F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456" w:type="dxa"/>
          </w:tcPr>
          <w:p w14:paraId="5F053E99" w14:textId="77777777" w:rsidR="0084291E" w:rsidRPr="004254E1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  <w:tc>
          <w:tcPr>
            <w:tcW w:w="2377" w:type="dxa"/>
          </w:tcPr>
          <w:p w14:paraId="673F52F7" w14:textId="77777777" w:rsidR="0084291E" w:rsidRDefault="0084291E" w:rsidP="007A6A13">
            <w:pPr>
              <w:spacing w:after="160" w:line="259" w:lineRule="auto"/>
              <w:rPr>
                <w:rFonts w:ascii="Calibri" w:eastAsia="Calibri" w:hAnsi="Calibri"/>
                <w:b/>
                <w:lang w:eastAsia="en-US"/>
              </w:rPr>
            </w:pPr>
          </w:p>
        </w:tc>
      </w:tr>
    </w:tbl>
    <w:p w14:paraId="69546C9F" w14:textId="7222140C" w:rsidR="00CF2687" w:rsidRPr="00CF2687" w:rsidRDefault="00BB7AF7" w:rsidP="00CF2687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>
        <w:rPr>
          <w:rFonts w:ascii="Calibri" w:eastAsia="Calibri" w:hAnsi="Calibri"/>
          <w:b/>
          <w:sz w:val="16"/>
          <w:szCs w:val="16"/>
          <w:lang w:eastAsia="en-US"/>
        </w:rPr>
        <w:br/>
      </w:r>
      <w:r>
        <w:rPr>
          <w:rFonts w:ascii="Calibri" w:eastAsia="Calibri" w:hAnsi="Calibri"/>
          <w:b/>
          <w:sz w:val="16"/>
          <w:szCs w:val="16"/>
          <w:lang w:eastAsia="en-US"/>
        </w:rPr>
        <w:br/>
      </w:r>
    </w:p>
    <w:p w14:paraId="0548FDB0" w14:textId="5D8F4397" w:rsidR="00CF2687" w:rsidRPr="00CF2687" w:rsidRDefault="00CF2687" w:rsidP="00CF2687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 w:rsidRPr="00CF2687">
        <w:rPr>
          <w:rFonts w:ascii="Calibri" w:eastAsia="Calibri" w:hAnsi="Calibri"/>
          <w:b/>
          <w:sz w:val="16"/>
          <w:szCs w:val="16"/>
          <w:lang w:eastAsia="en-US"/>
        </w:rPr>
        <w:lastRenderedPageBreak/>
        <w:t xml:space="preserve">Dato og underskrift </w:t>
      </w:r>
      <w:r w:rsidR="00924E32">
        <w:rPr>
          <w:rFonts w:ascii="Calibri" w:eastAsia="Calibri" w:hAnsi="Calibri"/>
          <w:b/>
          <w:sz w:val="16"/>
          <w:szCs w:val="16"/>
          <w:lang w:eastAsia="en-US"/>
        </w:rPr>
        <w:t xml:space="preserve">fra 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>medarbejder</w:t>
      </w:r>
      <w:r w:rsidR="00924E32">
        <w:rPr>
          <w:rFonts w:ascii="Calibri" w:eastAsia="Calibri" w:hAnsi="Calibri"/>
          <w:b/>
          <w:sz w:val="16"/>
          <w:szCs w:val="16"/>
          <w:lang w:eastAsia="en-US"/>
        </w:rPr>
        <w:t>en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 xml:space="preserve">: </w:t>
      </w:r>
      <w:r w:rsidR="00924E32" w:rsidRPr="00CF2687">
        <w:rPr>
          <w:rFonts w:ascii="Calibri" w:eastAsia="Calibri" w:hAnsi="Calibri"/>
          <w:b/>
          <w:sz w:val="16"/>
          <w:szCs w:val="16"/>
          <w:lang w:eastAsia="en-US"/>
        </w:rPr>
        <w:t>____________________</w:t>
      </w:r>
      <w:r w:rsidR="00924E32">
        <w:rPr>
          <w:rFonts w:ascii="Calibri" w:eastAsia="Calibri" w:hAnsi="Calibri"/>
          <w:b/>
          <w:sz w:val="16"/>
          <w:szCs w:val="16"/>
          <w:lang w:eastAsia="en-US"/>
        </w:rPr>
        <w:t>____________________________________________________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 xml:space="preserve">          </w:t>
      </w:r>
    </w:p>
    <w:p w14:paraId="5C3905DA" w14:textId="5C20D79D" w:rsidR="00CF2687" w:rsidRDefault="00CF2687" w:rsidP="00CF2687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/>
          <w:sz w:val="16"/>
          <w:szCs w:val="16"/>
          <w:lang w:eastAsia="en-US"/>
        </w:rPr>
        <w:t>Efter underskrift skal der sendes en kopi af skemaet</w:t>
      </w:r>
      <w:r w:rsidR="00185A9A">
        <w:rPr>
          <w:rFonts w:ascii="Calibri" w:eastAsia="Calibri" w:hAnsi="Calibri"/>
          <w:sz w:val="16"/>
          <w:szCs w:val="16"/>
          <w:lang w:eastAsia="en-US"/>
        </w:rPr>
        <w:t xml:space="preserve"> i en fælles mail</w:t>
      </w:r>
      <w:r w:rsidRPr="00CF2687">
        <w:rPr>
          <w:rFonts w:ascii="Calibri" w:eastAsia="Calibri" w:hAnsi="Calibri"/>
          <w:sz w:val="16"/>
          <w:szCs w:val="16"/>
          <w:lang w:eastAsia="en-US"/>
        </w:rPr>
        <w:t xml:space="preserve"> til </w:t>
      </w:r>
      <w:r w:rsidR="0084291E">
        <w:rPr>
          <w:rFonts w:ascii="Calibri" w:eastAsia="Calibri" w:hAnsi="Calibri"/>
          <w:sz w:val="16"/>
          <w:szCs w:val="16"/>
          <w:lang w:eastAsia="en-US"/>
        </w:rPr>
        <w:t xml:space="preserve">dit institut </w:t>
      </w:r>
      <w:r w:rsidR="00185A9A">
        <w:rPr>
          <w:rFonts w:ascii="Calibri" w:eastAsia="Calibri" w:hAnsi="Calibri"/>
          <w:sz w:val="16"/>
          <w:szCs w:val="16"/>
          <w:lang w:eastAsia="en-US"/>
        </w:rPr>
        <w:t xml:space="preserve">samt den projektansvarlige for projektet. </w:t>
      </w:r>
      <w:bookmarkStart w:id="0" w:name="_GoBack"/>
    </w:p>
    <w:bookmarkEnd w:id="0"/>
    <w:p w14:paraId="72FC811E" w14:textId="77777777" w:rsidR="00924E32" w:rsidRDefault="00924E32" w:rsidP="00CF2687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</w:p>
    <w:p w14:paraId="7CAB1C52" w14:textId="2C4F971E" w:rsidR="00BA0046" w:rsidRDefault="00CF2687" w:rsidP="00924E32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/>
          <w:sz w:val="16"/>
          <w:szCs w:val="16"/>
          <w:lang w:eastAsia="en-US"/>
        </w:rPr>
        <w:t>Skemaet skal ydermere journaliseres i Workzone på en generel sag til formålet.</w:t>
      </w:r>
    </w:p>
    <w:sectPr w:rsidR="00BA0046" w:rsidSect="00A46635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836" w:right="1134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07986" w14:textId="77777777" w:rsidR="00CF2687" w:rsidRDefault="00CF2687">
      <w:r>
        <w:separator/>
      </w:r>
    </w:p>
  </w:endnote>
  <w:endnote w:type="continuationSeparator" w:id="0">
    <w:p w14:paraId="43D8AA00" w14:textId="77777777" w:rsidR="00CF2687" w:rsidRDefault="00CF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82CAD31-B02C-4D21-999C-D0C57A4398D3}"/>
    <w:embedBold r:id="rId2" w:fontKey="{7F0FE54F-D50B-4A05-A2AC-67F298E23096}"/>
    <w:embedItalic r:id="rId3" w:fontKey="{6570AB03-D1B1-46CF-8F5F-F9DFE30A13B1}"/>
    <w:embedBoldItalic r:id="rId4" w:fontKey="{B7765C78-E2CF-462D-81F5-4C7E675A2D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850E173-9FE0-49C5-9033-5708E51E3518}"/>
    <w:embedBold r:id="rId6" w:fontKey="{E316CAF5-0DB4-4EAE-A7D5-2BACCE04341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6668449-74B2-435E-A00B-3B04F8D241B6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8" w:fontKey="{F78FD853-3F1E-4B01-A348-2F101460E7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98EDC533-04A5-46F5-AC5C-3F80969E72CC}"/>
    <w:embedBold r:id="rId10" w:fontKey="{4ECCB0A9-0D3B-457E-B247-43C85B73364B}"/>
    <w:embedItalic r:id="rId11" w:fontKey="{FB3CE7B6-C235-4FCC-ABCF-0E97D7E0F7CF}"/>
    <w:embedBoldItalic r:id="rId12" w:fontKey="{8B94B1C5-0E77-4386-9D9C-3E5D9C7FE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6E10930-69CD-44E5-ADC3-7C238980F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5F987" w14:textId="45735032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BB7AF7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BB7AF7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24E32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FD2F0" w14:textId="77777777" w:rsidR="0065394A" w:rsidRDefault="0065394A" w:rsidP="0065394A">
    <w:pPr>
      <w:ind w:right="360"/>
    </w:pPr>
  </w:p>
  <w:p w14:paraId="6EFC0153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A9575FB" wp14:editId="72DBF06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4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7B8DFD1" id="SecondaryLogoHide" o:spid="_x0000_s1026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" filled="f" stroked="f" strokeweight="2pt">
              <w10:wrap anchorx="page" anchory="page"/>
            </v:rect>
          </w:pict>
        </mc:Fallback>
      </mc:AlternateContent>
    </w:r>
  </w:p>
  <w:p w14:paraId="4F6AAA66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D3469" w14:textId="77777777" w:rsidR="00CF2687" w:rsidRDefault="00CF2687">
      <w:r>
        <w:separator/>
      </w:r>
    </w:p>
  </w:footnote>
  <w:footnote w:type="continuationSeparator" w:id="0">
    <w:p w14:paraId="10444E29" w14:textId="77777777" w:rsidR="00CF2687" w:rsidRDefault="00CF2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88764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1EC6D45D" wp14:editId="4CCDC0BC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648A4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EC6D45D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" filled="f" stroked="f">
              <v:textbox inset="0,0,0,0">
                <w:txbxContent>
                  <w:p w14:paraId="4DD648A4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C67DB0B" wp14:editId="074AFA4F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2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637B9" w14:textId="77777777" w:rsidR="00454C95" w:rsidRPr="00CF2687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" w:name="OFF_logo1AComputed_1"/>
                          <w:bookmarkStart w:id="2" w:name="OFF_logo1AComputed_1_HIF"/>
                          <w:r w:rsidRPr="00CF2687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"/>
                        </w:p>
                        <w:p w14:paraId="1974709A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3" w:name="OFF_logo2AComputed_1"/>
                          <w:bookmarkStart w:id="4" w:name="OFF_logo2AComputed_1_HIF"/>
                          <w:bookmarkEnd w:id="2"/>
                          <w:r>
                            <w:t>Aarhus Universitet</w:t>
                          </w:r>
                          <w:bookmarkEnd w:id="3"/>
                        </w:p>
                        <w:bookmarkEnd w:id="4"/>
                        <w:p w14:paraId="231086D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C67DB0B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" filled="f" stroked="f">
              <v:textbox inset="0,0,0,0">
                <w:txbxContent>
                  <w:p w14:paraId="116637B9" w14:textId="77777777" w:rsidR="00454C95" w:rsidRPr="00CF2687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29" w:name="OFF_logo1AComputed_1"/>
                    <w:bookmarkStart w:id="30" w:name="OFF_logo1AComputed_1_HIF"/>
                    <w:r w:rsidRPr="00CF2687">
                      <w:rPr>
                        <w:lang w:val="en-US"/>
                      </w:rPr>
                      <w:t>School of Business and Social Sciences</w:t>
                    </w:r>
                    <w:bookmarkEnd w:id="29"/>
                  </w:p>
                  <w:p w14:paraId="1974709A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31" w:name="OFF_logo2AComputed_1"/>
                    <w:bookmarkStart w:id="32" w:name="OFF_logo2AComputed_1_HIF"/>
                    <w:bookmarkEnd w:id="30"/>
                    <w:r>
                      <w:t>Aarhus Universitet</w:t>
                    </w:r>
                    <w:bookmarkEnd w:id="31"/>
                  </w:p>
                  <w:bookmarkEnd w:id="32"/>
                  <w:p w14:paraId="231086D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1EE609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715CD9" wp14:editId="3203DA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8EFDE38" wp14:editId="052D024F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A4225" w14:textId="24F2EC96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5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5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BB7AF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BB7AF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08387A7C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40FD0A99" wp14:editId="468C5557">
                                <wp:extent cx="352425" cy="152400"/>
                                <wp:effectExtent l="0" t="0" r="0" b="0"/>
                                <wp:docPr id="27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8EFDE38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" filled="f" stroked="f">
              <v:textbox inset="0,0,0,0">
                <w:txbxContent>
                  <w:p w14:paraId="782A4225" w14:textId="24F2EC96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34" w:name="LAN_Page_2"/>
                    <w:r>
                      <w:rPr>
                        <w:rStyle w:val="Sidetal"/>
                      </w:rPr>
                      <w:t>Side</w:t>
                    </w:r>
                    <w:bookmarkEnd w:id="34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BB7AF7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BB7AF7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08387A7C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40FD0A99" wp14:editId="468C5557">
                          <wp:extent cx="352425" cy="152400"/>
                          <wp:effectExtent l="0" t="0" r="0" b="0"/>
                          <wp:docPr id="27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91EC9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ABE3CC2" wp14:editId="5F2DB0D2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56A75" w14:textId="77777777" w:rsidR="00454C95" w:rsidRPr="00CF2687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6" w:name="OFF_logo1AComputed"/>
                          <w:bookmarkStart w:id="7" w:name="OFF_logo1AComputed_HIF"/>
                          <w:r w:rsidRPr="00CF2687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6"/>
                        </w:p>
                        <w:p w14:paraId="7BD1E58A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8" w:name="OFF_logo2AComputed"/>
                          <w:bookmarkStart w:id="9" w:name="OFF_logo2AComputed_HIF"/>
                          <w:bookmarkEnd w:id="7"/>
                          <w:r>
                            <w:t>Aarhus Universitet</w:t>
                          </w:r>
                          <w:bookmarkEnd w:id="8"/>
                        </w:p>
                        <w:bookmarkEnd w:id="9"/>
                        <w:p w14:paraId="3E5FD392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BE3C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" filled="f" stroked="f">
              <v:textbox inset="0,0,0,0">
                <w:txbxContent>
                  <w:p w14:paraId="45056A75" w14:textId="77777777" w:rsidR="00454C95" w:rsidRPr="00CF2687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39" w:name="OFF_logo1AComputed"/>
                    <w:bookmarkStart w:id="40" w:name="OFF_logo1AComputed_HIF"/>
                    <w:r w:rsidRPr="00CF2687">
                      <w:rPr>
                        <w:lang w:val="en-US"/>
                      </w:rPr>
                      <w:t>School of Business and Social Sciences</w:t>
                    </w:r>
                    <w:bookmarkEnd w:id="39"/>
                  </w:p>
                  <w:p w14:paraId="7BD1E58A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41" w:name="OFF_logo2AComputed"/>
                    <w:bookmarkStart w:id="42" w:name="OFF_logo2AComputed_HIF"/>
                    <w:bookmarkEnd w:id="40"/>
                    <w:r>
                      <w:t>Aarhus Universitet</w:t>
                    </w:r>
                    <w:bookmarkEnd w:id="41"/>
                  </w:p>
                  <w:bookmarkEnd w:id="42"/>
                  <w:p w14:paraId="3E5FD392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7EFABB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E55A07" wp14:editId="57BBB467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8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5836811" id="SecondaryLogoHide" o:spid="_x0000_s1026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" filled="f" stroked="f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5704C8FB" wp14:editId="6D9F1EC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9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E344E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704C8FB" id="BomærkeHide" o:spid="_x0000_s1030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C5i8WSCgIAAOo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14:paraId="44FE344E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C6D5B3E" wp14:editId="5A5218F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5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31D6EAD"/>
    <w:multiLevelType w:val="hybridMultilevel"/>
    <w:tmpl w:val="724C49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129480E"/>
    <w:multiLevelType w:val="hybridMultilevel"/>
    <w:tmpl w:val="B234F1E6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5E0C6B"/>
    <w:multiLevelType w:val="hybridMultilevel"/>
    <w:tmpl w:val="1F64BA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7965A8B"/>
    <w:multiLevelType w:val="hybridMultilevel"/>
    <w:tmpl w:val="FF8C4A2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A052C4A"/>
    <w:multiLevelType w:val="hybridMultilevel"/>
    <w:tmpl w:val="96E2F2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C388E"/>
    <w:multiLevelType w:val="hybridMultilevel"/>
    <w:tmpl w:val="B672D8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63083"/>
    <w:multiLevelType w:val="hybridMultilevel"/>
    <w:tmpl w:val="BB205A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3B1F5678"/>
    <w:multiLevelType w:val="hybridMultilevel"/>
    <w:tmpl w:val="A35C9352"/>
    <w:lvl w:ilvl="0" w:tplc="0406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21" w15:restartNumberingAfterBreak="0">
    <w:nsid w:val="3E881E21"/>
    <w:multiLevelType w:val="hybridMultilevel"/>
    <w:tmpl w:val="7482FAAE"/>
    <w:lvl w:ilvl="0" w:tplc="996EB30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63550"/>
    <w:multiLevelType w:val="hybridMultilevel"/>
    <w:tmpl w:val="DA046E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4" w15:restartNumberingAfterBreak="0">
    <w:nsid w:val="54063554"/>
    <w:multiLevelType w:val="hybridMultilevel"/>
    <w:tmpl w:val="3D9A8B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74112D"/>
    <w:multiLevelType w:val="hybridMultilevel"/>
    <w:tmpl w:val="43EC1F26"/>
    <w:lvl w:ilvl="0" w:tplc="0406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6" w15:restartNumberingAfterBreak="0">
    <w:nsid w:val="60B71313"/>
    <w:multiLevelType w:val="hybridMultilevel"/>
    <w:tmpl w:val="CB3EAF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9" w15:restartNumberingAfterBreak="0">
    <w:nsid w:val="77E147C7"/>
    <w:multiLevelType w:val="hybridMultilevel"/>
    <w:tmpl w:val="B136DE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3371A"/>
    <w:multiLevelType w:val="hybridMultilevel"/>
    <w:tmpl w:val="32FC6E2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3"/>
  </w:num>
  <w:num w:numId="3">
    <w:abstractNumId w:val="9"/>
  </w:num>
  <w:num w:numId="4">
    <w:abstractNumId w:val="19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7"/>
  </w:num>
  <w:num w:numId="16">
    <w:abstractNumId w:val="28"/>
  </w:num>
  <w:num w:numId="17">
    <w:abstractNumId w:val="16"/>
  </w:num>
  <w:num w:numId="18">
    <w:abstractNumId w:val="12"/>
  </w:num>
  <w:num w:numId="19">
    <w:abstractNumId w:val="22"/>
  </w:num>
  <w:num w:numId="20">
    <w:abstractNumId w:val="15"/>
  </w:num>
  <w:num w:numId="21">
    <w:abstractNumId w:val="14"/>
  </w:num>
  <w:num w:numId="22">
    <w:abstractNumId w:val="24"/>
  </w:num>
  <w:num w:numId="23">
    <w:abstractNumId w:val="17"/>
  </w:num>
  <w:num w:numId="24">
    <w:abstractNumId w:val="20"/>
  </w:num>
  <w:num w:numId="25">
    <w:abstractNumId w:val="8"/>
  </w:num>
  <w:num w:numId="26">
    <w:abstractNumId w:val="29"/>
  </w:num>
  <w:num w:numId="27">
    <w:abstractNumId w:val="21"/>
  </w:num>
  <w:num w:numId="28">
    <w:abstractNumId w:val="26"/>
  </w:num>
  <w:num w:numId="29">
    <w:abstractNumId w:val="30"/>
  </w:num>
  <w:num w:numId="30">
    <w:abstractNumId w:val="1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328E"/>
    <w:rsid w:val="00003B6C"/>
    <w:rsid w:val="00004AD4"/>
    <w:rsid w:val="0000503A"/>
    <w:rsid w:val="0000678A"/>
    <w:rsid w:val="00006E21"/>
    <w:rsid w:val="0001310D"/>
    <w:rsid w:val="0003149C"/>
    <w:rsid w:val="00034A55"/>
    <w:rsid w:val="00036650"/>
    <w:rsid w:val="000409C8"/>
    <w:rsid w:val="00040BCE"/>
    <w:rsid w:val="00051A09"/>
    <w:rsid w:val="00052ED2"/>
    <w:rsid w:val="00065902"/>
    <w:rsid w:val="000827B1"/>
    <w:rsid w:val="00087773"/>
    <w:rsid w:val="00094D54"/>
    <w:rsid w:val="00097433"/>
    <w:rsid w:val="000B1861"/>
    <w:rsid w:val="000D1B50"/>
    <w:rsid w:val="00111956"/>
    <w:rsid w:val="0011283F"/>
    <w:rsid w:val="00121578"/>
    <w:rsid w:val="00153477"/>
    <w:rsid w:val="00154F00"/>
    <w:rsid w:val="00163EFC"/>
    <w:rsid w:val="00174751"/>
    <w:rsid w:val="00181456"/>
    <w:rsid w:val="0018593B"/>
    <w:rsid w:val="00185A9A"/>
    <w:rsid w:val="0019232A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B23F4"/>
    <w:rsid w:val="002E07F2"/>
    <w:rsid w:val="002E326D"/>
    <w:rsid w:val="002E6EB1"/>
    <w:rsid w:val="002F3CAB"/>
    <w:rsid w:val="002F6A87"/>
    <w:rsid w:val="00307472"/>
    <w:rsid w:val="00307E90"/>
    <w:rsid w:val="00315669"/>
    <w:rsid w:val="00333BC8"/>
    <w:rsid w:val="00356669"/>
    <w:rsid w:val="00394ADB"/>
    <w:rsid w:val="00395BF2"/>
    <w:rsid w:val="003A022B"/>
    <w:rsid w:val="003B0624"/>
    <w:rsid w:val="003B7BF5"/>
    <w:rsid w:val="003E6170"/>
    <w:rsid w:val="003F2192"/>
    <w:rsid w:val="003F33BA"/>
    <w:rsid w:val="004143CC"/>
    <w:rsid w:val="004254E1"/>
    <w:rsid w:val="00430307"/>
    <w:rsid w:val="00436C7A"/>
    <w:rsid w:val="00443D5B"/>
    <w:rsid w:val="00443F7C"/>
    <w:rsid w:val="00454C95"/>
    <w:rsid w:val="00456317"/>
    <w:rsid w:val="0047133F"/>
    <w:rsid w:val="0047316E"/>
    <w:rsid w:val="00483670"/>
    <w:rsid w:val="0048777D"/>
    <w:rsid w:val="0049608B"/>
    <w:rsid w:val="004A24AE"/>
    <w:rsid w:val="004A66E6"/>
    <w:rsid w:val="004B06E9"/>
    <w:rsid w:val="004C208C"/>
    <w:rsid w:val="004D1126"/>
    <w:rsid w:val="004E4ECC"/>
    <w:rsid w:val="004F4341"/>
    <w:rsid w:val="004F7B82"/>
    <w:rsid w:val="00504494"/>
    <w:rsid w:val="0050605B"/>
    <w:rsid w:val="00507AF4"/>
    <w:rsid w:val="00523163"/>
    <w:rsid w:val="00524DD1"/>
    <w:rsid w:val="005367B9"/>
    <w:rsid w:val="00547ACA"/>
    <w:rsid w:val="00554EE2"/>
    <w:rsid w:val="005555F7"/>
    <w:rsid w:val="005802EE"/>
    <w:rsid w:val="00583EAB"/>
    <w:rsid w:val="00585BE9"/>
    <w:rsid w:val="005A5218"/>
    <w:rsid w:val="005D09F9"/>
    <w:rsid w:val="005D3C7F"/>
    <w:rsid w:val="005E6CB9"/>
    <w:rsid w:val="005F55D0"/>
    <w:rsid w:val="0062682D"/>
    <w:rsid w:val="00641B24"/>
    <w:rsid w:val="00644058"/>
    <w:rsid w:val="00644D35"/>
    <w:rsid w:val="00645634"/>
    <w:rsid w:val="006474AE"/>
    <w:rsid w:val="0065394A"/>
    <w:rsid w:val="00665CEC"/>
    <w:rsid w:val="00676983"/>
    <w:rsid w:val="006910EE"/>
    <w:rsid w:val="00694D3E"/>
    <w:rsid w:val="00694DA3"/>
    <w:rsid w:val="00695E01"/>
    <w:rsid w:val="006C0297"/>
    <w:rsid w:val="006C3205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2EAE"/>
    <w:rsid w:val="00795523"/>
    <w:rsid w:val="007955B4"/>
    <w:rsid w:val="007A02F9"/>
    <w:rsid w:val="007A6A13"/>
    <w:rsid w:val="007B61B3"/>
    <w:rsid w:val="007C496B"/>
    <w:rsid w:val="007E062D"/>
    <w:rsid w:val="007E2DF3"/>
    <w:rsid w:val="007E7933"/>
    <w:rsid w:val="007F578B"/>
    <w:rsid w:val="007F7194"/>
    <w:rsid w:val="008068BE"/>
    <w:rsid w:val="00841D7B"/>
    <w:rsid w:val="0084291E"/>
    <w:rsid w:val="008558E5"/>
    <w:rsid w:val="00857866"/>
    <w:rsid w:val="00863559"/>
    <w:rsid w:val="0087322B"/>
    <w:rsid w:val="00896541"/>
    <w:rsid w:val="008A28B2"/>
    <w:rsid w:val="008B14BE"/>
    <w:rsid w:val="008C171C"/>
    <w:rsid w:val="00901304"/>
    <w:rsid w:val="0091147E"/>
    <w:rsid w:val="00924E32"/>
    <w:rsid w:val="009300C0"/>
    <w:rsid w:val="00930E78"/>
    <w:rsid w:val="009352B1"/>
    <w:rsid w:val="00936BF0"/>
    <w:rsid w:val="00940637"/>
    <w:rsid w:val="00961B44"/>
    <w:rsid w:val="00983BB1"/>
    <w:rsid w:val="00984F0F"/>
    <w:rsid w:val="009A0EC4"/>
    <w:rsid w:val="009C107E"/>
    <w:rsid w:val="009C21B4"/>
    <w:rsid w:val="009C3A4A"/>
    <w:rsid w:val="009D15A7"/>
    <w:rsid w:val="009E58A0"/>
    <w:rsid w:val="009E7AF4"/>
    <w:rsid w:val="009E7E46"/>
    <w:rsid w:val="00A028ED"/>
    <w:rsid w:val="00A11327"/>
    <w:rsid w:val="00A2287D"/>
    <w:rsid w:val="00A23A29"/>
    <w:rsid w:val="00A32765"/>
    <w:rsid w:val="00A4137F"/>
    <w:rsid w:val="00A46635"/>
    <w:rsid w:val="00A701A5"/>
    <w:rsid w:val="00A91CB9"/>
    <w:rsid w:val="00AA0EF9"/>
    <w:rsid w:val="00AB2E5C"/>
    <w:rsid w:val="00AB4E1D"/>
    <w:rsid w:val="00AC6376"/>
    <w:rsid w:val="00AD08F8"/>
    <w:rsid w:val="00AF0BD2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5E6"/>
    <w:rsid w:val="00B87E8D"/>
    <w:rsid w:val="00B94310"/>
    <w:rsid w:val="00BA0046"/>
    <w:rsid w:val="00BA5328"/>
    <w:rsid w:val="00BA56DF"/>
    <w:rsid w:val="00BA591D"/>
    <w:rsid w:val="00BA6EC1"/>
    <w:rsid w:val="00BB7AF7"/>
    <w:rsid w:val="00BC6E27"/>
    <w:rsid w:val="00BE7F01"/>
    <w:rsid w:val="00BE7FBE"/>
    <w:rsid w:val="00BF37E1"/>
    <w:rsid w:val="00BF3805"/>
    <w:rsid w:val="00C12268"/>
    <w:rsid w:val="00C4041B"/>
    <w:rsid w:val="00C501DB"/>
    <w:rsid w:val="00C62763"/>
    <w:rsid w:val="00C64F00"/>
    <w:rsid w:val="00C762F9"/>
    <w:rsid w:val="00C821D2"/>
    <w:rsid w:val="00C82A08"/>
    <w:rsid w:val="00C96CED"/>
    <w:rsid w:val="00CB2ECE"/>
    <w:rsid w:val="00CB4B82"/>
    <w:rsid w:val="00CB6EA8"/>
    <w:rsid w:val="00CC0DF6"/>
    <w:rsid w:val="00CC3E16"/>
    <w:rsid w:val="00CE4164"/>
    <w:rsid w:val="00CF161C"/>
    <w:rsid w:val="00CF2687"/>
    <w:rsid w:val="00D0158B"/>
    <w:rsid w:val="00D2389C"/>
    <w:rsid w:val="00D25789"/>
    <w:rsid w:val="00D2629B"/>
    <w:rsid w:val="00D5114E"/>
    <w:rsid w:val="00D545F2"/>
    <w:rsid w:val="00D70FDC"/>
    <w:rsid w:val="00D80B98"/>
    <w:rsid w:val="00D87C08"/>
    <w:rsid w:val="00DA419E"/>
    <w:rsid w:val="00DA62D2"/>
    <w:rsid w:val="00DC46F9"/>
    <w:rsid w:val="00DD17B6"/>
    <w:rsid w:val="00DE06BB"/>
    <w:rsid w:val="00DE3C16"/>
    <w:rsid w:val="00DE5DBB"/>
    <w:rsid w:val="00E0382F"/>
    <w:rsid w:val="00E20A3D"/>
    <w:rsid w:val="00E255E1"/>
    <w:rsid w:val="00E27F63"/>
    <w:rsid w:val="00E355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1B80"/>
    <w:rsid w:val="00F14FBE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31F3"/>
    <w:rsid w:val="00FD31D9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4:docId w14:val="10B2C892"/>
  <w15:docId w15:val="{61BCE1CE-552D-4E87-9CDC-469D6224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table" w:customStyle="1" w:styleId="Tabel-Gitter10">
    <w:name w:val="Tabel - Gitter1"/>
    <w:basedOn w:val="Tabel-Normal"/>
    <w:next w:val="Tabel-Gitter"/>
    <w:uiPriority w:val="39"/>
    <w:rsid w:val="00CF2687"/>
    <w:pPr>
      <w:spacing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99"/>
    <w:qFormat/>
    <w:rsid w:val="00F11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0CF00CECECA42A44B79394565E984" ma:contentTypeVersion="10" ma:contentTypeDescription="Opret et nyt dokument." ma:contentTypeScope="" ma:versionID="11ce3016a773c35e7521e35798ee1232">
  <xsd:schema xmlns:xsd="http://www.w3.org/2001/XMLSchema" xmlns:xs="http://www.w3.org/2001/XMLSchema" xmlns:p="http://schemas.microsoft.com/office/2006/metadata/properties" xmlns:ns3="abb6fc6a-c8a2-47ff-9b94-c21d681bd603" targetNamespace="http://schemas.microsoft.com/office/2006/metadata/properties" ma:root="true" ma:fieldsID="d7eaabfc536832181fd87cde496bceda" ns3:_="">
    <xsd:import namespace="abb6fc6a-c8a2-47ff-9b94-c21d681bd6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6fc6a-c8a2-47ff-9b94-c21d681bd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125352-6B99-46D1-B47A-CEFE695D27F9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abb6fc6a-c8a2-47ff-9b94-c21d681bd603"/>
    <ds:schemaRef ds:uri="http://purl.org/dc/elements/1.1/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B8E5666-54EA-4817-8FC4-A211DE7AA7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7318F3-65B7-40C0-A91D-BF95DFFC4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6fc6a-c8a2-47ff-9b94-c21d681bd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794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Sandholt Hald</dc:creator>
  <cp:keywords/>
  <dc:description/>
  <cp:lastModifiedBy>Anja Sandholt Hald</cp:lastModifiedBy>
  <cp:revision>2</cp:revision>
  <cp:lastPrinted>2008-10-22T12:54:00Z</cp:lastPrinted>
  <dcterms:created xsi:type="dcterms:W3CDTF">2022-01-27T13:49:00Z</dcterms:created>
  <dcterms:modified xsi:type="dcterms:W3CDTF">2022-01-27T13:49:00Z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637031988659379048</vt:lpwstr>
  </property>
  <property fmtid="{D5CDD505-2E9C-101B-9397-08002B2CF9AE}" pid="11" name="ContentTypeId">
    <vt:lpwstr>0x01010032C0CF00CECECA42A44B79394565E984</vt:lpwstr>
  </property>
</Properties>
</file>