
<file path=[Content_Types].xml><?xml version="1.0" encoding="utf-8"?>
<Types xmlns="http://schemas.openxmlformats.org/package/2006/content-types">
  <Default Extension="bin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6F" w:rsidRDefault="006F056F" w:rsidP="00B0658E">
      <w:pPr>
        <w:spacing w:line="14" w:lineRule="exact"/>
      </w:pPr>
    </w:p>
    <w:p w:rsidR="00150A9E" w:rsidRDefault="00150A9E"/>
    <w:p w:rsidR="003B0A2F" w:rsidRPr="000E5BA7" w:rsidRDefault="003B0A2F">
      <w:bookmarkStart w:id="0" w:name="_GoBack"/>
      <w:bookmarkEnd w:id="0"/>
    </w:p>
    <w:p w:rsidR="003B0A2F" w:rsidRDefault="003B0A2F" w:rsidP="003B0A2F">
      <w:pPr>
        <w:spacing w:after="160" w:line="259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00CF2687">
        <w:rPr>
          <w:rFonts w:ascii="Calibri" w:eastAsia="Calibri" w:hAnsi="Calibri" w:cs="Calibri"/>
          <w:b/>
          <w:sz w:val="32"/>
          <w:szCs w:val="32"/>
          <w:lang w:bidi="en-GB"/>
        </w:rPr>
        <w:t xml:space="preserve">Data </w:t>
      </w:r>
      <w:proofErr w:type="spellStart"/>
      <w:r w:rsidRPr="00CF2687">
        <w:rPr>
          <w:rFonts w:ascii="Calibri" w:eastAsia="Calibri" w:hAnsi="Calibri" w:cs="Calibri"/>
          <w:b/>
          <w:sz w:val="32"/>
          <w:szCs w:val="32"/>
          <w:lang w:bidi="en-GB"/>
        </w:rPr>
        <w:t>offboarding</w:t>
      </w:r>
      <w:proofErr w:type="spellEnd"/>
      <w:r w:rsidRPr="00CF2687">
        <w:rPr>
          <w:rFonts w:ascii="Calibri" w:eastAsia="Calibri" w:hAnsi="Calibri" w:cs="Calibri"/>
          <w:b/>
          <w:sz w:val="32"/>
          <w:szCs w:val="32"/>
          <w:lang w:bidi="en-GB"/>
        </w:rPr>
        <w:t xml:space="preserve"> form for project participants</w:t>
      </w:r>
    </w:p>
    <w:p w:rsidR="003B0A2F" w:rsidRPr="009618AE" w:rsidRDefault="003B0A2F" w:rsidP="003B0A2F">
      <w:pPr>
        <w:spacing w:after="160" w:line="259" w:lineRule="auto"/>
        <w:rPr>
          <w:rFonts w:ascii="Calibri" w:eastAsia="Calibri" w:hAnsi="Calibri"/>
          <w:b/>
          <w:bCs/>
          <w:lang w:eastAsia="en-US"/>
        </w:rPr>
      </w:pPr>
      <w:r w:rsidRPr="00983BB1">
        <w:rPr>
          <w:rFonts w:ascii="Calibri" w:eastAsia="Calibri" w:hAnsi="Calibri" w:cs="Calibri"/>
          <w:b/>
          <w:lang w:bidi="en-GB"/>
        </w:rPr>
        <w:t xml:space="preserve">Please list all the ongoing research projects </w:t>
      </w:r>
      <w:r>
        <w:rPr>
          <w:rFonts w:ascii="Calibri" w:eastAsia="Calibri" w:hAnsi="Calibri" w:cs="Calibri"/>
          <w:b/>
          <w:lang w:bidi="en-GB"/>
        </w:rPr>
        <w:t>with</w:t>
      </w:r>
      <w:r w:rsidRPr="00983BB1">
        <w:rPr>
          <w:rFonts w:ascii="Calibri" w:eastAsia="Calibri" w:hAnsi="Calibri" w:cs="Calibri"/>
          <w:b/>
          <w:lang w:bidi="en-GB"/>
        </w:rPr>
        <w:t xml:space="preserve"> personal data in which you participate.</w:t>
      </w:r>
    </w:p>
    <w:tbl>
      <w:tblPr>
        <w:tblStyle w:val="Tabel-Git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71"/>
        <w:gridCol w:w="1909"/>
        <w:gridCol w:w="2045"/>
        <w:gridCol w:w="2003"/>
      </w:tblGrid>
      <w:tr w:rsidR="003B0A2F" w:rsidTr="009A1190">
        <w:trPr>
          <w:trHeight w:val="190"/>
        </w:trPr>
        <w:tc>
          <w:tcPr>
            <w:tcW w:w="2376" w:type="dxa"/>
            <w:shd w:val="clear" w:color="auto" w:fill="003D73" w:themeFill="background2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  <w:r w:rsidRPr="004254E1">
              <w:rPr>
                <w:rFonts w:ascii="Calibri" w:eastAsia="Calibri" w:hAnsi="Calibri" w:cs="Calibri"/>
                <w:b/>
                <w:lang w:bidi="en-GB"/>
              </w:rPr>
              <w:t>Project title</w:t>
            </w:r>
          </w:p>
        </w:tc>
        <w:tc>
          <w:tcPr>
            <w:tcW w:w="2297" w:type="dxa"/>
            <w:shd w:val="clear" w:color="auto" w:fill="003D73" w:themeFill="background2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  <w:r w:rsidRPr="004254E1">
              <w:rPr>
                <w:rFonts w:ascii="Calibri" w:eastAsia="Calibri" w:hAnsi="Calibri" w:cs="Calibri"/>
                <w:b/>
                <w:lang w:bidi="en-GB"/>
              </w:rPr>
              <w:t>Project serial number</w:t>
            </w:r>
          </w:p>
        </w:tc>
        <w:tc>
          <w:tcPr>
            <w:tcW w:w="2456" w:type="dxa"/>
            <w:shd w:val="clear" w:color="auto" w:fill="003D73" w:themeFill="background2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  <w:r w:rsidRPr="004254E1">
              <w:rPr>
                <w:rFonts w:ascii="Calibri" w:eastAsia="Calibri" w:hAnsi="Calibri" w:cs="Calibri"/>
                <w:b/>
                <w:lang w:bidi="en-GB"/>
              </w:rPr>
              <w:t>Project manager</w:t>
            </w:r>
          </w:p>
        </w:tc>
        <w:tc>
          <w:tcPr>
            <w:tcW w:w="2377" w:type="dxa"/>
            <w:shd w:val="clear" w:color="auto" w:fill="003D73" w:themeFill="background2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  <w:r w:rsidRPr="0084291E">
              <w:rPr>
                <w:rFonts w:ascii="Calibri" w:eastAsia="Calibri" w:hAnsi="Calibri" w:cs="Calibri"/>
                <w:b/>
                <w:lang w:bidi="en-GB"/>
              </w:rPr>
              <w:t>Data access closed</w:t>
            </w:r>
          </w:p>
        </w:tc>
      </w:tr>
      <w:tr w:rsidR="003B0A2F" w:rsidTr="009A1190">
        <w:trPr>
          <w:trHeight w:val="581"/>
        </w:trPr>
        <w:tc>
          <w:tcPr>
            <w:tcW w:w="2376" w:type="dxa"/>
            <w:shd w:val="clear" w:color="auto" w:fill="F2F2F2" w:themeFill="background1" w:themeFillShade="F2"/>
          </w:tcPr>
          <w:p w:rsidR="003B0A2F" w:rsidRPr="00983BB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i/>
                <w:lang w:eastAsia="en-US"/>
              </w:rPr>
            </w:pPr>
            <w:r w:rsidRPr="00983BB1">
              <w:rPr>
                <w:rFonts w:ascii="Calibri" w:eastAsia="Calibri" w:hAnsi="Calibri" w:cs="Calibri"/>
                <w:i/>
                <w:sz w:val="18"/>
                <w:szCs w:val="18"/>
                <w:lang w:bidi="en-GB"/>
              </w:rPr>
              <w:t>Please enter the title of the research project containing personal data.</w:t>
            </w:r>
          </w:p>
        </w:tc>
        <w:tc>
          <w:tcPr>
            <w:tcW w:w="2297" w:type="dxa"/>
            <w:shd w:val="clear" w:color="auto" w:fill="F2F2F2" w:themeFill="background1" w:themeFillShade="F2"/>
          </w:tcPr>
          <w:p w:rsidR="003B0A2F" w:rsidRPr="00983BB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i/>
                <w:lang w:eastAsia="en-US"/>
              </w:rPr>
            </w:pPr>
            <w:r w:rsidRPr="00983BB1">
              <w:rPr>
                <w:rFonts w:ascii="Calibri" w:eastAsia="Calibri" w:hAnsi="Calibri" w:cs="Calibri"/>
                <w:i/>
                <w:sz w:val="18"/>
                <w:szCs w:val="18"/>
                <w:lang w:bidi="en-GB"/>
              </w:rPr>
              <w:t>Please enter the project serial number from the internal record at AU.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:rsidR="003B0A2F" w:rsidRPr="00983BB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i/>
                <w:lang w:eastAsia="en-US"/>
              </w:rPr>
            </w:pPr>
            <w:r w:rsidRPr="00983BB1">
              <w:rPr>
                <w:rFonts w:ascii="Calibri" w:eastAsia="Calibri" w:hAnsi="Calibri" w:cs="Calibri"/>
                <w:i/>
                <w:sz w:val="18"/>
                <w:szCs w:val="18"/>
                <w:lang w:bidi="en-GB"/>
              </w:rPr>
              <w:t xml:space="preserve">Please enter the name of the project manager and the department where the person in question </w:t>
            </w:r>
            <w:proofErr w:type="gramStart"/>
            <w:r w:rsidRPr="00983BB1">
              <w:rPr>
                <w:rFonts w:ascii="Calibri" w:eastAsia="Calibri" w:hAnsi="Calibri" w:cs="Calibri"/>
                <w:i/>
                <w:sz w:val="18"/>
                <w:szCs w:val="18"/>
                <w:lang w:bidi="en-GB"/>
              </w:rPr>
              <w:t>is employed</w:t>
            </w:r>
            <w:proofErr w:type="gramEnd"/>
            <w:r w:rsidRPr="00983BB1">
              <w:rPr>
                <w:rFonts w:ascii="Calibri" w:eastAsia="Calibri" w:hAnsi="Calibri" w:cs="Calibri"/>
                <w:i/>
                <w:sz w:val="18"/>
                <w:szCs w:val="18"/>
                <w:lang w:bidi="en-GB"/>
              </w:rPr>
              <w:t>.</w:t>
            </w:r>
          </w:p>
        </w:tc>
        <w:tc>
          <w:tcPr>
            <w:tcW w:w="2377" w:type="dxa"/>
            <w:shd w:val="clear" w:color="auto" w:fill="F2F2F2" w:themeFill="background1" w:themeFillShade="F2"/>
          </w:tcPr>
          <w:p w:rsidR="003B0A2F" w:rsidRPr="00983BB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i/>
                <w:lang w:eastAsia="en-US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  <w:lang w:bidi="en-GB"/>
              </w:rPr>
              <w:t xml:space="preserve">Please state whether your access to data </w:t>
            </w:r>
            <w:proofErr w:type="gramStart"/>
            <w:r>
              <w:rPr>
                <w:rFonts w:ascii="Calibri" w:eastAsia="Calibri" w:hAnsi="Calibri" w:cs="Calibri"/>
                <w:i/>
                <w:sz w:val="18"/>
                <w:szCs w:val="18"/>
                <w:lang w:bidi="en-GB"/>
              </w:rPr>
              <w:t>has been closed down</w:t>
            </w:r>
            <w:proofErr w:type="gramEnd"/>
            <w:r>
              <w:rPr>
                <w:rFonts w:ascii="Calibri" w:eastAsia="Calibri" w:hAnsi="Calibri" w:cs="Calibri"/>
                <w:i/>
                <w:sz w:val="18"/>
                <w:szCs w:val="18"/>
                <w:lang w:bidi="en-GB"/>
              </w:rPr>
              <w:t xml:space="preserve"> in connection with the end of your employment.</w:t>
            </w: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Pr="0084291E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0A2F" w:rsidTr="009A1190">
        <w:trPr>
          <w:trHeight w:val="581"/>
        </w:trPr>
        <w:tc>
          <w:tcPr>
            <w:tcW w:w="2376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:rsidR="003B0A2F" w:rsidRPr="004254E1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:rsidR="003B0A2F" w:rsidRDefault="003B0A2F" w:rsidP="009A1190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</w:tbl>
    <w:p w:rsidR="003B0A2F" w:rsidRPr="00CF2687" w:rsidRDefault="003B0A2F" w:rsidP="003B0A2F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  <w:r>
        <w:rPr>
          <w:rFonts w:ascii="Calibri" w:eastAsia="Calibri" w:hAnsi="Calibri" w:cs="Calibri"/>
          <w:b/>
          <w:sz w:val="16"/>
          <w:szCs w:val="16"/>
          <w:lang w:bidi="en-GB"/>
        </w:rPr>
        <w:br/>
      </w:r>
      <w:r>
        <w:rPr>
          <w:rFonts w:ascii="Calibri" w:eastAsia="Calibri" w:hAnsi="Calibri" w:cs="Calibri"/>
          <w:b/>
          <w:sz w:val="16"/>
          <w:szCs w:val="16"/>
          <w:lang w:bidi="en-GB"/>
        </w:rPr>
        <w:br/>
      </w:r>
    </w:p>
    <w:p w:rsidR="003B0A2F" w:rsidRPr="00CF2687" w:rsidRDefault="003B0A2F" w:rsidP="003B0A2F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  <w:r w:rsidRPr="00CF2687">
        <w:rPr>
          <w:rFonts w:ascii="Calibri" w:eastAsia="Calibri" w:hAnsi="Calibri" w:cs="Calibri"/>
          <w:b/>
          <w:sz w:val="16"/>
          <w:szCs w:val="16"/>
          <w:lang w:bidi="en-GB"/>
        </w:rPr>
        <w:t xml:space="preserve">Date and employee signature: ________________________________________________________________________          </w:t>
      </w:r>
    </w:p>
    <w:p w:rsidR="003B0A2F" w:rsidRDefault="003B0A2F" w:rsidP="003B0A2F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Once the form </w:t>
      </w:r>
      <w:proofErr w:type="gramStart"/>
      <w:r w:rsidRPr="00CF2687">
        <w:rPr>
          <w:rFonts w:ascii="Calibri" w:eastAsia="Calibri" w:hAnsi="Calibri" w:cs="Calibri"/>
          <w:sz w:val="16"/>
          <w:szCs w:val="16"/>
          <w:lang w:bidi="en-GB"/>
        </w:rPr>
        <w:t>has been signed</w:t>
      </w:r>
      <w:proofErr w:type="gramEnd"/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, a copy should be sent in a joint email to your department and the project manager who is responsible for the project. </w:t>
      </w:r>
    </w:p>
    <w:p w:rsidR="003B0A2F" w:rsidRDefault="003B0A2F" w:rsidP="003B0A2F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</w:p>
    <w:p w:rsidR="003B0A2F" w:rsidRDefault="003B0A2F" w:rsidP="003B0A2F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The form </w:t>
      </w:r>
      <w:proofErr w:type="gramStart"/>
      <w:r w:rsidRPr="00CF2687">
        <w:rPr>
          <w:rFonts w:ascii="Calibri" w:eastAsia="Calibri" w:hAnsi="Calibri" w:cs="Calibri"/>
          <w:sz w:val="16"/>
          <w:szCs w:val="16"/>
          <w:lang w:bidi="en-GB"/>
        </w:rPr>
        <w:t>must also be filed</w:t>
      </w:r>
      <w:proofErr w:type="gramEnd"/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 in </w:t>
      </w:r>
      <w:proofErr w:type="spellStart"/>
      <w:r w:rsidRPr="00CF2687">
        <w:rPr>
          <w:rFonts w:ascii="Calibri" w:eastAsia="Calibri" w:hAnsi="Calibri" w:cs="Calibri"/>
          <w:sz w:val="16"/>
          <w:szCs w:val="16"/>
          <w:lang w:bidi="en-GB"/>
        </w:rPr>
        <w:t>Workzone</w:t>
      </w:r>
      <w:proofErr w:type="spellEnd"/>
      <w:r w:rsidRPr="00CF2687">
        <w:rPr>
          <w:rFonts w:ascii="Calibri" w:eastAsia="Calibri" w:hAnsi="Calibri" w:cs="Calibri"/>
          <w:sz w:val="16"/>
          <w:szCs w:val="16"/>
          <w:lang w:bidi="en-GB"/>
        </w:rPr>
        <w:t xml:space="preserve"> under a general case created for this purpose.</w:t>
      </w:r>
    </w:p>
    <w:p w:rsidR="006F056F" w:rsidRPr="000E5BA7" w:rsidRDefault="006F056F" w:rsidP="007D1828">
      <w:pPr>
        <w:pStyle w:val="BSSWSName3"/>
      </w:pPr>
    </w:p>
    <w:sectPr w:rsidR="006F056F" w:rsidRPr="000E5BA7" w:rsidSect="003B0A2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1843" w:right="2835" w:bottom="1276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A2F" w:rsidRDefault="003B0A2F">
      <w:r>
        <w:separator/>
      </w:r>
    </w:p>
  </w:endnote>
  <w:endnote w:type="continuationSeparator" w:id="0">
    <w:p w:rsidR="003B0A2F" w:rsidRDefault="003B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3596F68-1679-4F9B-9CBB-241D2AF70D33}"/>
    <w:embedBold r:id="rId2" w:fontKey="{7BF59AB1-5BDB-4227-9112-0EDD40D87BC0}"/>
    <w:embedItalic r:id="rId3" w:fontKey="{893B04B0-05E3-47DB-A075-164CFEA79271}"/>
    <w:embedBoldItalic r:id="rId4" w:fontKey="{580D8412-69E2-4054-B0C1-7ECC4EF288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9D1785C-6104-4B60-9835-7383183FE75C}"/>
    <w:embedBold r:id="rId6" w:fontKey="{91A96BDB-23B0-4954-8FE4-243AB76A3B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6195A0A-22A9-497E-885F-E92EA4BF95DB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DF5F2D00-3327-4BAE-949B-B48A76EC5A67}"/>
    <w:embedBold r:id="rId9" w:fontKey="{29B2C6C5-5CC1-4184-8A8B-09BE7B026B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9B72F1E-FD67-4CB4-8246-32382970E9EB}"/>
    <w:embedBold r:id="rId11" w:fontKey="{E6CD2EAC-CE71-40FD-A376-4F509C0D146B}"/>
    <w:embedItalic r:id="rId12" w:fontKey="{DB65BA57-B994-46F2-BE4E-30A1B1BD769E}"/>
    <w:embedBoldItalic r:id="rId13" w:fontKey="{058C17C9-D66E-4EA5-B2BC-B5E2F76943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A22807C-C000-474F-9C07-4C81D3457A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B0A2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B0A2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1172B"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35D3E5" wp14:editId="6E0EC4C4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15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6F9656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" filled="f" stroked="f" strokeweight="2pt">
              <w10:wrap anchorx="page" anchory="page"/>
            </v:rect>
          </w:pict>
        </mc:Fallback>
      </mc:AlternateContent>
    </w:r>
  </w:p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A2F" w:rsidRDefault="003B0A2F">
      <w:r>
        <w:separator/>
      </w:r>
    </w:p>
  </w:footnote>
  <w:footnote w:type="continuationSeparator" w:id="0">
    <w:p w:rsidR="003B0A2F" w:rsidRDefault="003B0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6F056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8886A49" wp14:editId="34624731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1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School of Business and Social Sciences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886A49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School of Business and Social Sciences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  <w:lang w:val="da-DK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3951E005" wp14:editId="150BE2A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51E005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6704" behindDoc="1" locked="0" layoutInCell="1" allowOverlap="1" wp14:anchorId="0402FB69" wp14:editId="01739D5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B682DA2" wp14:editId="76AB7292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9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9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3B0A2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3B0A2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5C06BF52" wp14:editId="09E68655">
                                <wp:extent cx="352425" cy="152400"/>
                                <wp:effectExtent l="0" t="0" r="0" b="0"/>
                                <wp:docPr id="47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682DA2"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9msw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dSlfZ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72D81" w:rsidP="005C13F3">
                    <w:pPr>
                      <w:rPr>
                        <w:rStyle w:val="Sidetal"/>
                      </w:rPr>
                    </w:pPr>
                    <w:bookmarkStart w:id="10" w:name="LAN_Page_2"/>
                    <w:r>
                      <w:rPr>
                        <w:rStyle w:val="Sidetal"/>
                      </w:rPr>
                      <w:t>Page</w:t>
                    </w:r>
                    <w:bookmarkEnd w:id="10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3B0A2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3B0A2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5C06BF52" wp14:editId="09E68655">
                          <wp:extent cx="352425" cy="152400"/>
                          <wp:effectExtent l="0" t="0" r="0" b="0"/>
                          <wp:docPr id="47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F056F" w:rsidP="00032C5E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5744B9" wp14:editId="70F44672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7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11" w:name="OFF_logo1AComputed"/>
                          <w:bookmarkStart w:id="12" w:name="OFF_logo1AComputed_HIF"/>
                          <w:r>
                            <w:t>School of Business and Social Sciences</w:t>
                          </w:r>
                          <w:bookmarkEnd w:id="11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t>Aarhus University</w:t>
                          </w:r>
                          <w:bookmarkEnd w:id="13"/>
                        </w:p>
                        <w:bookmarkEnd w:id="14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5744B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Kaziz7ICAACs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5" w:name="OFF_logo1AComputed"/>
                    <w:bookmarkStart w:id="16" w:name="OFF_logo1AComputed_HIF"/>
                    <w:r>
                      <w:t>School of Business and Social Sciences</w:t>
                    </w:r>
                    <w:bookmarkEnd w:id="15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University</w:t>
                    </w:r>
                    <w:bookmarkEnd w:id="17"/>
                  </w:p>
                  <w:bookmarkEnd w:id="18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663F6A10" wp14:editId="29D4E252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8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3F6A10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  <w:lang w:val="da-DK"/>
      </w:rPr>
      <w:drawing>
        <wp:anchor distT="0" distB="0" distL="114300" distR="114300" simplePos="0" relativeHeight="251659776" behindDoc="1" locked="0" layoutInCell="1" allowOverlap="1" wp14:anchorId="66FB3CF4" wp14:editId="4F5E3C5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6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B0A2F"/>
    <w:rsid w:val="003D0899"/>
    <w:rsid w:val="003E6170"/>
    <w:rsid w:val="003F33BA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5DAA"/>
    <w:rsid w:val="005E6CB9"/>
    <w:rsid w:val="00601BB3"/>
    <w:rsid w:val="0060260C"/>
    <w:rsid w:val="006033CC"/>
    <w:rsid w:val="0060539C"/>
    <w:rsid w:val="00606973"/>
    <w:rsid w:val="00614E08"/>
    <w:rsid w:val="006177CC"/>
    <w:rsid w:val="00620C41"/>
    <w:rsid w:val="00641B24"/>
    <w:rsid w:val="00643A7A"/>
    <w:rsid w:val="00650332"/>
    <w:rsid w:val="00650F53"/>
    <w:rsid w:val="00654046"/>
    <w:rsid w:val="0065762A"/>
    <w:rsid w:val="00663BC3"/>
    <w:rsid w:val="00666196"/>
    <w:rsid w:val="0066674A"/>
    <w:rsid w:val="00683BE2"/>
    <w:rsid w:val="006964C1"/>
    <w:rsid w:val="006A5FF0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517D8"/>
    <w:rsid w:val="00A6480C"/>
    <w:rsid w:val="00A72D81"/>
    <w:rsid w:val="00A83650"/>
    <w:rsid w:val="00AA0EF9"/>
    <w:rsid w:val="00AA30F3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449D"/>
    <w:rsid w:val="00DC3E3A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04A2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3DE6DD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Anja Sandholt Hald</dc:creator>
  <cp:lastModifiedBy>Anja Sandholt Hald</cp:lastModifiedBy>
  <cp:revision>1</cp:revision>
  <dcterms:created xsi:type="dcterms:W3CDTF">2022-01-27T13:54:00Z</dcterms:created>
  <dcterms:modified xsi:type="dcterms:W3CDTF">2022-01-27T13:58:00Z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637114765088134126</vt:lpwstr>
  </property>
</Properties>
</file>