
<file path=[Content_Types].xml><?xml version="1.0" encoding="utf-8"?>
<Types xmlns="http://schemas.openxmlformats.org/package/2006/content-types">
  <Default Extension="bin" ContentType="image/x-wmf"/>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878963" w14:textId="77777777" w:rsidR="00C723B1" w:rsidRPr="00BD68D4" w:rsidRDefault="00C723B1" w:rsidP="006B4632">
      <w:pPr>
        <w:spacing w:line="14" w:lineRule="exact"/>
      </w:pPr>
    </w:p>
    <w:tbl>
      <w:tblPr>
        <w:tblW w:w="7655" w:type="dxa"/>
        <w:tblLayout w:type="fixed"/>
        <w:tblCellMar>
          <w:left w:w="0" w:type="dxa"/>
          <w:right w:w="0" w:type="dxa"/>
        </w:tblCellMar>
        <w:tblLook w:val="01E0" w:firstRow="1" w:lastRow="1" w:firstColumn="1" w:lastColumn="1" w:noHBand="0" w:noVBand="0"/>
      </w:tblPr>
      <w:tblGrid>
        <w:gridCol w:w="7655"/>
      </w:tblGrid>
      <w:tr w:rsidR="009B0DF6" w:rsidRPr="00A45A61" w14:paraId="03A76CD3" w14:textId="77777777" w:rsidTr="00C3601B">
        <w:trPr>
          <w:trHeight w:val="2837"/>
        </w:trPr>
        <w:tc>
          <w:tcPr>
            <w:tcW w:w="7655" w:type="dxa"/>
          </w:tcPr>
          <w:p w14:paraId="7EAE66B7" w14:textId="77777777" w:rsidR="009B0DF6" w:rsidRPr="002D45D2" w:rsidRDefault="002D45D2" w:rsidP="00612979">
            <w:pPr>
              <w:rPr>
                <w:lang w:val="en-US"/>
              </w:rPr>
            </w:pPr>
            <w:r w:rsidRPr="002D45D2">
              <w:rPr>
                <w:rFonts w:ascii="AU Passata" w:hAnsi="AU Passata"/>
                <w:sz w:val="21"/>
                <w:szCs w:val="21"/>
                <w:lang w:val="en-US"/>
              </w:rPr>
              <w:t xml:space="preserve">To monthly paid employees at the Department/Center </w:t>
            </w:r>
            <w:r w:rsidRPr="002D45D2">
              <w:rPr>
                <w:rFonts w:ascii="AU Passata" w:hAnsi="AU Passata"/>
                <w:b/>
                <w:sz w:val="21"/>
                <w:szCs w:val="21"/>
                <w:lang w:val="en-US"/>
              </w:rPr>
              <w:t>(VIP, TAP, PhDs, both ordinarily and externally financed)</w:t>
            </w:r>
          </w:p>
        </w:tc>
      </w:tr>
      <w:tr w:rsidR="009B0DF6" w:rsidRPr="00A45A61" w14:paraId="1C9B4D3F" w14:textId="77777777" w:rsidTr="00C3601B">
        <w:trPr>
          <w:trHeight w:hRule="exact" w:val="737"/>
        </w:trPr>
        <w:tc>
          <w:tcPr>
            <w:tcW w:w="7655" w:type="dxa"/>
          </w:tcPr>
          <w:p w14:paraId="49069552" w14:textId="43B9E887" w:rsidR="009B0DF6" w:rsidRPr="00291BD7" w:rsidRDefault="00291BD7" w:rsidP="00CA36A1">
            <w:pPr>
              <w:pStyle w:val="Dokumentheading"/>
              <w:rPr>
                <w:lang w:val="en-US"/>
              </w:rPr>
            </w:pPr>
            <w:r w:rsidRPr="00291BD7">
              <w:rPr>
                <w:rFonts w:ascii="AU Passata" w:hAnsi="AU Passata"/>
                <w:sz w:val="21"/>
                <w:szCs w:val="21"/>
                <w:lang w:val="en-US"/>
              </w:rPr>
              <w:t>H</w:t>
            </w:r>
            <w:r w:rsidRPr="00291BD7">
              <w:rPr>
                <w:rFonts w:ascii="AU Passata" w:hAnsi="AU Passata" w:cs="Calibri"/>
                <w:sz w:val="21"/>
                <w:szCs w:val="21"/>
                <w:lang w:val="en-US"/>
              </w:rPr>
              <w:t xml:space="preserve">oliday registration for the holiday year </w:t>
            </w:r>
            <w:r>
              <w:rPr>
                <w:rFonts w:ascii="AU Passata" w:hAnsi="AU Passata" w:cs="Calibri"/>
                <w:sz w:val="21"/>
                <w:szCs w:val="21"/>
                <w:lang w:val="en-US"/>
              </w:rPr>
              <w:t>1 September 202</w:t>
            </w:r>
            <w:r w:rsidR="00A45A61">
              <w:rPr>
                <w:rFonts w:ascii="AU Passata" w:hAnsi="AU Passata" w:cs="Calibri"/>
                <w:sz w:val="21"/>
                <w:szCs w:val="21"/>
                <w:lang w:val="en-US"/>
              </w:rPr>
              <w:t>4</w:t>
            </w:r>
            <w:r>
              <w:rPr>
                <w:rFonts w:ascii="AU Passata" w:hAnsi="AU Passata" w:cs="Calibri"/>
                <w:sz w:val="21"/>
                <w:szCs w:val="21"/>
                <w:lang w:val="en-US"/>
              </w:rPr>
              <w:t xml:space="preserve"> – 31 August 202</w:t>
            </w:r>
            <w:r w:rsidR="00A45A61">
              <w:rPr>
                <w:rFonts w:ascii="AU Passata" w:hAnsi="AU Passata" w:cs="Calibri"/>
                <w:sz w:val="21"/>
                <w:szCs w:val="21"/>
                <w:lang w:val="en-US"/>
              </w:rPr>
              <w:t>5</w:t>
            </w:r>
          </w:p>
        </w:tc>
      </w:tr>
    </w:tbl>
    <w:p w14:paraId="0CEF374B" w14:textId="77777777" w:rsidR="00C3601B" w:rsidRDefault="00C3601B" w:rsidP="002171DE">
      <w:pPr>
        <w:rPr>
          <w:lang w:val="en-US"/>
        </w:rPr>
      </w:pPr>
      <w:proofErr w:type="gramStart"/>
      <w:r>
        <w:rPr>
          <w:lang w:val="en-US"/>
        </w:rPr>
        <w:t>In order to</w:t>
      </w:r>
      <w:proofErr w:type="gramEnd"/>
      <w:r>
        <w:rPr>
          <w:lang w:val="en-US"/>
        </w:rPr>
        <w:t xml:space="preserve"> schedule your holiday please find enclosed a holiday registration form. You are kindly asked to fill in the form with your wishes for when you would like to take your holiday.</w:t>
      </w:r>
    </w:p>
    <w:p w14:paraId="5028DDB6" w14:textId="77777777" w:rsidR="00C3601B" w:rsidRDefault="00C3601B" w:rsidP="002171DE">
      <w:pPr>
        <w:rPr>
          <w:lang w:val="en-US"/>
        </w:rPr>
      </w:pPr>
    </w:p>
    <w:p w14:paraId="4ACE6210" w14:textId="6F8B21A7" w:rsidR="00643E1F" w:rsidRDefault="00BD19DE" w:rsidP="002171DE">
      <w:pPr>
        <w:rPr>
          <w:lang w:val="en-US"/>
        </w:rPr>
      </w:pPr>
      <w:r>
        <w:rPr>
          <w:lang w:val="en-US"/>
        </w:rPr>
        <w:t>Y</w:t>
      </w:r>
      <w:r w:rsidR="00381AD9">
        <w:rPr>
          <w:lang w:val="en-US"/>
        </w:rPr>
        <w:t>ou will be able to take holiday as you earn it – i.e. 2.08 holiday days per month, 25 holiday days per year.</w:t>
      </w:r>
      <w:r w:rsidR="00643E1F">
        <w:rPr>
          <w:lang w:val="en-US"/>
        </w:rPr>
        <w:t xml:space="preserve"> You can take you holiday in the period 1 September</w:t>
      </w:r>
      <w:r>
        <w:rPr>
          <w:lang w:val="en-US"/>
        </w:rPr>
        <w:t xml:space="preserve"> 202</w:t>
      </w:r>
      <w:r w:rsidR="00A45A61">
        <w:rPr>
          <w:lang w:val="en-US"/>
        </w:rPr>
        <w:t>4</w:t>
      </w:r>
      <w:r w:rsidR="00643E1F">
        <w:rPr>
          <w:lang w:val="en-US"/>
        </w:rPr>
        <w:t xml:space="preserve"> – 31 December</w:t>
      </w:r>
      <w:r>
        <w:rPr>
          <w:lang w:val="en-US"/>
        </w:rPr>
        <w:t xml:space="preserve"> 202</w:t>
      </w:r>
      <w:r w:rsidR="00A45A61">
        <w:rPr>
          <w:lang w:val="en-US"/>
        </w:rPr>
        <w:t>5</w:t>
      </w:r>
      <w:r w:rsidR="00643E1F">
        <w:rPr>
          <w:lang w:val="en-US"/>
        </w:rPr>
        <w:t xml:space="preserve"> (16 months). Furthermore, you accrue 5 special holiday days from January – December. The special holiday days you can take in the period 1 May </w:t>
      </w:r>
      <w:r>
        <w:rPr>
          <w:lang w:val="en-US"/>
        </w:rPr>
        <w:t>202</w:t>
      </w:r>
      <w:r w:rsidR="00A45A61">
        <w:rPr>
          <w:lang w:val="en-US"/>
        </w:rPr>
        <w:t>4</w:t>
      </w:r>
      <w:r>
        <w:rPr>
          <w:lang w:val="en-US"/>
        </w:rPr>
        <w:t xml:space="preserve"> </w:t>
      </w:r>
      <w:r w:rsidR="00643E1F">
        <w:rPr>
          <w:lang w:val="en-US"/>
        </w:rPr>
        <w:t>– 30 April</w:t>
      </w:r>
      <w:r>
        <w:rPr>
          <w:lang w:val="en-US"/>
        </w:rPr>
        <w:t xml:space="preserve"> 202</w:t>
      </w:r>
      <w:r w:rsidR="00A45A61">
        <w:rPr>
          <w:lang w:val="en-US"/>
        </w:rPr>
        <w:t>5</w:t>
      </w:r>
      <w:r w:rsidR="00643E1F">
        <w:rPr>
          <w:lang w:val="en-US"/>
        </w:rPr>
        <w:t xml:space="preserve">. </w:t>
      </w:r>
      <w:r w:rsidR="001C5215">
        <w:rPr>
          <w:lang w:val="en-US"/>
        </w:rPr>
        <w:t>Y</w:t>
      </w:r>
      <w:r w:rsidR="00643E1F">
        <w:rPr>
          <w:lang w:val="en-US"/>
        </w:rPr>
        <w:t>ou can see how much holiday you have accrued</w:t>
      </w:r>
      <w:r w:rsidR="001C5215">
        <w:rPr>
          <w:lang w:val="en-US"/>
        </w:rPr>
        <w:t xml:space="preserve"> in the HR system </w:t>
      </w:r>
      <w:proofErr w:type="spellStart"/>
      <w:r w:rsidR="001C5215">
        <w:rPr>
          <w:lang w:val="en-US"/>
        </w:rPr>
        <w:t>MitHR</w:t>
      </w:r>
      <w:proofErr w:type="spellEnd"/>
      <w:r w:rsidR="00643E1F">
        <w:rPr>
          <w:lang w:val="en-US"/>
        </w:rPr>
        <w:t xml:space="preserve">. </w:t>
      </w:r>
    </w:p>
    <w:p w14:paraId="6A94DC92" w14:textId="77777777" w:rsidR="00121DF1" w:rsidRDefault="00121DF1" w:rsidP="002171DE">
      <w:pPr>
        <w:rPr>
          <w:lang w:val="en-US"/>
        </w:rPr>
      </w:pPr>
    </w:p>
    <w:p w14:paraId="6BDEC84B" w14:textId="77777777" w:rsidR="00121DF1" w:rsidRPr="00121DF1" w:rsidRDefault="00121DF1" w:rsidP="00121DF1">
      <w:pPr>
        <w:pStyle w:val="Indhold"/>
        <w:spacing w:line="240" w:lineRule="auto"/>
        <w:ind w:right="340"/>
        <w:jc w:val="both"/>
        <w:rPr>
          <w:rFonts w:ascii="Georgia" w:hAnsi="Georgia"/>
          <w:sz w:val="20"/>
        </w:rPr>
      </w:pPr>
      <w:r w:rsidRPr="00121DF1">
        <w:rPr>
          <w:rFonts w:ascii="Georgia" w:hAnsi="Georgia"/>
          <w:sz w:val="20"/>
        </w:rPr>
        <w:t xml:space="preserve">Please fill in the form and </w:t>
      </w:r>
      <w:r>
        <w:rPr>
          <w:rFonts w:ascii="Georgia" w:hAnsi="Georgia"/>
          <w:sz w:val="20"/>
        </w:rPr>
        <w:t>send i</w:t>
      </w:r>
      <w:r w:rsidRPr="00121DF1">
        <w:rPr>
          <w:rFonts w:ascii="Georgia" w:hAnsi="Georgia"/>
          <w:sz w:val="20"/>
        </w:rPr>
        <w:t xml:space="preserve">t </w:t>
      </w:r>
      <w:r>
        <w:rPr>
          <w:rFonts w:ascii="Georgia" w:hAnsi="Georgia"/>
          <w:sz w:val="20"/>
        </w:rPr>
        <w:t>t</w:t>
      </w:r>
      <w:r w:rsidRPr="00121DF1">
        <w:rPr>
          <w:rFonts w:ascii="Georgia" w:hAnsi="Georgia"/>
          <w:sz w:val="20"/>
        </w:rPr>
        <w:t xml:space="preserve">o </w:t>
      </w:r>
      <w:r w:rsidRPr="00A45A61">
        <w:rPr>
          <w:rFonts w:ascii="Georgia" w:hAnsi="Georgia"/>
          <w:color w:val="FF0000"/>
          <w:sz w:val="20"/>
        </w:rPr>
        <w:t>(</w:t>
      </w:r>
      <w:proofErr w:type="spellStart"/>
      <w:r w:rsidRPr="00A45A61">
        <w:rPr>
          <w:rFonts w:ascii="Georgia" w:hAnsi="Georgia"/>
          <w:color w:val="FF0000"/>
          <w:sz w:val="20"/>
        </w:rPr>
        <w:t>mailadress</w:t>
      </w:r>
      <w:proofErr w:type="spellEnd"/>
      <w:r w:rsidRPr="00A45A61">
        <w:rPr>
          <w:rFonts w:ascii="Georgia" w:hAnsi="Georgia"/>
          <w:color w:val="FF0000"/>
          <w:sz w:val="20"/>
        </w:rPr>
        <w:t xml:space="preserve">) </w:t>
      </w:r>
      <w:r w:rsidRPr="00121DF1">
        <w:rPr>
          <w:rFonts w:ascii="Georgia" w:hAnsi="Georgia"/>
          <w:sz w:val="20"/>
        </w:rPr>
        <w:t xml:space="preserve">no later than </w:t>
      </w:r>
      <w:r w:rsidRPr="00A45A61">
        <w:rPr>
          <w:rFonts w:ascii="Georgia" w:hAnsi="Georgia"/>
          <w:color w:val="FF0000"/>
          <w:sz w:val="20"/>
        </w:rPr>
        <w:t>(date).</w:t>
      </w:r>
    </w:p>
    <w:p w14:paraId="5CB6DDBB" w14:textId="77777777" w:rsidR="00121DF1" w:rsidRPr="00121DF1" w:rsidRDefault="00121DF1" w:rsidP="00121DF1">
      <w:pPr>
        <w:pStyle w:val="Indhold"/>
        <w:spacing w:line="240" w:lineRule="auto"/>
        <w:ind w:right="340"/>
        <w:jc w:val="both"/>
        <w:rPr>
          <w:rFonts w:ascii="Georgia" w:hAnsi="Georgia"/>
          <w:sz w:val="20"/>
        </w:rPr>
      </w:pPr>
    </w:p>
    <w:p w14:paraId="6E652BC4" w14:textId="77777777" w:rsidR="00121DF1" w:rsidRPr="00121DF1" w:rsidRDefault="00121DF1" w:rsidP="00121DF1">
      <w:pPr>
        <w:pStyle w:val="Indhold"/>
        <w:spacing w:line="240" w:lineRule="auto"/>
        <w:ind w:right="340"/>
        <w:jc w:val="both"/>
        <w:rPr>
          <w:rFonts w:ascii="Georgia" w:hAnsi="Georgia" w:cs="Calibri"/>
          <w:sz w:val="20"/>
        </w:rPr>
      </w:pPr>
      <w:r w:rsidRPr="00121DF1">
        <w:rPr>
          <w:rFonts w:ascii="Georgia" w:hAnsi="Georgia"/>
          <w:sz w:val="20"/>
        </w:rPr>
        <w:t>If you have accrued the right to take full holiday with pay and you do not fill in the form before deadline or if the form has not been properly filled in, it will be registered if the handling of tasks permit that the 5 weeks of holiday and the 5 special holidays will be taken as follows:</w:t>
      </w:r>
    </w:p>
    <w:p w14:paraId="3A4D006E" w14:textId="77777777" w:rsidR="00121DF1" w:rsidRPr="00121DF1" w:rsidRDefault="00121DF1" w:rsidP="00121DF1">
      <w:pPr>
        <w:pStyle w:val="Indhold"/>
        <w:spacing w:line="240" w:lineRule="auto"/>
        <w:ind w:right="340"/>
        <w:jc w:val="both"/>
        <w:rPr>
          <w:rFonts w:ascii="Georgia" w:hAnsi="Georgia" w:cs="Calibri"/>
          <w:sz w:val="20"/>
        </w:rPr>
      </w:pPr>
    </w:p>
    <w:p w14:paraId="37164A1D" w14:textId="77777777" w:rsidR="00121DF1" w:rsidRPr="00121DF1" w:rsidRDefault="00121DF1" w:rsidP="00121DF1">
      <w:pPr>
        <w:pStyle w:val="Indhold"/>
        <w:spacing w:line="240" w:lineRule="auto"/>
        <w:ind w:right="340"/>
        <w:jc w:val="both"/>
        <w:rPr>
          <w:rFonts w:ascii="Georgia" w:hAnsi="Georgia" w:cs="Calibri"/>
          <w:sz w:val="20"/>
        </w:rPr>
      </w:pPr>
      <w:r w:rsidRPr="00121DF1">
        <w:rPr>
          <w:rFonts w:ascii="Georgia" w:hAnsi="Georgia" w:cs="Calibri"/>
          <w:b/>
          <w:sz w:val="20"/>
        </w:rPr>
        <w:t>Holidays:</w:t>
      </w:r>
    </w:p>
    <w:p w14:paraId="6D25FF51" w14:textId="6615DF8F" w:rsidR="00DF64E0" w:rsidRDefault="00BD19DE" w:rsidP="00DF64E0">
      <w:pPr>
        <w:pStyle w:val="Normal-Bullet"/>
        <w:rPr>
          <w:lang w:val="en-US"/>
        </w:rPr>
      </w:pPr>
      <w:r>
        <w:rPr>
          <w:lang w:val="en-US"/>
        </w:rPr>
        <w:t>4</w:t>
      </w:r>
      <w:r w:rsidR="00DF64E0" w:rsidRPr="00121DF1">
        <w:rPr>
          <w:lang w:val="en-US"/>
        </w:rPr>
        <w:t xml:space="preserve"> weeks </w:t>
      </w:r>
      <w:r w:rsidR="00655F8C">
        <w:rPr>
          <w:lang w:val="en-US"/>
        </w:rPr>
        <w:t xml:space="preserve">from 30 June 2025 until 27 </w:t>
      </w:r>
      <w:r w:rsidR="00DF64E0" w:rsidRPr="00121DF1">
        <w:rPr>
          <w:lang w:val="en-US"/>
        </w:rPr>
        <w:t>July</w:t>
      </w:r>
      <w:r>
        <w:rPr>
          <w:lang w:val="en-US"/>
        </w:rPr>
        <w:t xml:space="preserve"> 202</w:t>
      </w:r>
      <w:r w:rsidR="00655F8C">
        <w:rPr>
          <w:lang w:val="en-US"/>
        </w:rPr>
        <w:t>5</w:t>
      </w:r>
      <w:r w:rsidR="00DF64E0" w:rsidRPr="00121DF1">
        <w:rPr>
          <w:lang w:val="en-US"/>
        </w:rPr>
        <w:t xml:space="preserve"> (week 2</w:t>
      </w:r>
      <w:r>
        <w:rPr>
          <w:lang w:val="en-US"/>
        </w:rPr>
        <w:t>7</w:t>
      </w:r>
      <w:r w:rsidR="00DF64E0" w:rsidRPr="00121DF1">
        <w:rPr>
          <w:lang w:val="en-US"/>
        </w:rPr>
        <w:t>-30)</w:t>
      </w:r>
    </w:p>
    <w:p w14:paraId="65C0BCE3" w14:textId="7D982601" w:rsidR="00DF64E0" w:rsidRPr="00DF64E0" w:rsidRDefault="00DF64E0" w:rsidP="00DF64E0">
      <w:pPr>
        <w:pStyle w:val="Normal-Bullet"/>
        <w:rPr>
          <w:lang w:val="en-US"/>
        </w:rPr>
      </w:pPr>
      <w:r>
        <w:rPr>
          <w:lang w:val="en-US"/>
        </w:rPr>
        <w:t>1 week over Christmas and New Year 202</w:t>
      </w:r>
      <w:r w:rsidR="00655F8C">
        <w:rPr>
          <w:lang w:val="en-US"/>
        </w:rPr>
        <w:t>5</w:t>
      </w:r>
      <w:r>
        <w:rPr>
          <w:lang w:val="en-US"/>
        </w:rPr>
        <w:t xml:space="preserve"> (</w:t>
      </w:r>
      <w:r w:rsidR="00CA36A1">
        <w:rPr>
          <w:lang w:val="en-US"/>
        </w:rPr>
        <w:t>1</w:t>
      </w:r>
      <w:r w:rsidR="001C5215">
        <w:rPr>
          <w:lang w:val="en-US"/>
        </w:rPr>
        <w:t>9</w:t>
      </w:r>
      <w:r w:rsidR="00CA36A1">
        <w:rPr>
          <w:lang w:val="en-US"/>
        </w:rPr>
        <w:t xml:space="preserve"> - 2</w:t>
      </w:r>
      <w:r w:rsidR="001C5215">
        <w:rPr>
          <w:lang w:val="en-US"/>
        </w:rPr>
        <w:t>3</w:t>
      </w:r>
      <w:r>
        <w:rPr>
          <w:lang w:val="en-US"/>
        </w:rPr>
        <w:t xml:space="preserve"> December</w:t>
      </w:r>
      <w:r w:rsidR="001C5215">
        <w:rPr>
          <w:lang w:val="en-US"/>
        </w:rPr>
        <w:t xml:space="preserve">, </w:t>
      </w:r>
      <w:r>
        <w:rPr>
          <w:lang w:val="en-US"/>
        </w:rPr>
        <w:t>2</w:t>
      </w:r>
      <w:r w:rsidR="00655F8C">
        <w:rPr>
          <w:lang w:val="en-US"/>
        </w:rPr>
        <w:t>9</w:t>
      </w:r>
      <w:r>
        <w:rPr>
          <w:lang w:val="en-US"/>
        </w:rPr>
        <w:t xml:space="preserve"> </w:t>
      </w:r>
      <w:r w:rsidR="001C5215">
        <w:rPr>
          <w:lang w:val="en-US"/>
        </w:rPr>
        <w:t>and</w:t>
      </w:r>
      <w:r>
        <w:rPr>
          <w:lang w:val="en-US"/>
        </w:rPr>
        <w:t xml:space="preserve"> </w:t>
      </w:r>
      <w:r w:rsidR="001C5215">
        <w:rPr>
          <w:lang w:val="en-US"/>
        </w:rPr>
        <w:t>30</w:t>
      </w:r>
      <w:r>
        <w:rPr>
          <w:lang w:val="en-US"/>
        </w:rPr>
        <w:t xml:space="preserve"> December)</w:t>
      </w:r>
    </w:p>
    <w:p w14:paraId="2E1B310D" w14:textId="77777777" w:rsidR="00121DF1" w:rsidRPr="00121DF1" w:rsidRDefault="00121DF1" w:rsidP="00121DF1">
      <w:pPr>
        <w:pStyle w:val="Indhold"/>
        <w:spacing w:line="240" w:lineRule="auto"/>
        <w:ind w:right="340"/>
        <w:jc w:val="both"/>
        <w:outlineLvl w:val="0"/>
        <w:rPr>
          <w:rFonts w:ascii="Georgia" w:hAnsi="Georgia" w:cs="Calibri"/>
          <w:b/>
          <w:sz w:val="20"/>
        </w:rPr>
      </w:pPr>
    </w:p>
    <w:p w14:paraId="6435785E" w14:textId="77777777" w:rsidR="00121DF1" w:rsidRPr="00121DF1" w:rsidRDefault="00121DF1" w:rsidP="00121DF1">
      <w:pPr>
        <w:pStyle w:val="Indhold"/>
        <w:spacing w:line="240" w:lineRule="auto"/>
        <w:ind w:right="340"/>
        <w:jc w:val="both"/>
        <w:outlineLvl w:val="0"/>
        <w:rPr>
          <w:rFonts w:ascii="Georgia" w:hAnsi="Georgia" w:cs="Calibri"/>
          <w:b/>
          <w:sz w:val="20"/>
        </w:rPr>
      </w:pPr>
      <w:r w:rsidRPr="00121DF1">
        <w:rPr>
          <w:rFonts w:ascii="Georgia" w:hAnsi="Georgia" w:cs="Calibri"/>
          <w:b/>
          <w:sz w:val="20"/>
        </w:rPr>
        <w:t>Special holidays:</w:t>
      </w:r>
    </w:p>
    <w:p w14:paraId="72579446" w14:textId="5F42799E" w:rsidR="00121DF1" w:rsidRPr="00121DF1" w:rsidRDefault="00121DF1" w:rsidP="00121DF1">
      <w:pPr>
        <w:pStyle w:val="Normal-Bullet"/>
        <w:rPr>
          <w:lang w:val="en-US"/>
        </w:rPr>
      </w:pPr>
      <w:r w:rsidRPr="00121DF1">
        <w:rPr>
          <w:lang w:val="en-US"/>
        </w:rPr>
        <w:t xml:space="preserve">2 days during </w:t>
      </w:r>
      <w:r w:rsidR="00DF64E0">
        <w:rPr>
          <w:lang w:val="en-US"/>
        </w:rPr>
        <w:t xml:space="preserve">Winter </w:t>
      </w:r>
      <w:r w:rsidRPr="00121DF1">
        <w:rPr>
          <w:lang w:val="en-US"/>
        </w:rPr>
        <w:t>Holidays</w:t>
      </w:r>
      <w:r w:rsidR="00DF2B96">
        <w:rPr>
          <w:lang w:val="en-US"/>
        </w:rPr>
        <w:t xml:space="preserve"> 202</w:t>
      </w:r>
      <w:r w:rsidR="001C5215">
        <w:rPr>
          <w:lang w:val="en-US"/>
        </w:rPr>
        <w:t>4</w:t>
      </w:r>
      <w:r w:rsidRPr="00121DF1">
        <w:rPr>
          <w:lang w:val="en-US"/>
        </w:rPr>
        <w:t xml:space="preserve"> (week </w:t>
      </w:r>
      <w:r w:rsidR="00DF64E0">
        <w:rPr>
          <w:lang w:val="en-US"/>
        </w:rPr>
        <w:t>7</w:t>
      </w:r>
      <w:r w:rsidRPr="00121DF1">
        <w:rPr>
          <w:lang w:val="en-US"/>
        </w:rPr>
        <w:t>)</w:t>
      </w:r>
    </w:p>
    <w:p w14:paraId="24E03160" w14:textId="5F019869" w:rsidR="00121DF1" w:rsidRPr="00121DF1" w:rsidRDefault="00121DF1" w:rsidP="00121DF1">
      <w:pPr>
        <w:pStyle w:val="Normal-Bullet"/>
      </w:pPr>
      <w:r w:rsidRPr="00121DF1">
        <w:t xml:space="preserve">3 </w:t>
      </w:r>
      <w:proofErr w:type="spellStart"/>
      <w:r w:rsidRPr="00121DF1">
        <w:t>day</w:t>
      </w:r>
      <w:r w:rsidR="00DF64E0">
        <w:t>s</w:t>
      </w:r>
      <w:proofErr w:type="spellEnd"/>
      <w:r w:rsidRPr="00121DF1">
        <w:t xml:space="preserve"> </w:t>
      </w:r>
      <w:proofErr w:type="spellStart"/>
      <w:r w:rsidRPr="00121DF1">
        <w:t>before</w:t>
      </w:r>
      <w:proofErr w:type="spellEnd"/>
      <w:r w:rsidRPr="00121DF1">
        <w:t xml:space="preserve"> </w:t>
      </w:r>
      <w:proofErr w:type="spellStart"/>
      <w:r w:rsidRPr="00121DF1">
        <w:t>Easter</w:t>
      </w:r>
      <w:proofErr w:type="spellEnd"/>
      <w:r w:rsidR="00DF2B96">
        <w:t xml:space="preserve"> 202</w:t>
      </w:r>
      <w:r w:rsidR="0018785A">
        <w:t>4</w:t>
      </w:r>
      <w:r w:rsidR="00BF7067">
        <w:t xml:space="preserve"> (</w:t>
      </w:r>
      <w:proofErr w:type="spellStart"/>
      <w:r w:rsidR="00BF7067">
        <w:t>week</w:t>
      </w:r>
      <w:proofErr w:type="spellEnd"/>
      <w:r w:rsidR="00BF7067">
        <w:t xml:space="preserve"> 1</w:t>
      </w:r>
      <w:r w:rsidR="00655F8C">
        <w:t>6</w:t>
      </w:r>
      <w:r w:rsidR="00BD19DE">
        <w:t>)</w:t>
      </w:r>
    </w:p>
    <w:p w14:paraId="47D2F1BD" w14:textId="77777777" w:rsidR="00121DF1" w:rsidRPr="00121DF1" w:rsidRDefault="00121DF1" w:rsidP="00121DF1">
      <w:pPr>
        <w:spacing w:line="240" w:lineRule="auto"/>
        <w:ind w:right="340"/>
        <w:rPr>
          <w:rFonts w:cs="Calibri"/>
          <w:lang w:val="en-GB"/>
        </w:rPr>
      </w:pPr>
    </w:p>
    <w:p w14:paraId="0290AC8A" w14:textId="77777777" w:rsidR="00121DF1" w:rsidRPr="00121DF1" w:rsidRDefault="00121DF1" w:rsidP="00121DF1">
      <w:pPr>
        <w:spacing w:line="240" w:lineRule="auto"/>
        <w:rPr>
          <w:lang w:val="en-US"/>
        </w:rPr>
      </w:pPr>
      <w:r w:rsidRPr="00121DF1">
        <w:rPr>
          <w:lang w:val="en-US"/>
        </w:rPr>
        <w:t xml:space="preserve">For new employees, who have accrued a partial right to holiday and who do not fill in the holiday registration form before deadline, it will be </w:t>
      </w:r>
      <w:r w:rsidR="00DF64E0" w:rsidRPr="00121DF1">
        <w:rPr>
          <w:lang w:val="en-US"/>
        </w:rPr>
        <w:t>register</w:t>
      </w:r>
      <w:r w:rsidR="00DF64E0">
        <w:rPr>
          <w:lang w:val="en-US"/>
        </w:rPr>
        <w:t>e</w:t>
      </w:r>
      <w:r w:rsidR="00DF64E0" w:rsidRPr="00121DF1">
        <w:rPr>
          <w:lang w:val="en-US"/>
        </w:rPr>
        <w:t>d</w:t>
      </w:r>
      <w:r w:rsidRPr="00121DF1">
        <w:rPr>
          <w:lang w:val="en-US"/>
        </w:rPr>
        <w:t xml:space="preserve"> if the handling of tasks </w:t>
      </w:r>
      <w:proofErr w:type="gramStart"/>
      <w:r w:rsidRPr="00121DF1">
        <w:rPr>
          <w:lang w:val="en-US"/>
        </w:rPr>
        <w:t>permit</w:t>
      </w:r>
      <w:proofErr w:type="gramEnd"/>
      <w:r w:rsidRPr="00121DF1">
        <w:rPr>
          <w:lang w:val="en-US"/>
        </w:rPr>
        <w:t xml:space="preserve"> that holiday will be taken according to the above-mentioned principles.</w:t>
      </w:r>
    </w:p>
    <w:p w14:paraId="0337EB8D" w14:textId="77777777" w:rsidR="00121DF1" w:rsidRPr="00121DF1" w:rsidRDefault="00121DF1" w:rsidP="00121DF1">
      <w:pPr>
        <w:spacing w:line="240" w:lineRule="auto"/>
        <w:ind w:right="340"/>
        <w:rPr>
          <w:rFonts w:cs="Calibri"/>
          <w:lang w:val="en-GB"/>
        </w:rPr>
      </w:pPr>
    </w:p>
    <w:p w14:paraId="1354234B" w14:textId="06A67CE9" w:rsidR="00121DF1" w:rsidRPr="00121DF1" w:rsidRDefault="00DF64E0" w:rsidP="00121DF1">
      <w:pPr>
        <w:pStyle w:val="Indhold"/>
        <w:spacing w:line="240" w:lineRule="auto"/>
        <w:ind w:right="340"/>
        <w:jc w:val="both"/>
        <w:rPr>
          <w:rFonts w:ascii="Georgia" w:hAnsi="Georgia" w:cs="Calibri"/>
          <w:sz w:val="20"/>
          <w:lang w:val="en-GB"/>
        </w:rPr>
      </w:pPr>
      <w:r>
        <w:rPr>
          <w:rFonts w:ascii="Georgia" w:hAnsi="Georgia" w:cs="Calibri"/>
          <w:sz w:val="20"/>
        </w:rPr>
        <w:t>Shortly after 1 October</w:t>
      </w:r>
      <w:r w:rsidR="00BD19DE">
        <w:rPr>
          <w:rFonts w:ascii="Georgia" w:hAnsi="Georgia" w:cs="Calibri"/>
          <w:sz w:val="20"/>
        </w:rPr>
        <w:t xml:space="preserve"> 202</w:t>
      </w:r>
      <w:r w:rsidR="00655F8C">
        <w:rPr>
          <w:rFonts w:ascii="Georgia" w:hAnsi="Georgia" w:cs="Calibri"/>
          <w:sz w:val="20"/>
        </w:rPr>
        <w:t>4</w:t>
      </w:r>
      <w:r>
        <w:rPr>
          <w:rFonts w:ascii="Georgia" w:hAnsi="Georgia" w:cs="Calibri"/>
          <w:sz w:val="20"/>
        </w:rPr>
        <w:t xml:space="preserve">, </w:t>
      </w:r>
      <w:r w:rsidR="00121DF1" w:rsidRPr="00121DF1">
        <w:rPr>
          <w:rFonts w:ascii="Georgia" w:hAnsi="Georgia" w:cs="Calibri"/>
          <w:sz w:val="20"/>
        </w:rPr>
        <w:t xml:space="preserve">you will receive information from the management as to whether your wishes for when you would like to take holiday and special holidays </w:t>
      </w:r>
      <w:r w:rsidR="00121DF1" w:rsidRPr="00121DF1">
        <w:rPr>
          <w:rFonts w:ascii="Georgia" w:hAnsi="Georgia" w:cs="Calibri"/>
          <w:sz w:val="20"/>
        </w:rPr>
        <w:lastRenderedPageBreak/>
        <w:t>are met. The dates for taking holiday and special holidays are hereby considered to be fixed. However, changes can be made if you wish so and if duty permits.</w:t>
      </w:r>
    </w:p>
    <w:p w14:paraId="1DDABF06" w14:textId="77777777" w:rsidR="00121DF1" w:rsidRPr="00121DF1" w:rsidRDefault="00121DF1" w:rsidP="00121DF1">
      <w:pPr>
        <w:pStyle w:val="Indhold"/>
        <w:spacing w:line="240" w:lineRule="auto"/>
        <w:ind w:right="340"/>
        <w:jc w:val="both"/>
        <w:rPr>
          <w:rFonts w:ascii="Georgia" w:hAnsi="Georgia" w:cs="Calibri"/>
          <w:sz w:val="20"/>
        </w:rPr>
      </w:pPr>
    </w:p>
    <w:p w14:paraId="6BDEFFAB" w14:textId="77777777" w:rsidR="00121DF1" w:rsidRPr="00121DF1" w:rsidRDefault="00121DF1" w:rsidP="00121DF1">
      <w:pPr>
        <w:pStyle w:val="Indhold"/>
        <w:spacing w:line="240" w:lineRule="auto"/>
        <w:ind w:right="340"/>
        <w:jc w:val="both"/>
        <w:outlineLvl w:val="0"/>
        <w:rPr>
          <w:rFonts w:ascii="Georgia" w:hAnsi="Georgia" w:cs="Calibri"/>
          <w:i/>
          <w:sz w:val="20"/>
        </w:rPr>
      </w:pPr>
      <w:r w:rsidRPr="00121DF1">
        <w:rPr>
          <w:rFonts w:ascii="Georgia" w:hAnsi="Georgia" w:cs="Calibri"/>
          <w:sz w:val="20"/>
        </w:rPr>
        <w:t xml:space="preserve">If you have any questions, please contact </w:t>
      </w:r>
      <w:r w:rsidRPr="00655F8C">
        <w:rPr>
          <w:rFonts w:ascii="Georgia" w:hAnsi="Georgia" w:cs="Calibri"/>
          <w:color w:val="FF0000"/>
          <w:sz w:val="20"/>
        </w:rPr>
        <w:t>(</w:t>
      </w:r>
      <w:r w:rsidRPr="00655F8C">
        <w:rPr>
          <w:rFonts w:ascii="Georgia" w:hAnsi="Georgia" w:cs="Calibri"/>
          <w:b/>
          <w:i/>
          <w:color w:val="FF0000"/>
          <w:sz w:val="20"/>
        </w:rPr>
        <w:t>name).</w:t>
      </w:r>
    </w:p>
    <w:p w14:paraId="65033D7A" w14:textId="77777777" w:rsidR="00121DF1" w:rsidRPr="00121DF1" w:rsidRDefault="00121DF1" w:rsidP="00121DF1">
      <w:pPr>
        <w:pStyle w:val="Indhold"/>
        <w:spacing w:line="240" w:lineRule="auto"/>
        <w:ind w:right="340"/>
        <w:jc w:val="both"/>
        <w:rPr>
          <w:rFonts w:ascii="Georgia" w:hAnsi="Georgia" w:cs="Calibri"/>
          <w:sz w:val="20"/>
        </w:rPr>
      </w:pPr>
    </w:p>
    <w:p w14:paraId="485A62FD" w14:textId="77777777" w:rsidR="00121DF1" w:rsidRPr="00121DF1" w:rsidRDefault="00121DF1" w:rsidP="00121DF1">
      <w:pPr>
        <w:pStyle w:val="Indhold"/>
        <w:spacing w:line="240" w:lineRule="auto"/>
        <w:ind w:right="340"/>
        <w:rPr>
          <w:rFonts w:ascii="Georgia" w:hAnsi="Georgia" w:cs="Calibri"/>
          <w:sz w:val="20"/>
        </w:rPr>
      </w:pPr>
      <w:r w:rsidRPr="00121DF1">
        <w:rPr>
          <w:rFonts w:ascii="Georgia" w:hAnsi="Georgia" w:cs="Calibri"/>
          <w:sz w:val="20"/>
        </w:rPr>
        <w:t>On behalf of the Department/Administrative Division</w:t>
      </w:r>
    </w:p>
    <w:p w14:paraId="4E944C71" w14:textId="77777777" w:rsidR="00121DF1" w:rsidRPr="00121DF1" w:rsidRDefault="00121DF1" w:rsidP="00121DF1">
      <w:pPr>
        <w:pStyle w:val="Indhold"/>
        <w:spacing w:line="240" w:lineRule="auto"/>
        <w:ind w:right="340"/>
        <w:rPr>
          <w:rFonts w:ascii="Georgia" w:hAnsi="Georgia" w:cs="Calibri"/>
          <w:sz w:val="20"/>
        </w:rPr>
      </w:pPr>
    </w:p>
    <w:p w14:paraId="2A455E4C" w14:textId="77777777" w:rsidR="00121DF1" w:rsidRPr="00121DF1" w:rsidRDefault="00121DF1" w:rsidP="00121DF1">
      <w:pPr>
        <w:pStyle w:val="Indhold"/>
        <w:spacing w:line="240" w:lineRule="auto"/>
        <w:ind w:right="340"/>
        <w:rPr>
          <w:rFonts w:ascii="Georgia" w:hAnsi="Georgia" w:cs="Calibri"/>
          <w:sz w:val="20"/>
        </w:rPr>
      </w:pPr>
    </w:p>
    <w:p w14:paraId="160AC236" w14:textId="77777777" w:rsidR="00381AD9" w:rsidRPr="00121DF1" w:rsidRDefault="00381AD9" w:rsidP="002171DE">
      <w:pPr>
        <w:rPr>
          <w:lang w:val="en-US"/>
        </w:rPr>
      </w:pPr>
    </w:p>
    <w:p w14:paraId="35C9605E" w14:textId="77777777" w:rsidR="00381AD9" w:rsidRPr="00121DF1" w:rsidRDefault="00381AD9" w:rsidP="002171DE">
      <w:pPr>
        <w:rPr>
          <w:lang w:val="en-US"/>
        </w:rPr>
      </w:pPr>
    </w:p>
    <w:p w14:paraId="0982CC52" w14:textId="77777777" w:rsidR="00381AD9" w:rsidRPr="00121DF1" w:rsidRDefault="00381AD9" w:rsidP="002171DE">
      <w:pPr>
        <w:rPr>
          <w:lang w:val="en-US"/>
        </w:rPr>
      </w:pPr>
    </w:p>
    <w:p w14:paraId="79E514EA" w14:textId="77777777" w:rsidR="00736658" w:rsidRPr="00121DF1" w:rsidRDefault="00736658" w:rsidP="004E3778">
      <w:pPr>
        <w:rPr>
          <w:lang w:val="en-US"/>
        </w:rPr>
      </w:pPr>
    </w:p>
    <w:p w14:paraId="64605EE0" w14:textId="77777777" w:rsidR="00504494" w:rsidRPr="00121DF1" w:rsidRDefault="00504494" w:rsidP="007C0864">
      <w:pPr>
        <w:rPr>
          <w:lang w:val="en-US"/>
        </w:rPr>
      </w:pPr>
    </w:p>
    <w:p w14:paraId="6024999B" w14:textId="77777777" w:rsidR="0018785A" w:rsidRPr="00121DF1" w:rsidRDefault="0018785A" w:rsidP="00B10D00">
      <w:pPr>
        <w:rPr>
          <w:lang w:val="en-US"/>
        </w:rPr>
      </w:pPr>
    </w:p>
    <w:sectPr w:rsidR="0018785A" w:rsidRPr="00121DF1" w:rsidSect="00910516">
      <w:headerReference w:type="default" r:id="rId7"/>
      <w:footerReference w:type="default" r:id="rId8"/>
      <w:headerReference w:type="first" r:id="rId9"/>
      <w:footerReference w:type="first" r:id="rId10"/>
      <w:endnotePr>
        <w:numFmt w:val="decimal"/>
      </w:endnotePr>
      <w:pgSz w:w="11907" w:h="16840" w:code="9"/>
      <w:pgMar w:top="2472" w:right="3119" w:bottom="1985" w:left="1134" w:header="567" w:footer="36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9F43E7" w14:textId="77777777" w:rsidR="002D45D2" w:rsidRDefault="002D45D2">
      <w:r>
        <w:separator/>
      </w:r>
    </w:p>
  </w:endnote>
  <w:endnote w:type="continuationSeparator" w:id="0">
    <w:p w14:paraId="4BFCEFCD" w14:textId="77777777" w:rsidR="002D45D2" w:rsidRDefault="002D45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556A5550-9782-423D-8970-ED4FD76F8FFF}"/>
    <w:embedBold r:id="rId2" w:fontKey="{8D4DB144-81F9-4FA4-9295-D0D4C0C953DB}"/>
    <w:embedItalic r:id="rId3" w:fontKey="{E3B42A30-AE6A-475F-A2C3-513ED9C7AA6B}"/>
    <w:embedBoldItalic r:id="rId4" w:fontKey="{CBB204D8-D7B4-497A-9051-5960FA501D28}"/>
  </w:font>
  <w:font w:name="Arial">
    <w:panose1 w:val="020B0604020202020204"/>
    <w:charset w:val="00"/>
    <w:family w:val="swiss"/>
    <w:pitch w:val="variable"/>
    <w:sig w:usb0="E0002EFF" w:usb1="C000785B" w:usb2="00000009" w:usb3="00000000" w:csb0="000001FF" w:csb1="00000000"/>
  </w:font>
  <w:font w:name="AU Passata">
    <w:panose1 w:val="020B0503030502030804"/>
    <w:charset w:val="00"/>
    <w:family w:val="swiss"/>
    <w:pitch w:val="variable"/>
    <w:sig w:usb0="A00000AF" w:usb1="5000204A" w:usb2="00000000" w:usb3="00000000" w:csb0="0000009B" w:csb1="00000000"/>
    <w:embedRegular r:id="rId5" w:fontKey="{5039536B-DF57-4941-A695-4B09595E920A}"/>
    <w:embedBold r:id="rId6" w:fontKey="{9CA76592-152C-42FF-9E21-C2C19C58B35F}"/>
  </w:font>
  <w:font w:name="Courier New">
    <w:panose1 w:val="02070309020205020404"/>
    <w:charset w:val="00"/>
    <w:family w:val="modern"/>
    <w:pitch w:val="fixed"/>
    <w:sig w:usb0="E0002E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96614F2-EBC0-43A7-81F1-4BB8FC34693C}"/>
  </w:font>
  <w:font w:name="Palatino">
    <w:altName w:val="Book Antiqua"/>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8" w:fontKey="{DBE14945-72B0-4E02-A6BE-733511E2AF4E}"/>
  </w:font>
  <w:font w:name="Verdana">
    <w:panose1 w:val="020B0604030504040204"/>
    <w:charset w:val="00"/>
    <w:family w:val="swiss"/>
    <w:pitch w:val="variable"/>
    <w:sig w:usb0="A00006FF" w:usb1="4000205B" w:usb2="00000010" w:usb3="00000000" w:csb0="0000019F" w:csb1="00000000"/>
    <w:embedRegular r:id="rId9" w:fontKey="{C896EA0F-D3A0-4C79-B2DD-9DC06B7849CD}"/>
  </w:font>
  <w:font w:name="Cambria">
    <w:panose1 w:val="02040503050406030204"/>
    <w:charset w:val="00"/>
    <w:family w:val="roman"/>
    <w:pitch w:val="variable"/>
    <w:sig w:usb0="E00006FF" w:usb1="420024FF" w:usb2="02000000" w:usb3="00000000" w:csb0="0000019F" w:csb1="00000000"/>
    <w:embedRegular r:id="rId10" w:fontKey="{1E6E44DE-52E7-46DB-B775-BC2CB708F7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1BA60" w14:textId="6DE66FC1" w:rsidR="00336DC5" w:rsidRDefault="00336DC5">
    <w:pPr>
      <w:pStyle w:val="Sidefod"/>
    </w:pPr>
    <w:r>
      <w:tab/>
    </w:r>
    <w:r>
      <w:tab/>
    </w:r>
    <w:r>
      <w:tab/>
    </w:r>
    <w:r w:rsidRPr="00336DC5">
      <w:rPr>
        <w:vanish/>
      </w:rPr>
      <w:fldChar w:fldCharType="begin"/>
    </w:r>
    <w:r w:rsidRPr="00336DC5">
      <w:rPr>
        <w:vanish/>
      </w:rPr>
      <w:instrText>page</w:instrText>
    </w:r>
    <w:r w:rsidRPr="00336DC5">
      <w:rPr>
        <w:vanish/>
      </w:rPr>
      <w:fldChar w:fldCharType="separate"/>
    </w:r>
    <w:r w:rsidR="00BF7067">
      <w:rPr>
        <w:noProof/>
        <w:vanish/>
      </w:rPr>
      <w:t>2</w:t>
    </w:r>
    <w:r w:rsidRPr="00336DC5">
      <w:rPr>
        <w:vanish/>
      </w:rPr>
      <w:fldChar w:fldCharType="end"/>
    </w:r>
    <w:r w:rsidRPr="00336DC5">
      <w:rPr>
        <w:vanish/>
      </w:rPr>
      <w:t>/</w:t>
    </w:r>
    <w:r w:rsidRPr="00336DC5">
      <w:rPr>
        <w:vanish/>
      </w:rPr>
      <w:fldChar w:fldCharType="begin"/>
    </w:r>
    <w:r w:rsidRPr="00336DC5">
      <w:rPr>
        <w:vanish/>
      </w:rPr>
      <w:instrText>numpages</w:instrText>
    </w:r>
    <w:r w:rsidRPr="00336DC5">
      <w:rPr>
        <w:vanish/>
      </w:rPr>
      <w:fldChar w:fldCharType="separate"/>
    </w:r>
    <w:r w:rsidR="00BF7067">
      <w:rPr>
        <w:noProof/>
        <w:vanish/>
      </w:rPr>
      <w:t>2</w:t>
    </w:r>
    <w:r w:rsidRPr="00336DC5">
      <w:rPr>
        <w:vanish/>
      </w:rPr>
      <w:fldChar w:fldCharType="end"/>
    </w:r>
    <w:r w:rsidRPr="00336DC5">
      <w:rPr>
        <w:vanish/>
      </w:rPr>
      <w:t>/</w:t>
    </w:r>
    <w:r w:rsidRPr="00336DC5">
      <w:rPr>
        <w:vanish/>
      </w:rPr>
      <w:fldChar w:fldCharType="begin"/>
    </w:r>
    <w:r w:rsidRPr="00336DC5">
      <w:rPr>
        <w:vanish/>
      </w:rPr>
      <w:instrText>sectionpages</w:instrText>
    </w:r>
    <w:r w:rsidRPr="00336DC5">
      <w:rPr>
        <w:vanish/>
      </w:rPr>
      <w:fldChar w:fldCharType="separate"/>
    </w:r>
    <w:r w:rsidR="00655F8C">
      <w:rPr>
        <w:noProof/>
        <w:vanish/>
      </w:rPr>
      <w:t>2</w:t>
    </w:r>
    <w:r w:rsidRPr="00336DC5">
      <w:rPr>
        <w:vanish/>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D6124" w14:textId="77777777" w:rsidR="00A4668C" w:rsidRDefault="00A4668C" w:rsidP="00A4668C"/>
  <w:tbl>
    <w:tblPr>
      <w:tblW w:w="7541" w:type="dxa"/>
      <w:tblLayout w:type="fixed"/>
      <w:tblCellMar>
        <w:left w:w="0" w:type="dxa"/>
        <w:right w:w="0" w:type="dxa"/>
      </w:tblCellMar>
      <w:tblLook w:val="01E0" w:firstRow="1" w:lastRow="1" w:firstColumn="1" w:lastColumn="1" w:noHBand="0" w:noVBand="0"/>
    </w:tblPr>
    <w:tblGrid>
      <w:gridCol w:w="2482"/>
      <w:gridCol w:w="2399"/>
      <w:gridCol w:w="2660"/>
    </w:tblGrid>
    <w:tr w:rsidR="005909A7" w:rsidRPr="00D456C3" w14:paraId="4AC77139" w14:textId="77777777" w:rsidTr="00940EEA">
      <w:tc>
        <w:tcPr>
          <w:tcW w:w="2409" w:type="dxa"/>
        </w:tcPr>
        <w:p w14:paraId="55C477A5" w14:textId="77777777" w:rsidR="005909A7" w:rsidRPr="009224E3" w:rsidRDefault="005909A7" w:rsidP="005909A7">
          <w:pPr>
            <w:pStyle w:val="Template-Companyname"/>
          </w:pPr>
          <w:bookmarkStart w:id="82" w:name="IMG_Seconday"/>
          <w:bookmarkStart w:id="83" w:name="IMG_Secondary"/>
          <w:r>
            <w:drawing>
              <wp:inline distT="0" distB="0" distL="0" distR="0" wp14:anchorId="645F69CA" wp14:editId="3B6A4772">
                <wp:extent cx="648000" cy="648000"/>
                <wp:effectExtent l="0" t="0" r="0" b="0"/>
                <wp:docPr id="804031780" name="IMG_SecondaryIMG_Secondary"/>
                <wp:cNvGraphicFramePr/>
                <a:graphic xmlns:a="http://schemas.openxmlformats.org/drawingml/2006/main">
                  <a:graphicData uri="http://schemas.openxmlformats.org/drawingml/2006/picture">
                    <pic:pic xmlns:pic="http://schemas.openxmlformats.org/drawingml/2006/picture">
                      <pic:nvPicPr>
                        <pic:cNvPr id="804031780" name="IMG_SecondaryIMG_Secondary"/>
                        <pic:cNvPicPr/>
                      </pic:nvPicPr>
                      <pic:blipFill>
                        <a:blip r:embed="rId1"/>
                        <a:srcRect/>
                        <a:stretch/>
                      </pic:blipFill>
                      <pic:spPr>
                        <a:xfrm>
                          <a:off x="0" y="0"/>
                          <a:ext cx="648000" cy="648000"/>
                        </a:xfrm>
                        <a:prstGeom prst="rect">
                          <a:avLst/>
                        </a:prstGeom>
                      </pic:spPr>
                    </pic:pic>
                  </a:graphicData>
                </a:graphic>
              </wp:inline>
            </w:drawing>
          </w:r>
          <w:bookmarkStart w:id="84" w:name="_Hlk480556382"/>
          <w:bookmarkEnd w:id="82"/>
          <w:bookmarkEnd w:id="83"/>
        </w:p>
      </w:tc>
      <w:tc>
        <w:tcPr>
          <w:tcW w:w="2328" w:type="dxa"/>
          <w:vAlign w:val="bottom"/>
        </w:tcPr>
        <w:p w14:paraId="6D2EDF69" w14:textId="77777777" w:rsidR="005909A7" w:rsidRPr="009224E3" w:rsidRDefault="005909A7" w:rsidP="00940EEA">
          <w:pPr>
            <w:pStyle w:val="Template-Companyname"/>
          </w:pPr>
          <w:bookmarkStart w:id="85" w:name="OFF_UnitName"/>
          <w:bookmarkStart w:id="86" w:name="OFF_UnitName_HIF"/>
          <w:r>
            <w:t>Personalejura</w:t>
          </w:r>
          <w:bookmarkEnd w:id="85"/>
        </w:p>
        <w:p w14:paraId="3A3DC39E" w14:textId="77777777" w:rsidR="005909A7" w:rsidRPr="009224E3" w:rsidRDefault="005909A7" w:rsidP="00940EEA">
          <w:pPr>
            <w:pStyle w:val="Template-Address"/>
          </w:pPr>
          <w:bookmarkStart w:id="87" w:name="LAN_AU"/>
          <w:bookmarkEnd w:id="86"/>
          <w:r>
            <w:t>Aarhus Universitet</w:t>
          </w:r>
          <w:bookmarkEnd w:id="87"/>
        </w:p>
        <w:p w14:paraId="6E8663A1" w14:textId="77777777" w:rsidR="005909A7" w:rsidRPr="009224E3" w:rsidRDefault="005909A7" w:rsidP="00940EEA">
          <w:pPr>
            <w:pStyle w:val="Template-Address"/>
          </w:pPr>
          <w:bookmarkStart w:id="88" w:name="OFF_AddressComputed"/>
          <w:r>
            <w:t>Jens Baggesens Vej 53</w:t>
          </w:r>
          <w:r>
            <w:br/>
            <w:t>8200 Aarhus N</w:t>
          </w:r>
          <w:bookmarkEnd w:id="88"/>
        </w:p>
      </w:tc>
      <w:tc>
        <w:tcPr>
          <w:tcW w:w="2581" w:type="dxa"/>
          <w:vAlign w:val="bottom"/>
        </w:tcPr>
        <w:p w14:paraId="34A91286" w14:textId="77777777" w:rsidR="005909A7" w:rsidRPr="002D45D2" w:rsidRDefault="005909A7" w:rsidP="00940EEA">
          <w:pPr>
            <w:pStyle w:val="Template-Address"/>
            <w:jc w:val="right"/>
            <w:rPr>
              <w:lang w:val="en-US"/>
            </w:rPr>
          </w:pPr>
          <w:bookmarkStart w:id="89" w:name="LAN_Tel"/>
          <w:bookmarkStart w:id="90" w:name="OFF_Phone_HIF"/>
          <w:r w:rsidRPr="002D45D2">
            <w:rPr>
              <w:lang w:val="en-US"/>
            </w:rPr>
            <w:t>Tlf.:</w:t>
          </w:r>
          <w:bookmarkEnd w:id="89"/>
          <w:r w:rsidRPr="002D45D2">
            <w:rPr>
              <w:lang w:val="en-US"/>
            </w:rPr>
            <w:t xml:space="preserve"> </w:t>
          </w:r>
          <w:bookmarkStart w:id="91" w:name="OFF_Phone"/>
          <w:r w:rsidRPr="002D45D2">
            <w:rPr>
              <w:lang w:val="en-US"/>
            </w:rPr>
            <w:t>+45 8715 0000</w:t>
          </w:r>
          <w:bookmarkEnd w:id="91"/>
        </w:p>
        <w:p w14:paraId="55385C0C" w14:textId="77777777" w:rsidR="005909A7" w:rsidRPr="002D45D2" w:rsidRDefault="005909A7" w:rsidP="00940EEA">
          <w:pPr>
            <w:pStyle w:val="Template-Address"/>
            <w:jc w:val="right"/>
            <w:rPr>
              <w:lang w:val="en-US"/>
            </w:rPr>
          </w:pPr>
          <w:bookmarkStart w:id="92" w:name="LAN_Fax"/>
          <w:bookmarkStart w:id="93" w:name="OFF_Fax_HIF"/>
          <w:bookmarkEnd w:id="90"/>
          <w:r w:rsidRPr="002D45D2">
            <w:rPr>
              <w:lang w:val="en-US"/>
            </w:rPr>
            <w:t>Fax:</w:t>
          </w:r>
          <w:bookmarkEnd w:id="92"/>
          <w:r w:rsidRPr="002D45D2">
            <w:rPr>
              <w:lang w:val="en-US"/>
            </w:rPr>
            <w:t xml:space="preserve"> </w:t>
          </w:r>
          <w:bookmarkStart w:id="94" w:name="OFF_Fax"/>
          <w:r w:rsidRPr="002D45D2">
            <w:rPr>
              <w:lang w:val="en-US"/>
            </w:rPr>
            <w:t>+45 8715 0612</w:t>
          </w:r>
          <w:bookmarkEnd w:id="94"/>
        </w:p>
        <w:p w14:paraId="6E300921" w14:textId="77777777" w:rsidR="005909A7" w:rsidRPr="002D45D2" w:rsidRDefault="005909A7" w:rsidP="00940EEA">
          <w:pPr>
            <w:pStyle w:val="Template-Address"/>
            <w:jc w:val="right"/>
            <w:rPr>
              <w:lang w:val="en-US"/>
            </w:rPr>
          </w:pPr>
          <w:bookmarkStart w:id="95" w:name="OFF_Email_HIF"/>
          <w:bookmarkEnd w:id="93"/>
          <w:r w:rsidRPr="002D45D2">
            <w:rPr>
              <w:lang w:val="en-US"/>
            </w:rPr>
            <w:t xml:space="preserve">E-mail: </w:t>
          </w:r>
          <w:bookmarkStart w:id="96" w:name="OFF_Email"/>
          <w:r w:rsidRPr="002D45D2">
            <w:rPr>
              <w:lang w:val="en-US"/>
            </w:rPr>
            <w:t>hr@au.dk</w:t>
          </w:r>
          <w:bookmarkEnd w:id="96"/>
        </w:p>
        <w:p w14:paraId="43DB2FD9" w14:textId="77777777" w:rsidR="005B34A3" w:rsidRPr="009224E3" w:rsidRDefault="005B34A3" w:rsidP="00940EEA">
          <w:pPr>
            <w:pStyle w:val="Template-Address"/>
            <w:jc w:val="right"/>
          </w:pPr>
          <w:bookmarkStart w:id="97" w:name="OFF_wwwComputed_HIF"/>
          <w:bookmarkEnd w:id="95"/>
          <w:r>
            <w:t xml:space="preserve">Web: </w:t>
          </w:r>
          <w:bookmarkStart w:id="98" w:name="OFF_wwwComputed"/>
          <w:r>
            <w:t>www.au.dk</w:t>
          </w:r>
          <w:bookmarkEnd w:id="97"/>
          <w:bookmarkEnd w:id="98"/>
        </w:p>
      </w:tc>
    </w:tr>
    <w:bookmarkEnd w:id="84"/>
  </w:tbl>
  <w:p w14:paraId="604F65EE" w14:textId="77777777" w:rsidR="00160373" w:rsidRPr="006C3A1B" w:rsidRDefault="00160373">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064D93" w14:textId="77777777" w:rsidR="002D45D2" w:rsidRDefault="002D45D2">
      <w:r>
        <w:separator/>
      </w:r>
    </w:p>
  </w:footnote>
  <w:footnote w:type="continuationSeparator" w:id="0">
    <w:p w14:paraId="49DAF2BE" w14:textId="77777777" w:rsidR="002D45D2" w:rsidRDefault="002D45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77FCF" w14:textId="77777777" w:rsidR="009F2CB3" w:rsidRDefault="009F2CB3" w:rsidP="009F2CB3">
    <w:pPr>
      <w:pStyle w:val="Sidehoved"/>
    </w:pPr>
    <w:r>
      <w:rPr>
        <w:noProof/>
      </w:rPr>
      <mc:AlternateContent>
        <mc:Choice Requires="wpc">
          <w:drawing>
            <wp:anchor distT="0" distB="0" distL="114300" distR="114300" simplePos="0" relativeHeight="251665408" behindDoc="0" locked="0" layoutInCell="1" allowOverlap="1" wp14:anchorId="5724276A" wp14:editId="2108FEE0">
              <wp:simplePos x="0" y="0"/>
              <wp:positionH relativeFrom="page">
                <wp:posOffset>720090</wp:posOffset>
              </wp:positionH>
              <wp:positionV relativeFrom="page">
                <wp:posOffset>360045</wp:posOffset>
              </wp:positionV>
              <wp:extent cx="609600" cy="304800"/>
              <wp:effectExtent l="0" t="0" r="0" b="0"/>
              <wp:wrapNone/>
              <wp:docPr id="1"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wps:spPr>
                      <wps:bodyPr rot="0" vert="horz" wrap="square" lIns="91440" tIns="45720" rIns="91440" bIns="45720" anchor="t" anchorCtr="0" upright="1">
                        <a:noAutofit/>
                      </wps:bodyPr>
                    </wps:wsp>
                    <wps:wsp>
                      <wps:cNvPr id="14"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CE48422" id="LogoCanvasHide01" o:spid="_x0000_s1026" editas="canvas" style="position:absolute;margin-left:56.7pt;margin-top:28.35pt;width:48pt;height:24pt;z-index:251665408;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r>
      <w:rPr>
        <w:noProof/>
      </w:rPr>
      <mc:AlternateContent>
        <mc:Choice Requires="wps">
          <w:drawing>
            <wp:anchor distT="0" distB="0" distL="114300" distR="114300" simplePos="0" relativeHeight="251664384" behindDoc="0" locked="0" layoutInCell="1" allowOverlap="1" wp14:anchorId="7126AA65" wp14:editId="7363C86B">
              <wp:simplePos x="0" y="0"/>
              <wp:positionH relativeFrom="page">
                <wp:posOffset>1468755</wp:posOffset>
              </wp:positionH>
              <wp:positionV relativeFrom="page">
                <wp:posOffset>363220</wp:posOffset>
              </wp:positionV>
              <wp:extent cx="5400040" cy="739140"/>
              <wp:effectExtent l="1905" t="1270" r="0" b="2540"/>
              <wp:wrapNone/>
              <wp:docPr id="2"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E91E1" w14:textId="77777777" w:rsidR="009F2CB3" w:rsidRPr="006803D7" w:rsidRDefault="009F2CB3" w:rsidP="009F2CB3">
                          <w:pPr>
                            <w:pStyle w:val="Template-Parentlogoname"/>
                            <w:rPr>
                              <w:vanish/>
                              <w:color w:val="003D73" w:themeColor="text2"/>
                            </w:rPr>
                          </w:pPr>
                          <w:bookmarkStart w:id="0" w:name="OFF_Logo1AComputed_2"/>
                          <w:bookmarkStart w:id="1" w:name="OFF_Logo1AComputed_2_HIF"/>
                          <w:bookmarkEnd w:id="0"/>
                        </w:p>
                        <w:p w14:paraId="3F4F48C5" w14:textId="77777777" w:rsidR="009F2CB3" w:rsidRPr="006803D7" w:rsidRDefault="009F2CB3" w:rsidP="009F2CB3">
                          <w:pPr>
                            <w:pStyle w:val="Template-Unitnamelogoname"/>
                            <w:rPr>
                              <w:vanish/>
                              <w:color w:val="003D73" w:themeColor="text2"/>
                            </w:rPr>
                          </w:pPr>
                          <w:bookmarkStart w:id="2" w:name="OFF_Logo2AComputed_2"/>
                          <w:bookmarkStart w:id="3" w:name="OFF_Logo2AComputed_2_HIF"/>
                          <w:bookmarkEnd w:id="1"/>
                          <w:bookmarkEnd w:id="2"/>
                          <w:bookmarkEnd w:id="3"/>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26AA65" id="_x0000_t202" coordsize="21600,21600" o:spt="202" path="m,l,21600r21600,l21600,xe">
              <v:stroke joinstyle="miter"/>
              <v:path gradientshapeok="t" o:connecttype="rect"/>
            </v:shapetype>
            <v:shape id="LogoNavnForsideHide" o:spid="_x0000_s1026" type="#_x0000_t202" style="position:absolute;margin-left:115.65pt;margin-top:28.6pt;width:425.2pt;height:58.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" filled="f" stroked="f">
              <v:textbox inset="0,0,0,0">
                <w:txbxContent>
                  <w:p w14:paraId="559E91E1" w14:textId="77777777" w:rsidR="009F2CB3" w:rsidRPr="006803D7" w:rsidRDefault="009F2CB3" w:rsidP="009F2CB3">
                    <w:pPr>
                      <w:pStyle w:val="Template-Parentlogoname"/>
                      <w:rPr>
                        <w:vanish/>
                        <w:color w:val="003D73" w:themeColor="text2"/>
                      </w:rPr>
                    </w:pPr>
                    <w:bookmarkStart w:id="4" w:name="OFF_Logo1AComputed_2"/>
                    <w:bookmarkStart w:id="5" w:name="OFF_Logo1AComputed_2_HIF"/>
                    <w:bookmarkEnd w:id="4"/>
                  </w:p>
                  <w:p w14:paraId="3F4F48C5" w14:textId="77777777" w:rsidR="009F2CB3" w:rsidRPr="006803D7" w:rsidRDefault="009F2CB3" w:rsidP="009F2CB3">
                    <w:pPr>
                      <w:pStyle w:val="Template-Unitnamelogoname"/>
                      <w:rPr>
                        <w:vanish/>
                        <w:color w:val="003D73" w:themeColor="text2"/>
                      </w:rPr>
                    </w:pPr>
                    <w:bookmarkStart w:id="6" w:name="OFF_Logo2AComputed_2"/>
                    <w:bookmarkStart w:id="7" w:name="OFF_Logo2AComputed_2_HIF"/>
                    <w:bookmarkEnd w:id="5"/>
                    <w:bookmarkEnd w:id="6"/>
                    <w:bookmarkEnd w:id="7"/>
                  </w:p>
                </w:txbxContent>
              </v:textbox>
              <w10:wrap anchorx="page" anchory="page"/>
            </v:shape>
          </w:pict>
        </mc:Fallback>
      </mc:AlternateContent>
    </w:r>
  </w:p>
  <w:p w14:paraId="5FA773D9" w14:textId="77777777" w:rsidR="00160373" w:rsidRDefault="00D17CDE">
    <w:pPr>
      <w:pStyle w:val="Sidehoved"/>
    </w:pPr>
    <w:r>
      <w:rPr>
        <w:noProof/>
      </w:rPr>
      <mc:AlternateContent>
        <mc:Choice Requires="wps">
          <w:drawing>
            <wp:anchor distT="0" distB="0" distL="114300" distR="114300" simplePos="0" relativeHeight="251669504" behindDoc="0" locked="0" layoutInCell="1" allowOverlap="1" wp14:anchorId="3E7F7D12" wp14:editId="3BEDF5C1">
              <wp:simplePos x="0" y="0"/>
              <wp:positionH relativeFrom="margin">
                <wp:align>left</wp:align>
              </wp:positionH>
              <wp:positionV relativeFrom="topMargin">
                <wp:posOffset>812476</wp:posOffset>
              </wp:positionV>
              <wp:extent cx="5400040" cy="353051"/>
              <wp:effectExtent l="0" t="0" r="10160" b="9525"/>
              <wp:wrapNone/>
              <wp:docPr id="3"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65BB6" w14:textId="77777777" w:rsidR="00D17CDE" w:rsidRPr="006803D7" w:rsidRDefault="00D17CDE" w:rsidP="00D17CDE">
                          <w:pPr>
                            <w:pStyle w:val="Template-Parentlogoname"/>
                            <w:rPr>
                              <w:color w:val="003D73" w:themeColor="text2"/>
                            </w:rPr>
                          </w:pPr>
                          <w:bookmarkStart w:id="4" w:name="OFF_Logo3AComputed_2"/>
                          <w:bookmarkStart w:id="5" w:name="OFF_Logo3AComputed_2_HIF"/>
                          <w:r>
                            <w:rPr>
                              <w:color w:val="003D73" w:themeColor="text2"/>
                            </w:rPr>
                            <w:t>Aarhus Universitet</w:t>
                          </w:r>
                          <w:bookmarkEnd w:id="4"/>
                          <w:bookmarkEnd w:id="5"/>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F7D12" id="_x0000_s1027" type="#_x0000_t202" style="position:absolute;margin-left:0;margin-top:63.95pt;width:425.2pt;height:27.8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" filled="f" stroked="f">
              <v:textbox inset="0,0,0,0">
                <w:txbxContent>
                  <w:p w14:paraId="34265BB6" w14:textId="77777777" w:rsidR="00D17CDE" w:rsidRPr="006803D7" w:rsidRDefault="00D17CDE" w:rsidP="00D17CDE">
                    <w:pPr>
                      <w:pStyle w:val="Template-Parentlogoname"/>
                      <w:rPr>
                        <w:color w:val="003D73" w:themeColor="text2"/>
                      </w:rPr>
                    </w:pPr>
                    <w:bookmarkStart w:id="10" w:name="OFF_Logo3AComputed_2"/>
                    <w:bookmarkStart w:id="11" w:name="OFF_Logo3AComputed_2_HIF"/>
                    <w:r>
                      <w:rPr>
                        <w:color w:val="003D73" w:themeColor="text2"/>
                      </w:rPr>
                      <w:t>Aarhus Universitet</w:t>
                    </w:r>
                    <w:bookmarkEnd w:id="10"/>
                    <w:bookmarkEnd w:id="11"/>
                  </w:p>
                </w:txbxContent>
              </v:textbox>
              <w10:wrap anchorx="margin" anchory="margin"/>
            </v:shape>
          </w:pict>
        </mc:Fallback>
      </mc:AlternateContent>
    </w:r>
    <w:r w:rsidR="003770FD">
      <w:rPr>
        <w:noProof/>
      </w:rPr>
      <w:drawing>
        <wp:anchor distT="0" distB="0" distL="114300" distR="114300" simplePos="0" relativeHeight="251657216" behindDoc="1" locked="0" layoutInCell="1" allowOverlap="1" wp14:anchorId="581C62CB" wp14:editId="5406E0B5">
          <wp:simplePos x="0" y="0"/>
          <wp:positionH relativeFrom="page">
            <wp:posOffset>180340</wp:posOffset>
          </wp:positionH>
          <wp:positionV relativeFrom="page">
            <wp:posOffset>3600450</wp:posOffset>
          </wp:positionV>
          <wp:extent cx="356870" cy="3798570"/>
          <wp:effectExtent l="0" t="0" r="0" b="0"/>
          <wp:wrapNone/>
          <wp:docPr id="4"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14:sizeRelH relativeFrom="page">
            <wp14:pctWidth>0</wp14:pctWidth>
          </wp14:sizeRelH>
          <wp14:sizeRelV relativeFrom="page">
            <wp14:pctHeight>0</wp14:pctHeight>
          </wp14:sizeRelV>
        </wp:anchor>
      </w:drawing>
    </w:r>
    <w:r w:rsidR="003770FD">
      <w:rPr>
        <w:noProof/>
      </w:rPr>
      <mc:AlternateContent>
        <mc:Choice Requires="wps">
          <w:drawing>
            <wp:anchor distT="0" distB="0" distL="114300" distR="114300" simplePos="0" relativeHeight="251654144" behindDoc="0" locked="0" layoutInCell="1" allowOverlap="1" wp14:anchorId="26E76D3A" wp14:editId="17560C03">
              <wp:simplePos x="0" y="0"/>
              <wp:positionH relativeFrom="page">
                <wp:posOffset>5939790</wp:posOffset>
              </wp:positionH>
              <wp:positionV relativeFrom="page">
                <wp:posOffset>1526540</wp:posOffset>
              </wp:positionV>
              <wp:extent cx="890270" cy="1069340"/>
              <wp:effectExtent l="0" t="2540" r="0" b="4445"/>
              <wp:wrapNone/>
              <wp:docPr id="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06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3D916" w14:textId="4049D2DC" w:rsidR="00160373" w:rsidRDefault="00160373" w:rsidP="005C13F3">
                          <w:pPr>
                            <w:rPr>
                              <w:rStyle w:val="Sidetal"/>
                            </w:rPr>
                          </w:pPr>
                          <w:bookmarkStart w:id="6" w:name="LAN_Page_2"/>
                          <w:r>
                            <w:rPr>
                              <w:rStyle w:val="Sidetal"/>
                            </w:rPr>
                            <w:t>Side</w:t>
                          </w:r>
                          <w:bookmarkEnd w:id="6"/>
                          <w:r>
                            <w:rPr>
                              <w:rStyle w:val="Sidetal"/>
                            </w:rPr>
                            <w:t xml:space="preserve"> </w:t>
                          </w:r>
                          <w:r w:rsidR="00D16593" w:rsidRPr="00D16593">
                            <w:rPr>
                              <w:rFonts w:ascii="AU Passata" w:hAnsi="AU Passata"/>
                              <w:sz w:val="14"/>
                            </w:rPr>
                            <w:fldChar w:fldCharType="begin"/>
                          </w:r>
                          <w:r w:rsidR="00D16593" w:rsidRPr="00D16593">
                            <w:rPr>
                              <w:rFonts w:ascii="AU Passata" w:hAnsi="AU Passata"/>
                              <w:sz w:val="14"/>
                            </w:rPr>
                            <w:instrText xml:space="preserve"> PAGE </w:instrText>
                          </w:r>
                          <w:r w:rsidR="00D16593" w:rsidRPr="00D16593">
                            <w:rPr>
                              <w:rFonts w:ascii="AU Passata" w:hAnsi="AU Passata"/>
                              <w:sz w:val="14"/>
                            </w:rPr>
                            <w:fldChar w:fldCharType="separate"/>
                          </w:r>
                          <w:r w:rsidR="00BF7067">
                            <w:rPr>
                              <w:rFonts w:ascii="AU Passata" w:hAnsi="AU Passata"/>
                              <w:noProof/>
                              <w:sz w:val="14"/>
                            </w:rPr>
                            <w:t>2</w:t>
                          </w:r>
                          <w:r w:rsidR="00D16593" w:rsidRPr="00D16593">
                            <w:rPr>
                              <w:rFonts w:ascii="AU Passata" w:hAnsi="AU Passata"/>
                              <w:sz w:val="14"/>
                            </w:rPr>
                            <w:fldChar w:fldCharType="end"/>
                          </w:r>
                          <w:r w:rsidR="00D16593" w:rsidRPr="00D16593">
                            <w:rPr>
                              <w:rFonts w:ascii="AU Passata" w:hAnsi="AU Passata"/>
                              <w:sz w:val="14"/>
                            </w:rPr>
                            <w:t>/</w:t>
                          </w:r>
                          <w:r w:rsidR="00D67B21" w:rsidRPr="00D16593">
                            <w:rPr>
                              <w:rFonts w:ascii="AU Passata" w:hAnsi="AU Passata"/>
                              <w:sz w:val="14"/>
                            </w:rPr>
                            <w:fldChar w:fldCharType="begin"/>
                          </w:r>
                          <w:r w:rsidR="00D67B21" w:rsidRPr="00D16593">
                            <w:rPr>
                              <w:rFonts w:ascii="AU Passata" w:hAnsi="AU Passata"/>
                              <w:sz w:val="14"/>
                            </w:rPr>
                            <w:instrText xml:space="preserve">SECTIONPAGES </w:instrText>
                          </w:r>
                          <w:r w:rsidR="00D67B21" w:rsidRPr="00D16593">
                            <w:rPr>
                              <w:rFonts w:ascii="AU Passata" w:hAnsi="AU Passata"/>
                              <w:sz w:val="14"/>
                            </w:rPr>
                            <w:fldChar w:fldCharType="separate"/>
                          </w:r>
                          <w:r w:rsidR="00655F8C">
                            <w:rPr>
                              <w:rFonts w:ascii="AU Passata" w:hAnsi="AU Passata"/>
                              <w:noProof/>
                              <w:sz w:val="14"/>
                            </w:rPr>
                            <w:t>2</w:t>
                          </w:r>
                          <w:r w:rsidR="00D67B21" w:rsidRPr="00D16593">
                            <w:rPr>
                              <w:rFonts w:ascii="AU Passata" w:hAnsi="AU Passata"/>
                              <w:sz w:val="14"/>
                            </w:rPr>
                            <w:fldChar w:fldCharType="end"/>
                          </w:r>
                        </w:p>
                        <w:p w14:paraId="3A7C1402" w14:textId="77777777" w:rsidR="00160373" w:rsidRPr="00192812" w:rsidRDefault="003770FD" w:rsidP="005C13F3">
                          <w:pPr>
                            <w:pStyle w:val="Template-Date"/>
                            <w:spacing w:line="260" w:lineRule="exact"/>
                            <w:rPr>
                              <w:rStyle w:val="Sidetal"/>
                            </w:rPr>
                          </w:pPr>
                          <w:r>
                            <w:drawing>
                              <wp:inline distT="0" distB="0" distL="0" distR="0" wp14:anchorId="7743AAD1" wp14:editId="79FCFBEC">
                                <wp:extent cx="352425" cy="152400"/>
                                <wp:effectExtent l="0" t="0" r="0" b="0"/>
                                <wp:docPr id="15" name="Picture 3"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E76D3A" id="_x0000_t202" coordsize="21600,21600" o:spt="202" path="m,l,21600r21600,l21600,xe">
              <v:stroke joinstyle="miter"/>
              <v:path gradientshapeok="t" o:connecttype="rect"/>
            </v:shapetype>
            <v:shape id="Text Box 20" o:spid="_x0000_s1028" type="#_x0000_t202" style="position:absolute;margin-left:467.7pt;margin-top:120.2pt;width:70.1pt;height:84.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" filled="f" stroked="f">
              <v:textbox inset="0,0,0,0">
                <w:txbxContent>
                  <w:p w14:paraId="5E13D916" w14:textId="4049D2DC" w:rsidR="00160373" w:rsidRDefault="00160373" w:rsidP="005C13F3">
                    <w:pPr>
                      <w:rPr>
                        <w:rStyle w:val="Sidetal"/>
                      </w:rPr>
                    </w:pPr>
                    <w:bookmarkStart w:id="7" w:name="LAN_Page_2"/>
                    <w:r>
                      <w:rPr>
                        <w:rStyle w:val="Sidetal"/>
                      </w:rPr>
                      <w:t>Side</w:t>
                    </w:r>
                    <w:bookmarkEnd w:id="7"/>
                    <w:r>
                      <w:rPr>
                        <w:rStyle w:val="Sidetal"/>
                      </w:rPr>
                      <w:t xml:space="preserve"> </w:t>
                    </w:r>
                    <w:r w:rsidR="00D16593" w:rsidRPr="00D16593">
                      <w:rPr>
                        <w:rFonts w:ascii="AU Passata" w:hAnsi="AU Passata"/>
                        <w:sz w:val="14"/>
                      </w:rPr>
                      <w:fldChar w:fldCharType="begin"/>
                    </w:r>
                    <w:r w:rsidR="00D16593" w:rsidRPr="00D16593">
                      <w:rPr>
                        <w:rFonts w:ascii="AU Passata" w:hAnsi="AU Passata"/>
                        <w:sz w:val="14"/>
                      </w:rPr>
                      <w:instrText xml:space="preserve"> PAGE </w:instrText>
                    </w:r>
                    <w:r w:rsidR="00D16593" w:rsidRPr="00D16593">
                      <w:rPr>
                        <w:rFonts w:ascii="AU Passata" w:hAnsi="AU Passata"/>
                        <w:sz w:val="14"/>
                      </w:rPr>
                      <w:fldChar w:fldCharType="separate"/>
                    </w:r>
                    <w:r w:rsidR="00BF7067">
                      <w:rPr>
                        <w:rFonts w:ascii="AU Passata" w:hAnsi="AU Passata"/>
                        <w:noProof/>
                        <w:sz w:val="14"/>
                      </w:rPr>
                      <w:t>2</w:t>
                    </w:r>
                    <w:r w:rsidR="00D16593" w:rsidRPr="00D16593">
                      <w:rPr>
                        <w:rFonts w:ascii="AU Passata" w:hAnsi="AU Passata"/>
                        <w:sz w:val="14"/>
                      </w:rPr>
                      <w:fldChar w:fldCharType="end"/>
                    </w:r>
                    <w:r w:rsidR="00D16593" w:rsidRPr="00D16593">
                      <w:rPr>
                        <w:rFonts w:ascii="AU Passata" w:hAnsi="AU Passata"/>
                        <w:sz w:val="14"/>
                      </w:rPr>
                      <w:t>/</w:t>
                    </w:r>
                    <w:r w:rsidR="00D67B21" w:rsidRPr="00D16593">
                      <w:rPr>
                        <w:rFonts w:ascii="AU Passata" w:hAnsi="AU Passata"/>
                        <w:sz w:val="14"/>
                      </w:rPr>
                      <w:fldChar w:fldCharType="begin"/>
                    </w:r>
                    <w:r w:rsidR="00D67B21" w:rsidRPr="00D16593">
                      <w:rPr>
                        <w:rFonts w:ascii="AU Passata" w:hAnsi="AU Passata"/>
                        <w:sz w:val="14"/>
                      </w:rPr>
                      <w:instrText xml:space="preserve">SECTIONPAGES </w:instrText>
                    </w:r>
                    <w:r w:rsidR="00D67B21" w:rsidRPr="00D16593">
                      <w:rPr>
                        <w:rFonts w:ascii="AU Passata" w:hAnsi="AU Passata"/>
                        <w:sz w:val="14"/>
                      </w:rPr>
                      <w:fldChar w:fldCharType="separate"/>
                    </w:r>
                    <w:r w:rsidR="00655F8C">
                      <w:rPr>
                        <w:rFonts w:ascii="AU Passata" w:hAnsi="AU Passata"/>
                        <w:noProof/>
                        <w:sz w:val="14"/>
                      </w:rPr>
                      <w:t>2</w:t>
                    </w:r>
                    <w:r w:rsidR="00D67B21" w:rsidRPr="00D16593">
                      <w:rPr>
                        <w:rFonts w:ascii="AU Passata" w:hAnsi="AU Passata"/>
                        <w:sz w:val="14"/>
                      </w:rPr>
                      <w:fldChar w:fldCharType="end"/>
                    </w:r>
                  </w:p>
                  <w:p w14:paraId="3A7C1402" w14:textId="77777777" w:rsidR="00160373" w:rsidRPr="00192812" w:rsidRDefault="003770FD" w:rsidP="005C13F3">
                    <w:pPr>
                      <w:pStyle w:val="Template-Date"/>
                      <w:spacing w:line="260" w:lineRule="exact"/>
                      <w:rPr>
                        <w:rStyle w:val="Sidetal"/>
                      </w:rPr>
                    </w:pPr>
                    <w:r>
                      <w:drawing>
                        <wp:inline distT="0" distB="0" distL="0" distR="0" wp14:anchorId="7743AAD1" wp14:editId="79FCFBEC">
                          <wp:extent cx="352425" cy="152400"/>
                          <wp:effectExtent l="0" t="0" r="0" b="0"/>
                          <wp:docPr id="15" name="Picture 3"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27593" w14:textId="77777777" w:rsidR="006D2642" w:rsidRDefault="003770FD">
    <w:pPr>
      <w:pStyle w:val="Sidehoved"/>
    </w:pPr>
    <w:r>
      <w:rPr>
        <w:noProof/>
      </w:rPr>
      <mc:AlternateContent>
        <mc:Choice Requires="wpc">
          <w:drawing>
            <wp:anchor distT="0" distB="0" distL="114300" distR="114300" simplePos="0" relativeHeight="251660288" behindDoc="0" locked="0" layoutInCell="1" allowOverlap="1" wp14:anchorId="5B177C92" wp14:editId="2F12D0B2">
              <wp:simplePos x="0" y="0"/>
              <wp:positionH relativeFrom="page">
                <wp:posOffset>720090</wp:posOffset>
              </wp:positionH>
              <wp:positionV relativeFrom="page">
                <wp:posOffset>360045</wp:posOffset>
              </wp:positionV>
              <wp:extent cx="609600" cy="304800"/>
              <wp:effectExtent l="0" t="0" r="0" b="0"/>
              <wp:wrapNone/>
              <wp:docPr id="8"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wps:spPr>
                      <wps:bodyPr rot="0" vert="horz" wrap="square" lIns="91440" tIns="45720" rIns="91440" bIns="45720" anchor="t" anchorCtr="0" upright="1">
                        <a:noAutofit/>
                      </wps:bodyPr>
                    </wps:wsp>
                    <wps:wsp>
                      <wps:cNvPr id="8"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B971E67" id="LogoCanvasHide01" o:spid="_x0000_s1026" editas="canvas" style="position:absolute;margin-left:56.7pt;margin-top:28.35pt;width:48pt;height:24pt;z-index:251660288;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r>
      <w:rPr>
        <w:noProof/>
      </w:rPr>
      <mc:AlternateContent>
        <mc:Choice Requires="wps">
          <w:drawing>
            <wp:anchor distT="0" distB="0" distL="114300" distR="114300" simplePos="0" relativeHeight="251658240" behindDoc="0" locked="0" layoutInCell="1" allowOverlap="1" wp14:anchorId="7FDD0677" wp14:editId="5D4E0036">
              <wp:simplePos x="0" y="0"/>
              <wp:positionH relativeFrom="page">
                <wp:posOffset>1468755</wp:posOffset>
              </wp:positionH>
              <wp:positionV relativeFrom="page">
                <wp:posOffset>363220</wp:posOffset>
              </wp:positionV>
              <wp:extent cx="5400040" cy="739140"/>
              <wp:effectExtent l="1905" t="1270" r="0" b="2540"/>
              <wp:wrapNone/>
              <wp:docPr id="9"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6720A" w14:textId="77777777" w:rsidR="005909A7" w:rsidRDefault="005909A7" w:rsidP="005909A7">
                          <w:pPr>
                            <w:pStyle w:val="Template-Parentlogoname"/>
                            <w:rPr>
                              <w:vanish/>
                              <w:color w:val="003D73" w:themeColor="text2"/>
                            </w:rPr>
                          </w:pPr>
                          <w:bookmarkStart w:id="8" w:name="OFF_Logo1AComputed"/>
                          <w:bookmarkStart w:id="9" w:name="OFF_Logo1AComputed_HIF"/>
                          <w:bookmarkEnd w:id="8"/>
                        </w:p>
                        <w:p w14:paraId="4AA1D874" w14:textId="77777777" w:rsidR="00160373" w:rsidRPr="006803D7" w:rsidRDefault="00160373" w:rsidP="0043573B">
                          <w:pPr>
                            <w:pStyle w:val="Template-Unitnamelogoname"/>
                            <w:rPr>
                              <w:vanish/>
                              <w:color w:val="003D73" w:themeColor="text2"/>
                            </w:rPr>
                          </w:pPr>
                          <w:bookmarkStart w:id="10" w:name="OFF_Logo2AComputed"/>
                          <w:bookmarkStart w:id="11" w:name="OFF_Logo2AComputed_HIF"/>
                          <w:bookmarkEnd w:id="9"/>
                          <w:bookmarkEnd w:id="10"/>
                          <w:bookmarkEnd w:id="11"/>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DD0677" id="_x0000_t202" coordsize="21600,21600" o:spt="202" path="m,l,21600r21600,l21600,xe">
              <v:stroke joinstyle="miter"/>
              <v:path gradientshapeok="t" o:connecttype="rect"/>
            </v:shapetype>
            <v:shape id="_x0000_s1029" type="#_x0000_t202" style="position:absolute;margin-left:115.65pt;margin-top:28.6pt;width:425.2pt;height:58.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" filled="f" stroked="f">
              <v:textbox inset="0,0,0,0">
                <w:txbxContent>
                  <w:p w14:paraId="7496720A" w14:textId="77777777" w:rsidR="005909A7" w:rsidRDefault="005909A7" w:rsidP="005909A7">
                    <w:pPr>
                      <w:pStyle w:val="Template-Parentlogoname"/>
                      <w:rPr>
                        <w:vanish/>
                        <w:color w:val="003D73" w:themeColor="text2"/>
                      </w:rPr>
                    </w:pPr>
                    <w:bookmarkStart w:id="18" w:name="OFF_Logo1AComputed"/>
                    <w:bookmarkStart w:id="19" w:name="OFF_Logo1AComputed_HIF"/>
                    <w:bookmarkEnd w:id="18"/>
                  </w:p>
                  <w:p w14:paraId="4AA1D874" w14:textId="77777777" w:rsidR="00160373" w:rsidRPr="006803D7" w:rsidRDefault="00160373" w:rsidP="0043573B">
                    <w:pPr>
                      <w:pStyle w:val="Template-Unitnamelogoname"/>
                      <w:rPr>
                        <w:vanish/>
                        <w:color w:val="003D73" w:themeColor="text2"/>
                      </w:rPr>
                    </w:pPr>
                    <w:bookmarkStart w:id="20" w:name="OFF_Logo2AComputed"/>
                    <w:bookmarkStart w:id="21" w:name="OFF_Logo2AComputed_HIF"/>
                    <w:bookmarkEnd w:id="19"/>
                    <w:bookmarkEnd w:id="20"/>
                    <w:bookmarkEnd w:id="21"/>
                  </w:p>
                </w:txbxContent>
              </v:textbox>
              <w10:wrap anchorx="page" anchory="page"/>
            </v:shape>
          </w:pict>
        </mc:Fallback>
      </mc:AlternateContent>
    </w:r>
  </w:p>
  <w:p w14:paraId="3DF9A67E" w14:textId="77777777" w:rsidR="00160373" w:rsidRDefault="00B85128">
    <w:pPr>
      <w:pStyle w:val="Sidehoved"/>
    </w:pPr>
    <w:r>
      <w:rPr>
        <w:noProof/>
      </w:rPr>
      <mc:AlternateContent>
        <mc:Choice Requires="wps">
          <w:drawing>
            <wp:anchor distT="0" distB="0" distL="114300" distR="114300" simplePos="0" relativeHeight="251667456" behindDoc="0" locked="0" layoutInCell="1" allowOverlap="1" wp14:anchorId="1A402CB0" wp14:editId="2AFF0B85">
              <wp:simplePos x="0" y="0"/>
              <wp:positionH relativeFrom="margin">
                <wp:posOffset>0</wp:posOffset>
              </wp:positionH>
              <wp:positionV relativeFrom="topMargin">
                <wp:posOffset>810539</wp:posOffset>
              </wp:positionV>
              <wp:extent cx="5400040" cy="353051"/>
              <wp:effectExtent l="0" t="0" r="10160" b="9525"/>
              <wp:wrapNone/>
              <wp:docPr id="10"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27301" w14:textId="77777777" w:rsidR="00B85128" w:rsidRPr="006803D7" w:rsidRDefault="00B85128" w:rsidP="00B85128">
                          <w:pPr>
                            <w:pStyle w:val="Template-Parentlogoname"/>
                            <w:rPr>
                              <w:color w:val="003D73" w:themeColor="text2"/>
                            </w:rPr>
                          </w:pPr>
                          <w:bookmarkStart w:id="12" w:name="OFF_Logo3AComputed"/>
                          <w:bookmarkStart w:id="13" w:name="OFF_Logo3AComputed_HIF"/>
                          <w:r>
                            <w:rPr>
                              <w:color w:val="003D73" w:themeColor="text2"/>
                            </w:rPr>
                            <w:t>Aarhus Universitet</w:t>
                          </w:r>
                          <w:bookmarkEnd w:id="12"/>
                          <w:bookmarkEnd w:id="13"/>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02CB0" id="_x0000_s1030" type="#_x0000_t202" style="position:absolute;margin-left:0;margin-top:63.8pt;width:425.2pt;height:27.8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" filled="f" stroked="f">
              <v:textbox inset="0,0,0,0">
                <w:txbxContent>
                  <w:p w14:paraId="6AE27301" w14:textId="77777777" w:rsidR="00B85128" w:rsidRPr="006803D7" w:rsidRDefault="00B85128" w:rsidP="00B85128">
                    <w:pPr>
                      <w:pStyle w:val="Template-Parentlogoname"/>
                      <w:rPr>
                        <w:color w:val="003D73" w:themeColor="text2"/>
                      </w:rPr>
                    </w:pPr>
                    <w:bookmarkStart w:id="24" w:name="OFF_Logo3AComputed"/>
                    <w:bookmarkStart w:id="25" w:name="OFF_Logo3AComputed_HIF"/>
                    <w:r>
                      <w:rPr>
                        <w:color w:val="003D73" w:themeColor="text2"/>
                      </w:rPr>
                      <w:t>Aarhus Universitet</w:t>
                    </w:r>
                    <w:bookmarkEnd w:id="24"/>
                    <w:bookmarkEnd w:id="25"/>
                  </w:p>
                </w:txbxContent>
              </v:textbox>
              <w10:wrap anchorx="margin" anchory="margin"/>
            </v:shape>
          </w:pict>
        </mc:Fallback>
      </mc:AlternateContent>
    </w:r>
    <w:r w:rsidR="003770FD">
      <w:rPr>
        <w:noProof/>
      </w:rPr>
      <w:drawing>
        <wp:anchor distT="0" distB="0" distL="114300" distR="114300" simplePos="0" relativeHeight="251652096" behindDoc="1" locked="0" layoutInCell="1" allowOverlap="1" wp14:anchorId="146AF08F" wp14:editId="659B68BA">
          <wp:simplePos x="0" y="0"/>
          <wp:positionH relativeFrom="page">
            <wp:posOffset>180340</wp:posOffset>
          </wp:positionH>
          <wp:positionV relativeFrom="page">
            <wp:posOffset>3600450</wp:posOffset>
          </wp:positionV>
          <wp:extent cx="355600" cy="3798570"/>
          <wp:effectExtent l="0" t="0" r="0" b="0"/>
          <wp:wrapNone/>
          <wp:docPr id="11"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14:sizeRelH relativeFrom="page">
            <wp14:pctWidth>0</wp14:pctWidth>
          </wp14:sizeRelH>
          <wp14:sizeRelV relativeFrom="page">
            <wp14:pctHeight>0</wp14:pctHeight>
          </wp14:sizeRelV>
        </wp:anchor>
      </w:drawing>
    </w:r>
    <w:r w:rsidR="003770FD">
      <w:rPr>
        <w:noProof/>
      </w:rPr>
      <mc:AlternateContent>
        <mc:Choice Requires="wps">
          <w:drawing>
            <wp:anchor distT="0" distB="0" distL="114300" distR="114300" simplePos="0" relativeHeight="251650048" behindDoc="0" locked="0" layoutInCell="1" allowOverlap="1" wp14:anchorId="160D8C0D" wp14:editId="20C29874">
              <wp:simplePos x="0" y="0"/>
              <wp:positionH relativeFrom="page">
                <wp:posOffset>5939790</wp:posOffset>
              </wp:positionH>
              <wp:positionV relativeFrom="page">
                <wp:posOffset>3856990</wp:posOffset>
              </wp:positionV>
              <wp:extent cx="1260000" cy="4229100"/>
              <wp:effectExtent l="0" t="0" r="1651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2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44FD4" w14:textId="77777777" w:rsidR="00160373" w:rsidRDefault="00160373" w:rsidP="003F33BA">
                          <w:pPr>
                            <w:pStyle w:val="Template"/>
                          </w:pPr>
                          <w:bookmarkStart w:id="14" w:name="USR_Title_HIF"/>
                        </w:p>
                        <w:p w14:paraId="55B739BA" w14:textId="77777777" w:rsidR="00160373" w:rsidRDefault="00160373" w:rsidP="004B63C7">
                          <w:pPr>
                            <w:pStyle w:val="Template"/>
                          </w:pPr>
                          <w:bookmarkStart w:id="15" w:name="LAN_Date"/>
                          <w:bookmarkEnd w:id="14"/>
                          <w:r>
                            <w:t>Dato</w:t>
                          </w:r>
                          <w:bookmarkEnd w:id="15"/>
                          <w:r w:rsidR="00C45B62">
                            <w:t>:</w:t>
                          </w:r>
                        </w:p>
                        <w:p w14:paraId="712E79DF" w14:textId="77777777" w:rsidR="00620D0B" w:rsidRDefault="00620D0B" w:rsidP="00620D0B">
                          <w:pPr>
                            <w:pStyle w:val="Template-kolofonstreg"/>
                          </w:pPr>
                          <w:r>
                            <w:rPr>
                              <w:noProof/>
                            </w:rPr>
                            <w:drawing>
                              <wp:inline distT="0" distB="0" distL="0" distR="0" wp14:anchorId="7959916E" wp14:editId="7C2D1D2C">
                                <wp:extent cx="352425" cy="104775"/>
                                <wp:effectExtent l="0" t="0" r="0" b="9525"/>
                                <wp:docPr id="13"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04775"/>
                                        </a:xfrm>
                                        <a:prstGeom prst="rect">
                                          <a:avLst/>
                                        </a:prstGeom>
                                        <a:noFill/>
                                        <a:ln>
                                          <a:noFill/>
                                        </a:ln>
                                      </pic:spPr>
                                    </pic:pic>
                                  </a:graphicData>
                                </a:graphic>
                              </wp:inline>
                            </w:drawing>
                          </w:r>
                        </w:p>
                        <w:p w14:paraId="1F065008" w14:textId="77777777" w:rsidR="00160373" w:rsidRPr="009224E3" w:rsidRDefault="00186ECA" w:rsidP="002171DE">
                          <w:pPr>
                            <w:pStyle w:val="Template-Date"/>
                            <w:rPr>
                              <w:vanish/>
                            </w:rPr>
                          </w:pPr>
                          <w:bookmarkStart w:id="16" w:name="LAN_Direct"/>
                          <w:bookmarkStart w:id="17" w:name="USR_DirectPhone_HIF"/>
                          <w:r>
                            <w:rPr>
                              <w:vanish/>
                            </w:rPr>
                            <w:t>Direkte tlf.:</w:t>
                          </w:r>
                          <w:bookmarkEnd w:id="16"/>
                          <w:r w:rsidR="00160373" w:rsidRPr="009224E3">
                            <w:rPr>
                              <w:vanish/>
                            </w:rPr>
                            <w:t xml:space="preserve"> </w:t>
                          </w:r>
                          <w:bookmarkStart w:id="18" w:name="USR_DirectPhone"/>
                          <w:bookmarkEnd w:id="18"/>
                        </w:p>
                        <w:p w14:paraId="50390BA9" w14:textId="77777777" w:rsidR="00160373" w:rsidRPr="009224E3" w:rsidRDefault="00160373" w:rsidP="002171DE">
                          <w:pPr>
                            <w:pStyle w:val="Template-Date"/>
                            <w:rPr>
                              <w:vanish/>
                            </w:rPr>
                          </w:pPr>
                          <w:bookmarkStart w:id="19" w:name="LAN_Pager"/>
                          <w:bookmarkStart w:id="20" w:name="USR_Pager_HIF"/>
                          <w:bookmarkEnd w:id="17"/>
                          <w:r>
                            <w:rPr>
                              <w:vanish/>
                            </w:rPr>
                            <w:t>Personsøger:</w:t>
                          </w:r>
                          <w:bookmarkEnd w:id="19"/>
                          <w:r w:rsidRPr="009224E3">
                            <w:rPr>
                              <w:vanish/>
                            </w:rPr>
                            <w:t xml:space="preserve"> </w:t>
                          </w:r>
                          <w:bookmarkStart w:id="21" w:name="USR_Pager"/>
                          <w:bookmarkEnd w:id="21"/>
                        </w:p>
                        <w:p w14:paraId="37813A8C" w14:textId="77777777" w:rsidR="00160373" w:rsidRPr="009224E3" w:rsidRDefault="00160373" w:rsidP="002171DE">
                          <w:pPr>
                            <w:pStyle w:val="Template-Date"/>
                            <w:rPr>
                              <w:vanish/>
                            </w:rPr>
                          </w:pPr>
                          <w:bookmarkStart w:id="22" w:name="LAN_Private"/>
                          <w:bookmarkStart w:id="23" w:name="USR_PrivatePhone_HIF"/>
                          <w:bookmarkEnd w:id="20"/>
                          <w:r>
                            <w:rPr>
                              <w:vanish/>
                            </w:rPr>
                            <w:t>Privat tlf.:</w:t>
                          </w:r>
                          <w:bookmarkEnd w:id="22"/>
                          <w:r w:rsidRPr="009224E3">
                            <w:rPr>
                              <w:vanish/>
                            </w:rPr>
                            <w:t xml:space="preserve"> </w:t>
                          </w:r>
                          <w:bookmarkStart w:id="24" w:name="USR_PrivatePhone"/>
                          <w:bookmarkEnd w:id="24"/>
                        </w:p>
                        <w:p w14:paraId="73AFD2C4" w14:textId="77777777" w:rsidR="00160373" w:rsidRPr="00D456C3" w:rsidRDefault="00446187" w:rsidP="002171DE">
                          <w:pPr>
                            <w:pStyle w:val="Template-Date"/>
                            <w:rPr>
                              <w:vanish/>
                            </w:rPr>
                          </w:pPr>
                          <w:bookmarkStart w:id="25" w:name="LAN_Fax_2"/>
                          <w:bookmarkStart w:id="26" w:name="USR_DirectFax_HIF"/>
                          <w:bookmarkEnd w:id="23"/>
                          <w:r>
                            <w:rPr>
                              <w:vanish/>
                            </w:rPr>
                            <w:t>Fax:</w:t>
                          </w:r>
                          <w:bookmarkEnd w:id="25"/>
                          <w:r w:rsidR="00160373" w:rsidRPr="00D456C3">
                            <w:rPr>
                              <w:vanish/>
                            </w:rPr>
                            <w:t xml:space="preserve"> </w:t>
                          </w:r>
                          <w:bookmarkStart w:id="27" w:name="USR_DirectFax"/>
                          <w:bookmarkEnd w:id="27"/>
                        </w:p>
                        <w:p w14:paraId="3B35951A" w14:textId="77777777" w:rsidR="00160373" w:rsidRPr="002D45D2" w:rsidRDefault="00160373" w:rsidP="002171DE">
                          <w:pPr>
                            <w:pStyle w:val="Template-Date"/>
                            <w:rPr>
                              <w:lang w:val="en-US"/>
                            </w:rPr>
                          </w:pPr>
                          <w:bookmarkStart w:id="28" w:name="USR_Www_HIF"/>
                          <w:bookmarkEnd w:id="26"/>
                        </w:p>
                        <w:bookmarkEnd w:id="28"/>
                        <w:p w14:paraId="11A5CF81" w14:textId="77777777" w:rsidR="00160373" w:rsidRPr="002D45D2" w:rsidRDefault="00160373" w:rsidP="002171DE">
                          <w:pPr>
                            <w:pStyle w:val="Template-Date"/>
                            <w:rPr>
                              <w:lang w:val="en-US"/>
                            </w:rPr>
                          </w:pPr>
                        </w:p>
                        <w:p w14:paraId="21163F2A" w14:textId="77777777" w:rsidR="00160373" w:rsidRPr="00D456C3" w:rsidRDefault="00160373" w:rsidP="002171DE">
                          <w:pPr>
                            <w:pStyle w:val="Template-Date"/>
                            <w:rPr>
                              <w:vanish/>
                            </w:rPr>
                          </w:pPr>
                          <w:bookmarkStart w:id="29" w:name="LAN_JournalNr"/>
                          <w:bookmarkStart w:id="30" w:name="FLD_JournalNr_HIF"/>
                          <w:r>
                            <w:rPr>
                              <w:vanish/>
                            </w:rPr>
                            <w:t>Journal nr</w:t>
                          </w:r>
                          <w:bookmarkEnd w:id="29"/>
                          <w:r w:rsidRPr="00D456C3">
                            <w:rPr>
                              <w:vanish/>
                            </w:rPr>
                            <w:t xml:space="preserve">.: </w:t>
                          </w:r>
                          <w:bookmarkStart w:id="31" w:name="FLD_JournalNr"/>
                          <w:bookmarkEnd w:id="31"/>
                        </w:p>
                        <w:p w14:paraId="6D81E3AE" w14:textId="77777777" w:rsidR="00160373" w:rsidRPr="009224E3" w:rsidRDefault="00160373" w:rsidP="002171DE">
                          <w:pPr>
                            <w:pStyle w:val="Template-Date"/>
                            <w:rPr>
                              <w:vanish/>
                            </w:rPr>
                          </w:pPr>
                          <w:bookmarkStart w:id="32" w:name="LAN_AarskortNr"/>
                          <w:bookmarkStart w:id="33" w:name="FLD_AarskortNr_HIF"/>
                          <w:bookmarkEnd w:id="30"/>
                          <w:r>
                            <w:rPr>
                              <w:vanish/>
                            </w:rPr>
                            <w:t>Studienr</w:t>
                          </w:r>
                          <w:bookmarkEnd w:id="32"/>
                          <w:r w:rsidRPr="009224E3">
                            <w:rPr>
                              <w:vanish/>
                            </w:rPr>
                            <w:t xml:space="preserve">.: </w:t>
                          </w:r>
                          <w:bookmarkStart w:id="34" w:name="FLD_AarskortNr"/>
                          <w:bookmarkEnd w:id="34"/>
                        </w:p>
                        <w:p w14:paraId="2B08779C" w14:textId="77777777" w:rsidR="00160373" w:rsidRPr="009224E3" w:rsidRDefault="00160373" w:rsidP="002171DE">
                          <w:pPr>
                            <w:pStyle w:val="Template-Date"/>
                            <w:rPr>
                              <w:vanish/>
                            </w:rPr>
                          </w:pPr>
                          <w:bookmarkStart w:id="35" w:name="LAN_CPR"/>
                          <w:bookmarkStart w:id="36" w:name="FLD_CprNr_HIF"/>
                          <w:bookmarkEnd w:id="33"/>
                          <w:r>
                            <w:rPr>
                              <w:vanish/>
                            </w:rPr>
                            <w:t>CPR nr</w:t>
                          </w:r>
                          <w:bookmarkEnd w:id="35"/>
                          <w:r w:rsidRPr="009224E3">
                            <w:rPr>
                              <w:vanish/>
                            </w:rPr>
                            <w:t xml:space="preserve">.: </w:t>
                          </w:r>
                          <w:bookmarkStart w:id="37" w:name="FLD_CprNr"/>
                          <w:bookmarkEnd w:id="37"/>
                        </w:p>
                        <w:p w14:paraId="7EE156A3" w14:textId="77777777" w:rsidR="00160373" w:rsidRPr="009224E3" w:rsidRDefault="00160373" w:rsidP="002171DE">
                          <w:pPr>
                            <w:pStyle w:val="Template-Date"/>
                            <w:rPr>
                              <w:vanish/>
                            </w:rPr>
                          </w:pPr>
                          <w:bookmarkStart w:id="38" w:name="LAN_ModtCPR"/>
                          <w:bookmarkStart w:id="39" w:name="FLD_ModtagerCvrNr_HIF"/>
                          <w:bookmarkEnd w:id="36"/>
                          <w:r>
                            <w:rPr>
                              <w:vanish/>
                            </w:rPr>
                            <w:t>Modt. CVR-nr</w:t>
                          </w:r>
                          <w:bookmarkEnd w:id="38"/>
                          <w:r w:rsidRPr="009224E3">
                            <w:rPr>
                              <w:vanish/>
                            </w:rPr>
                            <w:t xml:space="preserve">.: </w:t>
                          </w:r>
                          <w:bookmarkStart w:id="40" w:name="FLD_ModtagerCvrNr"/>
                          <w:bookmarkEnd w:id="40"/>
                        </w:p>
                        <w:p w14:paraId="25C5A98C" w14:textId="77777777" w:rsidR="00160373" w:rsidRPr="009224E3" w:rsidRDefault="00160373" w:rsidP="002171DE">
                          <w:pPr>
                            <w:pStyle w:val="Template-Date"/>
                          </w:pPr>
                          <w:bookmarkStart w:id="41" w:name="LAN_AfsCVR"/>
                          <w:bookmarkStart w:id="42" w:name="OFF_cvr_HIF"/>
                          <w:bookmarkEnd w:id="39"/>
                          <w:r>
                            <w:t>Afs. CVR-nr</w:t>
                          </w:r>
                          <w:bookmarkEnd w:id="41"/>
                          <w:r w:rsidRPr="009224E3">
                            <w:t xml:space="preserve">.: </w:t>
                          </w:r>
                          <w:bookmarkStart w:id="43" w:name="OFF_cvr"/>
                          <w:r>
                            <w:t>31119103</w:t>
                          </w:r>
                          <w:bookmarkEnd w:id="43"/>
                        </w:p>
                        <w:p w14:paraId="2B061CED" w14:textId="77777777" w:rsidR="00160373" w:rsidRPr="009224E3" w:rsidRDefault="00160373" w:rsidP="002171DE">
                          <w:pPr>
                            <w:pStyle w:val="Template-Date"/>
                            <w:rPr>
                              <w:vanish/>
                            </w:rPr>
                          </w:pPr>
                          <w:bookmarkStart w:id="44" w:name="LAN_Reference"/>
                          <w:bookmarkStart w:id="45" w:name="FLD_Reference_HIF"/>
                          <w:bookmarkEnd w:id="42"/>
                          <w:r>
                            <w:rPr>
                              <w:vanish/>
                            </w:rPr>
                            <w:t>Reference</w:t>
                          </w:r>
                          <w:bookmarkEnd w:id="44"/>
                          <w:r w:rsidRPr="009224E3">
                            <w:rPr>
                              <w:vanish/>
                            </w:rPr>
                            <w:t xml:space="preserve">: </w:t>
                          </w:r>
                          <w:bookmarkStart w:id="46" w:name="FLD_Reference"/>
                          <w:bookmarkEnd w:id="46"/>
                        </w:p>
                        <w:bookmarkEnd w:id="45"/>
                        <w:p w14:paraId="24908B5D" w14:textId="77777777" w:rsidR="00620D0B" w:rsidRDefault="00620D0B" w:rsidP="00620D0B">
                          <w:pPr>
                            <w:pStyle w:val="Template-kolofonstreg"/>
                          </w:pPr>
                          <w:r>
                            <w:rPr>
                              <w:noProof/>
                            </w:rPr>
                            <w:drawing>
                              <wp:inline distT="0" distB="0" distL="0" distR="0" wp14:anchorId="69C516B2" wp14:editId="4904924A">
                                <wp:extent cx="352425" cy="104775"/>
                                <wp:effectExtent l="0" t="0" r="0" b="9525"/>
                                <wp:docPr id="14" name="Billede 17"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04775"/>
                                        </a:xfrm>
                                        <a:prstGeom prst="rect">
                                          <a:avLst/>
                                        </a:prstGeom>
                                        <a:noFill/>
                                        <a:ln>
                                          <a:noFill/>
                                        </a:ln>
                                      </pic:spPr>
                                    </pic:pic>
                                  </a:graphicData>
                                </a:graphic>
                              </wp:inline>
                            </w:drawing>
                          </w:r>
                        </w:p>
                        <w:p w14:paraId="583F2B67" w14:textId="6A2DFB59" w:rsidR="00160373" w:rsidRPr="00641B24" w:rsidRDefault="00160373" w:rsidP="002171DE">
                          <w:pPr>
                            <w:pStyle w:val="Template-Date"/>
                            <w:rPr>
                              <w:rFonts w:ascii="Verdana" w:hAnsi="Verdana"/>
                              <w:noProof w:val="0"/>
                            </w:rPr>
                          </w:pPr>
                          <w:bookmarkStart w:id="47" w:name="LAN_Page"/>
                          <w:r>
                            <w:t>Side</w:t>
                          </w:r>
                          <w:bookmarkEnd w:id="47"/>
                          <w:r>
                            <w:t xml:space="preserve"> </w:t>
                          </w:r>
                          <w:r w:rsidR="00756AA4">
                            <w:rPr>
                              <w:rStyle w:val="Sidetal"/>
                            </w:rPr>
                            <w:fldChar w:fldCharType="begin"/>
                          </w:r>
                          <w:r w:rsidR="00756AA4">
                            <w:rPr>
                              <w:rStyle w:val="Sidetal"/>
                            </w:rPr>
                            <w:instrText xml:space="preserve"> PAGE </w:instrText>
                          </w:r>
                          <w:r w:rsidR="00756AA4">
                            <w:rPr>
                              <w:rStyle w:val="Sidetal"/>
                            </w:rPr>
                            <w:fldChar w:fldCharType="separate"/>
                          </w:r>
                          <w:r w:rsidR="00BF7067">
                            <w:rPr>
                              <w:rStyle w:val="Sidetal"/>
                            </w:rPr>
                            <w:t>1</w:t>
                          </w:r>
                          <w:r w:rsidR="00756AA4">
                            <w:rPr>
                              <w:rStyle w:val="Sidetal"/>
                            </w:rPr>
                            <w:fldChar w:fldCharType="end"/>
                          </w:r>
                          <w:r w:rsidR="00756AA4">
                            <w:rPr>
                              <w:rStyle w:val="Sidetal"/>
                            </w:rPr>
                            <w:t>/</w:t>
                          </w:r>
                          <w:r w:rsidR="00D67B21" w:rsidRPr="00D16593">
                            <w:fldChar w:fldCharType="begin"/>
                          </w:r>
                          <w:r w:rsidR="00D67B21" w:rsidRPr="00D16593">
                            <w:instrText xml:space="preserve">SECTIONPAGES </w:instrText>
                          </w:r>
                          <w:r w:rsidR="00D67B21" w:rsidRPr="00D16593">
                            <w:fldChar w:fldCharType="separate"/>
                          </w:r>
                          <w:r w:rsidR="00655F8C">
                            <w:t>2</w:t>
                          </w:r>
                          <w:r w:rsidR="00D67B21" w:rsidRPr="00D16593">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0D8C0D" id="_x0000_t202" coordsize="21600,21600" o:spt="202" path="m,l,21600r21600,l21600,xe">
              <v:stroke joinstyle="miter"/>
              <v:path gradientshapeok="t" o:connecttype="rect"/>
            </v:shapetype>
            <v:shape id="Text Box 4" o:spid="_x0000_s1031" type="#_x0000_t202" style="position:absolute;margin-left:467.7pt;margin-top:303.7pt;width:99.2pt;height:333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" filled="f" stroked="f">
              <v:textbox inset="0,0,0,0">
                <w:txbxContent>
                  <w:p w14:paraId="16444FD4" w14:textId="77777777" w:rsidR="00160373" w:rsidRDefault="00160373" w:rsidP="003F33BA">
                    <w:pPr>
                      <w:pStyle w:val="Template"/>
                    </w:pPr>
                    <w:bookmarkStart w:id="48" w:name="USR_Title_HIF"/>
                  </w:p>
                  <w:p w14:paraId="55B739BA" w14:textId="77777777" w:rsidR="00160373" w:rsidRDefault="00160373" w:rsidP="004B63C7">
                    <w:pPr>
                      <w:pStyle w:val="Template"/>
                    </w:pPr>
                    <w:bookmarkStart w:id="49" w:name="LAN_Date"/>
                    <w:bookmarkEnd w:id="48"/>
                    <w:r>
                      <w:t>Dato</w:t>
                    </w:r>
                    <w:bookmarkEnd w:id="49"/>
                    <w:r w:rsidR="00C45B62">
                      <w:t>:</w:t>
                    </w:r>
                  </w:p>
                  <w:p w14:paraId="712E79DF" w14:textId="77777777" w:rsidR="00620D0B" w:rsidRDefault="00620D0B" w:rsidP="00620D0B">
                    <w:pPr>
                      <w:pStyle w:val="Template-kolofonstreg"/>
                    </w:pPr>
                    <w:r>
                      <w:rPr>
                        <w:noProof/>
                      </w:rPr>
                      <w:drawing>
                        <wp:inline distT="0" distB="0" distL="0" distR="0" wp14:anchorId="7959916E" wp14:editId="7C2D1D2C">
                          <wp:extent cx="352425" cy="104775"/>
                          <wp:effectExtent l="0" t="0" r="0" b="9525"/>
                          <wp:docPr id="13"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04775"/>
                                  </a:xfrm>
                                  <a:prstGeom prst="rect">
                                    <a:avLst/>
                                  </a:prstGeom>
                                  <a:noFill/>
                                  <a:ln>
                                    <a:noFill/>
                                  </a:ln>
                                </pic:spPr>
                              </pic:pic>
                            </a:graphicData>
                          </a:graphic>
                        </wp:inline>
                      </w:drawing>
                    </w:r>
                  </w:p>
                  <w:p w14:paraId="1F065008" w14:textId="77777777" w:rsidR="00160373" w:rsidRPr="009224E3" w:rsidRDefault="00186ECA" w:rsidP="002171DE">
                    <w:pPr>
                      <w:pStyle w:val="Template-Date"/>
                      <w:rPr>
                        <w:vanish/>
                      </w:rPr>
                    </w:pPr>
                    <w:bookmarkStart w:id="50" w:name="LAN_Direct"/>
                    <w:bookmarkStart w:id="51" w:name="USR_DirectPhone_HIF"/>
                    <w:r>
                      <w:rPr>
                        <w:vanish/>
                      </w:rPr>
                      <w:t>Direkte tlf.:</w:t>
                    </w:r>
                    <w:bookmarkEnd w:id="50"/>
                    <w:r w:rsidR="00160373" w:rsidRPr="009224E3">
                      <w:rPr>
                        <w:vanish/>
                      </w:rPr>
                      <w:t xml:space="preserve"> </w:t>
                    </w:r>
                    <w:bookmarkStart w:id="52" w:name="USR_DirectPhone"/>
                    <w:bookmarkEnd w:id="52"/>
                  </w:p>
                  <w:p w14:paraId="50390BA9" w14:textId="77777777" w:rsidR="00160373" w:rsidRPr="009224E3" w:rsidRDefault="00160373" w:rsidP="002171DE">
                    <w:pPr>
                      <w:pStyle w:val="Template-Date"/>
                      <w:rPr>
                        <w:vanish/>
                      </w:rPr>
                    </w:pPr>
                    <w:bookmarkStart w:id="53" w:name="LAN_Pager"/>
                    <w:bookmarkStart w:id="54" w:name="USR_Pager_HIF"/>
                    <w:bookmarkEnd w:id="51"/>
                    <w:r>
                      <w:rPr>
                        <w:vanish/>
                      </w:rPr>
                      <w:t>Personsøger:</w:t>
                    </w:r>
                    <w:bookmarkEnd w:id="53"/>
                    <w:r w:rsidRPr="009224E3">
                      <w:rPr>
                        <w:vanish/>
                      </w:rPr>
                      <w:t xml:space="preserve"> </w:t>
                    </w:r>
                    <w:bookmarkStart w:id="55" w:name="USR_Pager"/>
                    <w:bookmarkEnd w:id="55"/>
                  </w:p>
                  <w:p w14:paraId="37813A8C" w14:textId="77777777" w:rsidR="00160373" w:rsidRPr="009224E3" w:rsidRDefault="00160373" w:rsidP="002171DE">
                    <w:pPr>
                      <w:pStyle w:val="Template-Date"/>
                      <w:rPr>
                        <w:vanish/>
                      </w:rPr>
                    </w:pPr>
                    <w:bookmarkStart w:id="56" w:name="LAN_Private"/>
                    <w:bookmarkStart w:id="57" w:name="USR_PrivatePhone_HIF"/>
                    <w:bookmarkEnd w:id="54"/>
                    <w:r>
                      <w:rPr>
                        <w:vanish/>
                      </w:rPr>
                      <w:t>Privat tlf.:</w:t>
                    </w:r>
                    <w:bookmarkEnd w:id="56"/>
                    <w:r w:rsidRPr="009224E3">
                      <w:rPr>
                        <w:vanish/>
                      </w:rPr>
                      <w:t xml:space="preserve"> </w:t>
                    </w:r>
                    <w:bookmarkStart w:id="58" w:name="USR_PrivatePhone"/>
                    <w:bookmarkEnd w:id="58"/>
                  </w:p>
                  <w:p w14:paraId="73AFD2C4" w14:textId="77777777" w:rsidR="00160373" w:rsidRPr="00D456C3" w:rsidRDefault="00446187" w:rsidP="002171DE">
                    <w:pPr>
                      <w:pStyle w:val="Template-Date"/>
                      <w:rPr>
                        <w:vanish/>
                      </w:rPr>
                    </w:pPr>
                    <w:bookmarkStart w:id="59" w:name="LAN_Fax_2"/>
                    <w:bookmarkStart w:id="60" w:name="USR_DirectFax_HIF"/>
                    <w:bookmarkEnd w:id="57"/>
                    <w:r>
                      <w:rPr>
                        <w:vanish/>
                      </w:rPr>
                      <w:t>Fax:</w:t>
                    </w:r>
                    <w:bookmarkEnd w:id="59"/>
                    <w:r w:rsidR="00160373" w:rsidRPr="00D456C3">
                      <w:rPr>
                        <w:vanish/>
                      </w:rPr>
                      <w:t xml:space="preserve"> </w:t>
                    </w:r>
                    <w:bookmarkStart w:id="61" w:name="USR_DirectFax"/>
                    <w:bookmarkEnd w:id="61"/>
                  </w:p>
                  <w:p w14:paraId="3B35951A" w14:textId="77777777" w:rsidR="00160373" w:rsidRPr="002D45D2" w:rsidRDefault="00160373" w:rsidP="002171DE">
                    <w:pPr>
                      <w:pStyle w:val="Template-Date"/>
                      <w:rPr>
                        <w:lang w:val="en-US"/>
                      </w:rPr>
                    </w:pPr>
                    <w:bookmarkStart w:id="62" w:name="USR_Www_HIF"/>
                    <w:bookmarkEnd w:id="60"/>
                  </w:p>
                  <w:bookmarkEnd w:id="62"/>
                  <w:p w14:paraId="11A5CF81" w14:textId="77777777" w:rsidR="00160373" w:rsidRPr="002D45D2" w:rsidRDefault="00160373" w:rsidP="002171DE">
                    <w:pPr>
                      <w:pStyle w:val="Template-Date"/>
                      <w:rPr>
                        <w:lang w:val="en-US"/>
                      </w:rPr>
                    </w:pPr>
                  </w:p>
                  <w:p w14:paraId="21163F2A" w14:textId="77777777" w:rsidR="00160373" w:rsidRPr="00D456C3" w:rsidRDefault="00160373" w:rsidP="002171DE">
                    <w:pPr>
                      <w:pStyle w:val="Template-Date"/>
                      <w:rPr>
                        <w:vanish/>
                      </w:rPr>
                    </w:pPr>
                    <w:bookmarkStart w:id="63" w:name="LAN_JournalNr"/>
                    <w:bookmarkStart w:id="64" w:name="FLD_JournalNr_HIF"/>
                    <w:r>
                      <w:rPr>
                        <w:vanish/>
                      </w:rPr>
                      <w:t>Journal nr</w:t>
                    </w:r>
                    <w:bookmarkEnd w:id="63"/>
                    <w:r w:rsidRPr="00D456C3">
                      <w:rPr>
                        <w:vanish/>
                      </w:rPr>
                      <w:t xml:space="preserve">.: </w:t>
                    </w:r>
                    <w:bookmarkStart w:id="65" w:name="FLD_JournalNr"/>
                    <w:bookmarkEnd w:id="65"/>
                  </w:p>
                  <w:p w14:paraId="6D81E3AE" w14:textId="77777777" w:rsidR="00160373" w:rsidRPr="009224E3" w:rsidRDefault="00160373" w:rsidP="002171DE">
                    <w:pPr>
                      <w:pStyle w:val="Template-Date"/>
                      <w:rPr>
                        <w:vanish/>
                      </w:rPr>
                    </w:pPr>
                    <w:bookmarkStart w:id="66" w:name="LAN_AarskortNr"/>
                    <w:bookmarkStart w:id="67" w:name="FLD_AarskortNr_HIF"/>
                    <w:bookmarkEnd w:id="64"/>
                    <w:r>
                      <w:rPr>
                        <w:vanish/>
                      </w:rPr>
                      <w:t>Studienr</w:t>
                    </w:r>
                    <w:bookmarkEnd w:id="66"/>
                    <w:r w:rsidRPr="009224E3">
                      <w:rPr>
                        <w:vanish/>
                      </w:rPr>
                      <w:t xml:space="preserve">.: </w:t>
                    </w:r>
                    <w:bookmarkStart w:id="68" w:name="FLD_AarskortNr"/>
                    <w:bookmarkEnd w:id="68"/>
                  </w:p>
                  <w:p w14:paraId="2B08779C" w14:textId="77777777" w:rsidR="00160373" w:rsidRPr="009224E3" w:rsidRDefault="00160373" w:rsidP="002171DE">
                    <w:pPr>
                      <w:pStyle w:val="Template-Date"/>
                      <w:rPr>
                        <w:vanish/>
                      </w:rPr>
                    </w:pPr>
                    <w:bookmarkStart w:id="69" w:name="LAN_CPR"/>
                    <w:bookmarkStart w:id="70" w:name="FLD_CprNr_HIF"/>
                    <w:bookmarkEnd w:id="67"/>
                    <w:r>
                      <w:rPr>
                        <w:vanish/>
                      </w:rPr>
                      <w:t>CPR nr</w:t>
                    </w:r>
                    <w:bookmarkEnd w:id="69"/>
                    <w:r w:rsidRPr="009224E3">
                      <w:rPr>
                        <w:vanish/>
                      </w:rPr>
                      <w:t xml:space="preserve">.: </w:t>
                    </w:r>
                    <w:bookmarkStart w:id="71" w:name="FLD_CprNr"/>
                    <w:bookmarkEnd w:id="71"/>
                  </w:p>
                  <w:p w14:paraId="7EE156A3" w14:textId="77777777" w:rsidR="00160373" w:rsidRPr="009224E3" w:rsidRDefault="00160373" w:rsidP="002171DE">
                    <w:pPr>
                      <w:pStyle w:val="Template-Date"/>
                      <w:rPr>
                        <w:vanish/>
                      </w:rPr>
                    </w:pPr>
                    <w:bookmarkStart w:id="72" w:name="LAN_ModtCPR"/>
                    <w:bookmarkStart w:id="73" w:name="FLD_ModtagerCvrNr_HIF"/>
                    <w:bookmarkEnd w:id="70"/>
                    <w:r>
                      <w:rPr>
                        <w:vanish/>
                      </w:rPr>
                      <w:t>Modt. CVR-nr</w:t>
                    </w:r>
                    <w:bookmarkEnd w:id="72"/>
                    <w:r w:rsidRPr="009224E3">
                      <w:rPr>
                        <w:vanish/>
                      </w:rPr>
                      <w:t xml:space="preserve">.: </w:t>
                    </w:r>
                    <w:bookmarkStart w:id="74" w:name="FLD_ModtagerCvrNr"/>
                    <w:bookmarkEnd w:id="74"/>
                  </w:p>
                  <w:p w14:paraId="25C5A98C" w14:textId="77777777" w:rsidR="00160373" w:rsidRPr="009224E3" w:rsidRDefault="00160373" w:rsidP="002171DE">
                    <w:pPr>
                      <w:pStyle w:val="Template-Date"/>
                    </w:pPr>
                    <w:bookmarkStart w:id="75" w:name="LAN_AfsCVR"/>
                    <w:bookmarkStart w:id="76" w:name="OFF_cvr_HIF"/>
                    <w:bookmarkEnd w:id="73"/>
                    <w:r>
                      <w:t>Afs. CVR-nr</w:t>
                    </w:r>
                    <w:bookmarkEnd w:id="75"/>
                    <w:r w:rsidRPr="009224E3">
                      <w:t xml:space="preserve">.: </w:t>
                    </w:r>
                    <w:bookmarkStart w:id="77" w:name="OFF_cvr"/>
                    <w:r>
                      <w:t>31119103</w:t>
                    </w:r>
                    <w:bookmarkEnd w:id="77"/>
                  </w:p>
                  <w:p w14:paraId="2B061CED" w14:textId="77777777" w:rsidR="00160373" w:rsidRPr="009224E3" w:rsidRDefault="00160373" w:rsidP="002171DE">
                    <w:pPr>
                      <w:pStyle w:val="Template-Date"/>
                      <w:rPr>
                        <w:vanish/>
                      </w:rPr>
                    </w:pPr>
                    <w:bookmarkStart w:id="78" w:name="LAN_Reference"/>
                    <w:bookmarkStart w:id="79" w:name="FLD_Reference_HIF"/>
                    <w:bookmarkEnd w:id="76"/>
                    <w:r>
                      <w:rPr>
                        <w:vanish/>
                      </w:rPr>
                      <w:t>Reference</w:t>
                    </w:r>
                    <w:bookmarkEnd w:id="78"/>
                    <w:r w:rsidRPr="009224E3">
                      <w:rPr>
                        <w:vanish/>
                      </w:rPr>
                      <w:t xml:space="preserve">: </w:t>
                    </w:r>
                    <w:bookmarkStart w:id="80" w:name="FLD_Reference"/>
                    <w:bookmarkEnd w:id="80"/>
                  </w:p>
                  <w:bookmarkEnd w:id="79"/>
                  <w:p w14:paraId="24908B5D" w14:textId="77777777" w:rsidR="00620D0B" w:rsidRDefault="00620D0B" w:rsidP="00620D0B">
                    <w:pPr>
                      <w:pStyle w:val="Template-kolofonstreg"/>
                    </w:pPr>
                    <w:r>
                      <w:rPr>
                        <w:noProof/>
                      </w:rPr>
                      <w:drawing>
                        <wp:inline distT="0" distB="0" distL="0" distR="0" wp14:anchorId="69C516B2" wp14:editId="4904924A">
                          <wp:extent cx="352425" cy="104775"/>
                          <wp:effectExtent l="0" t="0" r="0" b="9525"/>
                          <wp:docPr id="14" name="Billede 17"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04775"/>
                                  </a:xfrm>
                                  <a:prstGeom prst="rect">
                                    <a:avLst/>
                                  </a:prstGeom>
                                  <a:noFill/>
                                  <a:ln>
                                    <a:noFill/>
                                  </a:ln>
                                </pic:spPr>
                              </pic:pic>
                            </a:graphicData>
                          </a:graphic>
                        </wp:inline>
                      </w:drawing>
                    </w:r>
                  </w:p>
                  <w:p w14:paraId="583F2B67" w14:textId="6A2DFB59" w:rsidR="00160373" w:rsidRPr="00641B24" w:rsidRDefault="00160373" w:rsidP="002171DE">
                    <w:pPr>
                      <w:pStyle w:val="Template-Date"/>
                      <w:rPr>
                        <w:rFonts w:ascii="Verdana" w:hAnsi="Verdana"/>
                        <w:noProof w:val="0"/>
                      </w:rPr>
                    </w:pPr>
                    <w:bookmarkStart w:id="81" w:name="LAN_Page"/>
                    <w:r>
                      <w:t>Side</w:t>
                    </w:r>
                    <w:bookmarkEnd w:id="81"/>
                    <w:r>
                      <w:t xml:space="preserve"> </w:t>
                    </w:r>
                    <w:r w:rsidR="00756AA4">
                      <w:rPr>
                        <w:rStyle w:val="Sidetal"/>
                      </w:rPr>
                      <w:fldChar w:fldCharType="begin"/>
                    </w:r>
                    <w:r w:rsidR="00756AA4">
                      <w:rPr>
                        <w:rStyle w:val="Sidetal"/>
                      </w:rPr>
                      <w:instrText xml:space="preserve"> PAGE </w:instrText>
                    </w:r>
                    <w:r w:rsidR="00756AA4">
                      <w:rPr>
                        <w:rStyle w:val="Sidetal"/>
                      </w:rPr>
                      <w:fldChar w:fldCharType="separate"/>
                    </w:r>
                    <w:r w:rsidR="00BF7067">
                      <w:rPr>
                        <w:rStyle w:val="Sidetal"/>
                      </w:rPr>
                      <w:t>1</w:t>
                    </w:r>
                    <w:r w:rsidR="00756AA4">
                      <w:rPr>
                        <w:rStyle w:val="Sidetal"/>
                      </w:rPr>
                      <w:fldChar w:fldCharType="end"/>
                    </w:r>
                    <w:r w:rsidR="00756AA4">
                      <w:rPr>
                        <w:rStyle w:val="Sidetal"/>
                      </w:rPr>
                      <w:t>/</w:t>
                    </w:r>
                    <w:r w:rsidR="00D67B21" w:rsidRPr="00D16593">
                      <w:fldChar w:fldCharType="begin"/>
                    </w:r>
                    <w:r w:rsidR="00D67B21" w:rsidRPr="00D16593">
                      <w:instrText xml:space="preserve">SECTIONPAGES </w:instrText>
                    </w:r>
                    <w:r w:rsidR="00D67B21" w:rsidRPr="00D16593">
                      <w:fldChar w:fldCharType="separate"/>
                    </w:r>
                    <w:r w:rsidR="00655F8C">
                      <w:t>2</w:t>
                    </w:r>
                    <w:r w:rsidR="00D67B21" w:rsidRPr="00D16593">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260F492D"/>
    <w:multiLevelType w:val="multilevel"/>
    <w:tmpl w:val="FAFE811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0" w15:restartNumberingAfterBreak="0">
    <w:nsid w:val="362573E2"/>
    <w:multiLevelType w:val="multilevel"/>
    <w:tmpl w:val="64441010"/>
    <w:lvl w:ilvl="0">
      <w:start w:val="1"/>
      <w:numFmt w:val="decimal"/>
      <w:pStyle w:val="Opstilling-talellerbogst"/>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11"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3"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14"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num w:numId="1" w16cid:durableId="660237929">
    <w:abstractNumId w:val="12"/>
  </w:num>
  <w:num w:numId="2" w16cid:durableId="1564411418">
    <w:abstractNumId w:val="8"/>
  </w:num>
  <w:num w:numId="3" w16cid:durableId="1596358539">
    <w:abstractNumId w:val="11"/>
  </w:num>
  <w:num w:numId="4" w16cid:durableId="375856315">
    <w:abstractNumId w:val="9"/>
  </w:num>
  <w:num w:numId="5" w16cid:durableId="1586109499">
    <w:abstractNumId w:val="7"/>
  </w:num>
  <w:num w:numId="6" w16cid:durableId="620190858">
    <w:abstractNumId w:val="6"/>
  </w:num>
  <w:num w:numId="7" w16cid:durableId="70274173">
    <w:abstractNumId w:val="5"/>
  </w:num>
  <w:num w:numId="8" w16cid:durableId="1648701951">
    <w:abstractNumId w:val="4"/>
  </w:num>
  <w:num w:numId="9" w16cid:durableId="1119564104">
    <w:abstractNumId w:val="10"/>
  </w:num>
  <w:num w:numId="10" w16cid:durableId="2007005970">
    <w:abstractNumId w:val="3"/>
  </w:num>
  <w:num w:numId="11" w16cid:durableId="777723772">
    <w:abstractNumId w:val="2"/>
  </w:num>
  <w:num w:numId="12" w16cid:durableId="53507191">
    <w:abstractNumId w:val="1"/>
  </w:num>
  <w:num w:numId="13" w16cid:durableId="1570534089">
    <w:abstractNumId w:val="0"/>
  </w:num>
  <w:num w:numId="14" w16cid:durableId="1327248525">
    <w:abstractNumId w:val="13"/>
  </w:num>
  <w:num w:numId="15" w16cid:durableId="80243088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autoHyphenation/>
  <w:hyphenationZone w:val="284"/>
  <w:drawingGridHorizontalSpacing w:val="105"/>
  <w:displayHorizontalDrawingGridEvery w:val="2"/>
  <w:characterSpacingControl w:val="doNotCompress"/>
  <w:hdrShapeDefaults>
    <o:shapedefaults v:ext="edit" spidmax="16385"/>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A4A"/>
    <w:rsid w:val="000011FF"/>
    <w:rsid w:val="00003B6C"/>
    <w:rsid w:val="000221B7"/>
    <w:rsid w:val="00027431"/>
    <w:rsid w:val="00032B4F"/>
    <w:rsid w:val="00051A09"/>
    <w:rsid w:val="00054B15"/>
    <w:rsid w:val="000553F3"/>
    <w:rsid w:val="00065C0F"/>
    <w:rsid w:val="00074AEF"/>
    <w:rsid w:val="00094D54"/>
    <w:rsid w:val="00096068"/>
    <w:rsid w:val="000A462B"/>
    <w:rsid w:val="000A48FF"/>
    <w:rsid w:val="000B2A66"/>
    <w:rsid w:val="000D4F1A"/>
    <w:rsid w:val="000D58D1"/>
    <w:rsid w:val="000D6181"/>
    <w:rsid w:val="000D7729"/>
    <w:rsid w:val="000E1334"/>
    <w:rsid w:val="000E265D"/>
    <w:rsid w:val="000E46C3"/>
    <w:rsid w:val="00100FD4"/>
    <w:rsid w:val="001213E5"/>
    <w:rsid w:val="00121DF1"/>
    <w:rsid w:val="0012702C"/>
    <w:rsid w:val="00130BD0"/>
    <w:rsid w:val="00144417"/>
    <w:rsid w:val="00153477"/>
    <w:rsid w:val="00156D0E"/>
    <w:rsid w:val="00160373"/>
    <w:rsid w:val="00165822"/>
    <w:rsid w:val="00186ECA"/>
    <w:rsid w:val="0018785A"/>
    <w:rsid w:val="00191872"/>
    <w:rsid w:val="00192812"/>
    <w:rsid w:val="0019604D"/>
    <w:rsid w:val="001A67BC"/>
    <w:rsid w:val="001B5B08"/>
    <w:rsid w:val="001B7CB4"/>
    <w:rsid w:val="001C2E9B"/>
    <w:rsid w:val="001C5215"/>
    <w:rsid w:val="001F665E"/>
    <w:rsid w:val="00201945"/>
    <w:rsid w:val="00213BCF"/>
    <w:rsid w:val="002171DE"/>
    <w:rsid w:val="00227E7F"/>
    <w:rsid w:val="002307BF"/>
    <w:rsid w:val="00235108"/>
    <w:rsid w:val="002464E0"/>
    <w:rsid w:val="00247A66"/>
    <w:rsid w:val="0025262C"/>
    <w:rsid w:val="00253944"/>
    <w:rsid w:val="0025642C"/>
    <w:rsid w:val="00261B99"/>
    <w:rsid w:val="00267D18"/>
    <w:rsid w:val="00270EFE"/>
    <w:rsid w:val="00284BB8"/>
    <w:rsid w:val="00291BD7"/>
    <w:rsid w:val="002B043A"/>
    <w:rsid w:val="002B6407"/>
    <w:rsid w:val="002C100C"/>
    <w:rsid w:val="002D45D2"/>
    <w:rsid w:val="002E326D"/>
    <w:rsid w:val="002F0F97"/>
    <w:rsid w:val="002F3BF9"/>
    <w:rsid w:val="002F7F91"/>
    <w:rsid w:val="003001FB"/>
    <w:rsid w:val="00303EB3"/>
    <w:rsid w:val="003122C4"/>
    <w:rsid w:val="00331A73"/>
    <w:rsid w:val="00331F9D"/>
    <w:rsid w:val="00336DC5"/>
    <w:rsid w:val="0034014F"/>
    <w:rsid w:val="0034031E"/>
    <w:rsid w:val="0034099C"/>
    <w:rsid w:val="00355698"/>
    <w:rsid w:val="003646CE"/>
    <w:rsid w:val="00370CD1"/>
    <w:rsid w:val="00372A7D"/>
    <w:rsid w:val="00374859"/>
    <w:rsid w:val="003770FD"/>
    <w:rsid w:val="00381AD9"/>
    <w:rsid w:val="00385E94"/>
    <w:rsid w:val="003955CD"/>
    <w:rsid w:val="003A0992"/>
    <w:rsid w:val="003A5CC4"/>
    <w:rsid w:val="003E6170"/>
    <w:rsid w:val="003F33BA"/>
    <w:rsid w:val="00411A1B"/>
    <w:rsid w:val="00423170"/>
    <w:rsid w:val="004262ED"/>
    <w:rsid w:val="0043573B"/>
    <w:rsid w:val="00441897"/>
    <w:rsid w:val="00443D5B"/>
    <w:rsid w:val="00446187"/>
    <w:rsid w:val="00450B9C"/>
    <w:rsid w:val="00467364"/>
    <w:rsid w:val="00471E2C"/>
    <w:rsid w:val="00475F24"/>
    <w:rsid w:val="004777F0"/>
    <w:rsid w:val="004803D4"/>
    <w:rsid w:val="00481982"/>
    <w:rsid w:val="0048777D"/>
    <w:rsid w:val="004A2009"/>
    <w:rsid w:val="004A66E6"/>
    <w:rsid w:val="004B63C7"/>
    <w:rsid w:val="004C1620"/>
    <w:rsid w:val="004C27E3"/>
    <w:rsid w:val="004D00EC"/>
    <w:rsid w:val="004E3778"/>
    <w:rsid w:val="004F44AC"/>
    <w:rsid w:val="00504494"/>
    <w:rsid w:val="00531E58"/>
    <w:rsid w:val="00533CEE"/>
    <w:rsid w:val="00535205"/>
    <w:rsid w:val="00536DF4"/>
    <w:rsid w:val="00541B8A"/>
    <w:rsid w:val="00547ACA"/>
    <w:rsid w:val="00551281"/>
    <w:rsid w:val="00562679"/>
    <w:rsid w:val="00562685"/>
    <w:rsid w:val="005630EC"/>
    <w:rsid w:val="00565F6D"/>
    <w:rsid w:val="00567F0D"/>
    <w:rsid w:val="005755B6"/>
    <w:rsid w:val="00577E20"/>
    <w:rsid w:val="005802EE"/>
    <w:rsid w:val="005909A7"/>
    <w:rsid w:val="00595CFB"/>
    <w:rsid w:val="005A641C"/>
    <w:rsid w:val="005B1DAA"/>
    <w:rsid w:val="005B34A3"/>
    <w:rsid w:val="005C13F3"/>
    <w:rsid w:val="005C7510"/>
    <w:rsid w:val="005D11FE"/>
    <w:rsid w:val="005D5DAA"/>
    <w:rsid w:val="005E6CB9"/>
    <w:rsid w:val="00601BB3"/>
    <w:rsid w:val="0060260C"/>
    <w:rsid w:val="006033CC"/>
    <w:rsid w:val="0060539C"/>
    <w:rsid w:val="00614E08"/>
    <w:rsid w:val="00620C41"/>
    <w:rsid w:val="00620D0B"/>
    <w:rsid w:val="00641B24"/>
    <w:rsid w:val="00643A7A"/>
    <w:rsid w:val="00643E1F"/>
    <w:rsid w:val="00650332"/>
    <w:rsid w:val="00654046"/>
    <w:rsid w:val="00655F8C"/>
    <w:rsid w:val="0065762A"/>
    <w:rsid w:val="00663BC3"/>
    <w:rsid w:val="00664646"/>
    <w:rsid w:val="00666196"/>
    <w:rsid w:val="0066674A"/>
    <w:rsid w:val="006803D7"/>
    <w:rsid w:val="00683BE2"/>
    <w:rsid w:val="0069128A"/>
    <w:rsid w:val="006964C1"/>
    <w:rsid w:val="006971AA"/>
    <w:rsid w:val="006A7ADC"/>
    <w:rsid w:val="006B2A52"/>
    <w:rsid w:val="006B4632"/>
    <w:rsid w:val="006B6134"/>
    <w:rsid w:val="006C1797"/>
    <w:rsid w:val="006C3A1B"/>
    <w:rsid w:val="006D2642"/>
    <w:rsid w:val="006D65DC"/>
    <w:rsid w:val="006F4B3E"/>
    <w:rsid w:val="0070345D"/>
    <w:rsid w:val="0072005E"/>
    <w:rsid w:val="00736658"/>
    <w:rsid w:val="0074660E"/>
    <w:rsid w:val="0074726D"/>
    <w:rsid w:val="00750EE1"/>
    <w:rsid w:val="007543F0"/>
    <w:rsid w:val="00756AA4"/>
    <w:rsid w:val="00757BDC"/>
    <w:rsid w:val="0076144A"/>
    <w:rsid w:val="0076360B"/>
    <w:rsid w:val="007904C2"/>
    <w:rsid w:val="00795523"/>
    <w:rsid w:val="007955B4"/>
    <w:rsid w:val="007A6435"/>
    <w:rsid w:val="007B1EF5"/>
    <w:rsid w:val="007B3386"/>
    <w:rsid w:val="007C0864"/>
    <w:rsid w:val="007C1953"/>
    <w:rsid w:val="007C5681"/>
    <w:rsid w:val="007F0B29"/>
    <w:rsid w:val="007F0DC0"/>
    <w:rsid w:val="007F28D1"/>
    <w:rsid w:val="00816191"/>
    <w:rsid w:val="00835D85"/>
    <w:rsid w:val="00845E23"/>
    <w:rsid w:val="00851407"/>
    <w:rsid w:val="00855AD5"/>
    <w:rsid w:val="00863559"/>
    <w:rsid w:val="008979A9"/>
    <w:rsid w:val="008C1273"/>
    <w:rsid w:val="008C3D75"/>
    <w:rsid w:val="008E4128"/>
    <w:rsid w:val="008E6802"/>
    <w:rsid w:val="008F02A7"/>
    <w:rsid w:val="008F0558"/>
    <w:rsid w:val="008F7FDE"/>
    <w:rsid w:val="009044C3"/>
    <w:rsid w:val="00905114"/>
    <w:rsid w:val="00907607"/>
    <w:rsid w:val="00910516"/>
    <w:rsid w:val="00912BA4"/>
    <w:rsid w:val="009224E3"/>
    <w:rsid w:val="00926025"/>
    <w:rsid w:val="00930299"/>
    <w:rsid w:val="00930E78"/>
    <w:rsid w:val="009335D6"/>
    <w:rsid w:val="00940EEA"/>
    <w:rsid w:val="009564BA"/>
    <w:rsid w:val="00963627"/>
    <w:rsid w:val="00966484"/>
    <w:rsid w:val="0097396A"/>
    <w:rsid w:val="009931E4"/>
    <w:rsid w:val="00997B5B"/>
    <w:rsid w:val="009B0DF6"/>
    <w:rsid w:val="009B14B5"/>
    <w:rsid w:val="009B6356"/>
    <w:rsid w:val="009B65BF"/>
    <w:rsid w:val="009C1F1A"/>
    <w:rsid w:val="009C3A4A"/>
    <w:rsid w:val="009C5C27"/>
    <w:rsid w:val="009C5CAB"/>
    <w:rsid w:val="009D3785"/>
    <w:rsid w:val="009D6862"/>
    <w:rsid w:val="009E578E"/>
    <w:rsid w:val="009F2CB3"/>
    <w:rsid w:val="009F3FAD"/>
    <w:rsid w:val="009F437C"/>
    <w:rsid w:val="009F79B6"/>
    <w:rsid w:val="009F7F21"/>
    <w:rsid w:val="00A11327"/>
    <w:rsid w:val="00A24D90"/>
    <w:rsid w:val="00A256C1"/>
    <w:rsid w:val="00A374B7"/>
    <w:rsid w:val="00A45A61"/>
    <w:rsid w:val="00A4668C"/>
    <w:rsid w:val="00A509CB"/>
    <w:rsid w:val="00A639E5"/>
    <w:rsid w:val="00AA08AE"/>
    <w:rsid w:val="00AA0EF9"/>
    <w:rsid w:val="00AB36AC"/>
    <w:rsid w:val="00AB4E1D"/>
    <w:rsid w:val="00AB6E12"/>
    <w:rsid w:val="00AC0832"/>
    <w:rsid w:val="00AD07A5"/>
    <w:rsid w:val="00AD403F"/>
    <w:rsid w:val="00AD4779"/>
    <w:rsid w:val="00AD54B0"/>
    <w:rsid w:val="00AE4001"/>
    <w:rsid w:val="00AE774C"/>
    <w:rsid w:val="00AF16F8"/>
    <w:rsid w:val="00B0759B"/>
    <w:rsid w:val="00B10D00"/>
    <w:rsid w:val="00B14707"/>
    <w:rsid w:val="00B15221"/>
    <w:rsid w:val="00B22F97"/>
    <w:rsid w:val="00B32816"/>
    <w:rsid w:val="00B427ED"/>
    <w:rsid w:val="00B512EE"/>
    <w:rsid w:val="00B51957"/>
    <w:rsid w:val="00B525C1"/>
    <w:rsid w:val="00B7088E"/>
    <w:rsid w:val="00B81885"/>
    <w:rsid w:val="00B8433E"/>
    <w:rsid w:val="00B85128"/>
    <w:rsid w:val="00B86FB5"/>
    <w:rsid w:val="00B877DF"/>
    <w:rsid w:val="00B904CE"/>
    <w:rsid w:val="00B95269"/>
    <w:rsid w:val="00BA56DF"/>
    <w:rsid w:val="00BB5539"/>
    <w:rsid w:val="00BC0053"/>
    <w:rsid w:val="00BC0B40"/>
    <w:rsid w:val="00BC120C"/>
    <w:rsid w:val="00BD19DE"/>
    <w:rsid w:val="00BD68D4"/>
    <w:rsid w:val="00BE2A15"/>
    <w:rsid w:val="00BE7FBE"/>
    <w:rsid w:val="00BF3805"/>
    <w:rsid w:val="00BF52E2"/>
    <w:rsid w:val="00BF6106"/>
    <w:rsid w:val="00BF61D5"/>
    <w:rsid w:val="00BF7067"/>
    <w:rsid w:val="00C02C68"/>
    <w:rsid w:val="00C10F56"/>
    <w:rsid w:val="00C33641"/>
    <w:rsid w:val="00C3601B"/>
    <w:rsid w:val="00C417F3"/>
    <w:rsid w:val="00C41C6E"/>
    <w:rsid w:val="00C45B62"/>
    <w:rsid w:val="00C53E9D"/>
    <w:rsid w:val="00C61078"/>
    <w:rsid w:val="00C63B20"/>
    <w:rsid w:val="00C720E8"/>
    <w:rsid w:val="00C723B1"/>
    <w:rsid w:val="00C74A89"/>
    <w:rsid w:val="00C77F09"/>
    <w:rsid w:val="00C84EA5"/>
    <w:rsid w:val="00C96CED"/>
    <w:rsid w:val="00C96E92"/>
    <w:rsid w:val="00CA36A1"/>
    <w:rsid w:val="00CB03A1"/>
    <w:rsid w:val="00CB2ECE"/>
    <w:rsid w:val="00CB381D"/>
    <w:rsid w:val="00CB4E1B"/>
    <w:rsid w:val="00CC73C8"/>
    <w:rsid w:val="00CC7B3A"/>
    <w:rsid w:val="00CD3CE7"/>
    <w:rsid w:val="00CD66F1"/>
    <w:rsid w:val="00CE18FB"/>
    <w:rsid w:val="00D14768"/>
    <w:rsid w:val="00D16593"/>
    <w:rsid w:val="00D16753"/>
    <w:rsid w:val="00D17641"/>
    <w:rsid w:val="00D17CDE"/>
    <w:rsid w:val="00D42A34"/>
    <w:rsid w:val="00D4350D"/>
    <w:rsid w:val="00D456C3"/>
    <w:rsid w:val="00D54EBE"/>
    <w:rsid w:val="00D67B21"/>
    <w:rsid w:val="00D76CF7"/>
    <w:rsid w:val="00D80A20"/>
    <w:rsid w:val="00D90E6B"/>
    <w:rsid w:val="00DA0E15"/>
    <w:rsid w:val="00DB449D"/>
    <w:rsid w:val="00DC3E3A"/>
    <w:rsid w:val="00DE4DE0"/>
    <w:rsid w:val="00DE7B64"/>
    <w:rsid w:val="00DF2193"/>
    <w:rsid w:val="00DF2B96"/>
    <w:rsid w:val="00DF64E0"/>
    <w:rsid w:val="00E1598D"/>
    <w:rsid w:val="00E22B04"/>
    <w:rsid w:val="00E346EC"/>
    <w:rsid w:val="00E41F27"/>
    <w:rsid w:val="00E44247"/>
    <w:rsid w:val="00E45DD8"/>
    <w:rsid w:val="00E50D00"/>
    <w:rsid w:val="00E55F6C"/>
    <w:rsid w:val="00E64FC5"/>
    <w:rsid w:val="00E7234F"/>
    <w:rsid w:val="00E966E9"/>
    <w:rsid w:val="00EA40B3"/>
    <w:rsid w:val="00EA6633"/>
    <w:rsid w:val="00EB31F8"/>
    <w:rsid w:val="00EC06F0"/>
    <w:rsid w:val="00EC27BF"/>
    <w:rsid w:val="00ED29B8"/>
    <w:rsid w:val="00EE7C7A"/>
    <w:rsid w:val="00F30976"/>
    <w:rsid w:val="00F4463E"/>
    <w:rsid w:val="00F45004"/>
    <w:rsid w:val="00F51363"/>
    <w:rsid w:val="00F51960"/>
    <w:rsid w:val="00F626ED"/>
    <w:rsid w:val="00F7428E"/>
    <w:rsid w:val="00FA1193"/>
    <w:rsid w:val="00FA31F3"/>
    <w:rsid w:val="00FB3F65"/>
    <w:rsid w:val="00FC39B0"/>
    <w:rsid w:val="00FD440F"/>
    <w:rsid w:val="00FE0DAB"/>
    <w:rsid w:val="00FE22D4"/>
    <w:rsid w:val="00FF38A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6D35A7C2"/>
  <w15:docId w15:val="{F10B1FB2-B848-4FBE-AC8E-FFE6CFAE3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Times New Roman" w:hAnsi="Georgia" w:cs="Times New Roman"/>
        <w:lang w:val="da-DK" w:eastAsia="da-DK" w:bidi="ar-SA"/>
      </w:rPr>
    </w:rPrDefault>
    <w:pPrDefault>
      <w:pPr>
        <w:spacing w:line="28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uiPriority="2"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21" w:qFormat="1"/>
    <w:lsdException w:name="Subtle Reference" w:uiPriority="31" w:qFormat="1"/>
    <w:lsdException w:name="Intense Reference" w:uiPriority="32" w:qFormat="1"/>
    <w:lsdException w:name="Book Title" w:semiHidden="1" w:uiPriority="99" w:qFormat="1"/>
    <w:lsdException w:name="Bibliography" w:semiHidden="1" w:uiPriority="99" w:unhideWhenUsed="1"/>
    <w:lsdException w:name="TOC Heading" w:semiHidden="1" w:uiPriority="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0D0B"/>
  </w:style>
  <w:style w:type="paragraph" w:styleId="Overskrift1">
    <w:name w:val="heading 1"/>
    <w:basedOn w:val="Normal"/>
    <w:next w:val="Normal"/>
    <w:uiPriority w:val="1"/>
    <w:qFormat/>
    <w:rsid w:val="009D6862"/>
    <w:pPr>
      <w:outlineLvl w:val="0"/>
    </w:pPr>
    <w:rPr>
      <w:rFonts w:cs="Arial"/>
      <w:b/>
      <w:bCs/>
      <w:szCs w:val="32"/>
    </w:rPr>
  </w:style>
  <w:style w:type="paragraph" w:styleId="Overskrift2">
    <w:name w:val="heading 2"/>
    <w:basedOn w:val="Normal"/>
    <w:next w:val="Normal"/>
    <w:uiPriority w:val="1"/>
    <w:qFormat/>
    <w:rsid w:val="009D6862"/>
    <w:pPr>
      <w:outlineLvl w:val="1"/>
    </w:pPr>
    <w:rPr>
      <w:rFonts w:cs="Arial"/>
      <w:b/>
      <w:bCs/>
      <w:i/>
      <w:iCs/>
      <w:szCs w:val="28"/>
    </w:rPr>
  </w:style>
  <w:style w:type="paragraph" w:styleId="Overskrift3">
    <w:name w:val="heading 3"/>
    <w:basedOn w:val="Normal"/>
    <w:next w:val="Normal"/>
    <w:uiPriority w:val="1"/>
    <w:qFormat/>
    <w:rsid w:val="009D6862"/>
    <w:pPr>
      <w:outlineLvl w:val="2"/>
    </w:pPr>
    <w:rPr>
      <w:rFonts w:cs="Arial"/>
      <w:bCs/>
      <w:i/>
      <w:szCs w:val="26"/>
    </w:rPr>
  </w:style>
  <w:style w:type="paragraph" w:styleId="Overskrift4">
    <w:name w:val="heading 4"/>
    <w:basedOn w:val="Normal"/>
    <w:next w:val="Normal"/>
    <w:uiPriority w:val="1"/>
    <w:semiHidden/>
    <w:qFormat/>
    <w:rsid w:val="00907607"/>
    <w:pPr>
      <w:keepNext/>
      <w:outlineLvl w:val="3"/>
    </w:pPr>
    <w:rPr>
      <w:bCs/>
      <w:i/>
      <w:szCs w:val="28"/>
    </w:rPr>
  </w:style>
  <w:style w:type="paragraph" w:styleId="Overskrift5">
    <w:name w:val="heading 5"/>
    <w:basedOn w:val="Normal"/>
    <w:next w:val="Normal"/>
    <w:uiPriority w:val="1"/>
    <w:semiHidden/>
    <w:qFormat/>
    <w:rsid w:val="00577E20"/>
    <w:pPr>
      <w:outlineLvl w:val="4"/>
    </w:pPr>
    <w:rPr>
      <w:bCs/>
      <w:iCs/>
      <w:szCs w:val="26"/>
    </w:rPr>
  </w:style>
  <w:style w:type="paragraph" w:styleId="Overskrift6">
    <w:name w:val="heading 6"/>
    <w:basedOn w:val="Normal"/>
    <w:next w:val="Normal"/>
    <w:uiPriority w:val="1"/>
    <w:semiHidden/>
    <w:qFormat/>
    <w:rsid w:val="00577E20"/>
    <w:pPr>
      <w:outlineLvl w:val="5"/>
    </w:pPr>
    <w:rPr>
      <w:bCs/>
      <w:szCs w:val="22"/>
    </w:rPr>
  </w:style>
  <w:style w:type="paragraph" w:styleId="Overskrift7">
    <w:name w:val="heading 7"/>
    <w:basedOn w:val="Normal"/>
    <w:next w:val="Normal"/>
    <w:uiPriority w:val="1"/>
    <w:semiHidden/>
    <w:qFormat/>
    <w:rsid w:val="00577E20"/>
    <w:pPr>
      <w:outlineLvl w:val="6"/>
    </w:pPr>
  </w:style>
  <w:style w:type="paragraph" w:styleId="Overskrift8">
    <w:name w:val="heading 8"/>
    <w:basedOn w:val="Normal"/>
    <w:next w:val="Normal"/>
    <w:uiPriority w:val="1"/>
    <w:semiHidden/>
    <w:qFormat/>
    <w:rsid w:val="00577E20"/>
    <w:pPr>
      <w:outlineLvl w:val="7"/>
    </w:pPr>
    <w:rPr>
      <w:iCs/>
    </w:rPr>
  </w:style>
  <w:style w:type="paragraph" w:styleId="Overskrift9">
    <w:name w:val="heading 9"/>
    <w:basedOn w:val="Normal"/>
    <w:next w:val="Normal"/>
    <w:uiPriority w:val="1"/>
    <w:semiHidden/>
    <w:qFormat/>
    <w:rsid w:val="00577E20"/>
    <w:p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5802EE"/>
    <w:pPr>
      <w:numPr>
        <w:numId w:val="1"/>
      </w:numPr>
    </w:pPr>
  </w:style>
  <w:style w:type="numbering" w:styleId="1ai">
    <w:name w:val="Outline List 1"/>
    <w:basedOn w:val="Ingenoversigt"/>
    <w:semiHidden/>
    <w:rsid w:val="005802EE"/>
    <w:pPr>
      <w:numPr>
        <w:numId w:val="2"/>
      </w:numPr>
    </w:pPr>
  </w:style>
  <w:style w:type="numbering" w:styleId="ArtikelSektion">
    <w:name w:val="Outline List 3"/>
    <w:basedOn w:val="Ingenoversigt"/>
    <w:semiHidden/>
    <w:rsid w:val="005802EE"/>
    <w:pPr>
      <w:numPr>
        <w:numId w:val="3"/>
      </w:numPr>
    </w:pPr>
  </w:style>
  <w:style w:type="paragraph" w:styleId="Bloktekst">
    <w:name w:val="Block Text"/>
    <w:basedOn w:val="Normal"/>
    <w:uiPriority w:val="99"/>
    <w:semiHidden/>
    <w:rsid w:val="005802EE"/>
    <w:pPr>
      <w:spacing w:after="120"/>
      <w:ind w:left="1440" w:right="1440"/>
    </w:pPr>
  </w:style>
  <w:style w:type="paragraph" w:styleId="Brdtekst">
    <w:name w:val="Body Text"/>
    <w:basedOn w:val="Normal"/>
    <w:uiPriority w:val="99"/>
    <w:semiHidden/>
    <w:rsid w:val="005802EE"/>
    <w:pPr>
      <w:spacing w:after="120"/>
    </w:pPr>
  </w:style>
  <w:style w:type="paragraph" w:styleId="Brdtekst2">
    <w:name w:val="Body Text 2"/>
    <w:basedOn w:val="Normal"/>
    <w:uiPriority w:val="99"/>
    <w:semiHidden/>
    <w:rsid w:val="005802EE"/>
    <w:pPr>
      <w:spacing w:after="120" w:line="480" w:lineRule="auto"/>
    </w:pPr>
  </w:style>
  <w:style w:type="paragraph" w:styleId="Brdtekst3">
    <w:name w:val="Body Text 3"/>
    <w:basedOn w:val="Normal"/>
    <w:uiPriority w:val="99"/>
    <w:semiHidden/>
    <w:rsid w:val="005802EE"/>
    <w:pPr>
      <w:spacing w:after="120"/>
    </w:pPr>
    <w:rPr>
      <w:sz w:val="16"/>
      <w:szCs w:val="16"/>
    </w:rPr>
  </w:style>
  <w:style w:type="paragraph" w:styleId="Brdtekst-frstelinjeindrykning1">
    <w:name w:val="Body Text First Indent"/>
    <w:basedOn w:val="Brdtekst"/>
    <w:uiPriority w:val="99"/>
    <w:semiHidden/>
    <w:rsid w:val="005802EE"/>
    <w:pPr>
      <w:ind w:firstLine="210"/>
    </w:pPr>
  </w:style>
  <w:style w:type="paragraph" w:styleId="Brdtekstindrykning">
    <w:name w:val="Body Text Indent"/>
    <w:basedOn w:val="Normal"/>
    <w:uiPriority w:val="99"/>
    <w:semiHidden/>
    <w:rsid w:val="005802EE"/>
    <w:pPr>
      <w:spacing w:after="120"/>
      <w:ind w:left="283"/>
    </w:pPr>
  </w:style>
  <w:style w:type="paragraph" w:styleId="Brdtekst-frstelinjeindrykning2">
    <w:name w:val="Body Text First Indent 2"/>
    <w:basedOn w:val="Brdtekstindrykning"/>
    <w:uiPriority w:val="99"/>
    <w:semiHidden/>
    <w:rsid w:val="005802EE"/>
    <w:pPr>
      <w:ind w:firstLine="210"/>
    </w:pPr>
  </w:style>
  <w:style w:type="paragraph" w:styleId="Brdtekstindrykning2">
    <w:name w:val="Body Text Indent 2"/>
    <w:basedOn w:val="Normal"/>
    <w:uiPriority w:val="99"/>
    <w:semiHidden/>
    <w:rsid w:val="005802EE"/>
    <w:pPr>
      <w:spacing w:after="120" w:line="480" w:lineRule="auto"/>
      <w:ind w:left="283"/>
    </w:pPr>
  </w:style>
  <w:style w:type="paragraph" w:styleId="Brdtekstindrykning3">
    <w:name w:val="Body Text Indent 3"/>
    <w:basedOn w:val="Normal"/>
    <w:uiPriority w:val="99"/>
    <w:semiHidden/>
    <w:rsid w:val="005802EE"/>
    <w:pPr>
      <w:spacing w:after="120"/>
      <w:ind w:left="283"/>
    </w:pPr>
    <w:rPr>
      <w:sz w:val="16"/>
      <w:szCs w:val="16"/>
    </w:rPr>
  </w:style>
  <w:style w:type="paragraph" w:styleId="Billedtekst">
    <w:name w:val="caption"/>
    <w:basedOn w:val="Normal"/>
    <w:next w:val="Normal"/>
    <w:uiPriority w:val="3"/>
    <w:qFormat/>
    <w:rsid w:val="005802EE"/>
    <w:rPr>
      <w:b/>
      <w:bCs/>
      <w:sz w:val="16"/>
    </w:rPr>
  </w:style>
  <w:style w:type="paragraph" w:styleId="Sluthilsen">
    <w:name w:val="Closing"/>
    <w:basedOn w:val="Normal"/>
    <w:uiPriority w:val="99"/>
    <w:semiHidden/>
    <w:rsid w:val="005802EE"/>
    <w:pPr>
      <w:ind w:left="4252"/>
    </w:pPr>
  </w:style>
  <w:style w:type="paragraph" w:styleId="Dato">
    <w:name w:val="Date"/>
    <w:basedOn w:val="Normal"/>
    <w:next w:val="Normal"/>
    <w:uiPriority w:val="99"/>
    <w:semiHidden/>
    <w:rsid w:val="005802EE"/>
  </w:style>
  <w:style w:type="paragraph" w:styleId="Mailsignatur">
    <w:name w:val="E-mail Signature"/>
    <w:basedOn w:val="Normal"/>
    <w:uiPriority w:val="99"/>
    <w:semiHidden/>
    <w:rsid w:val="005802EE"/>
  </w:style>
  <w:style w:type="character" w:styleId="Fremhv">
    <w:name w:val="Emphasis"/>
    <w:uiPriority w:val="3"/>
    <w:qFormat/>
    <w:rsid w:val="005802EE"/>
    <w:rPr>
      <w:i/>
      <w:iCs/>
      <w:lang w:val="da-DK"/>
    </w:rPr>
  </w:style>
  <w:style w:type="character" w:styleId="Slutnotehenvisning">
    <w:name w:val="endnote reference"/>
    <w:uiPriority w:val="7"/>
    <w:semiHidden/>
    <w:rsid w:val="00907607"/>
    <w:rPr>
      <w:rFonts w:ascii="AU Passata" w:hAnsi="AU Passata"/>
      <w:color w:val="87888A"/>
      <w:sz w:val="14"/>
      <w:vertAlign w:val="superscript"/>
      <w:lang w:val="da-DK"/>
    </w:rPr>
  </w:style>
  <w:style w:type="paragraph" w:styleId="Slutnotetekst">
    <w:name w:val="endnote text"/>
    <w:basedOn w:val="Normal"/>
    <w:uiPriority w:val="7"/>
    <w:semiHidden/>
    <w:rsid w:val="00907607"/>
    <w:pPr>
      <w:spacing w:line="180" w:lineRule="atLeast"/>
    </w:pPr>
    <w:rPr>
      <w:rFonts w:ascii="AU Passata" w:hAnsi="AU Passata"/>
      <w:color w:val="87888A"/>
      <w:spacing w:val="10"/>
      <w:sz w:val="14"/>
    </w:rPr>
  </w:style>
  <w:style w:type="paragraph" w:styleId="Modtageradresse">
    <w:name w:val="envelope address"/>
    <w:basedOn w:val="Normal"/>
    <w:uiPriority w:val="99"/>
    <w:semiHidden/>
    <w:rsid w:val="005802EE"/>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5802EE"/>
    <w:rPr>
      <w:rFonts w:ascii="Arial" w:hAnsi="Arial" w:cs="Arial"/>
    </w:rPr>
  </w:style>
  <w:style w:type="character" w:styleId="Fodnotehenvisning">
    <w:name w:val="footnote reference"/>
    <w:uiPriority w:val="7"/>
    <w:semiHidden/>
    <w:rsid w:val="00907607"/>
    <w:rPr>
      <w:rFonts w:ascii="AU Passata" w:hAnsi="AU Passata"/>
      <w:color w:val="87888A"/>
      <w:sz w:val="14"/>
      <w:vertAlign w:val="superscript"/>
      <w:lang w:val="da-DK"/>
    </w:rPr>
  </w:style>
  <w:style w:type="paragraph" w:styleId="Fodnotetekst">
    <w:name w:val="footnote text"/>
    <w:basedOn w:val="Normal"/>
    <w:uiPriority w:val="7"/>
    <w:semiHidden/>
    <w:rsid w:val="00907607"/>
    <w:pPr>
      <w:spacing w:line="180" w:lineRule="atLeast"/>
    </w:pPr>
    <w:rPr>
      <w:rFonts w:ascii="AU Passata" w:hAnsi="AU Passata"/>
      <w:color w:val="87888A"/>
      <w:spacing w:val="10"/>
      <w:sz w:val="14"/>
    </w:rPr>
  </w:style>
  <w:style w:type="character" w:styleId="HTML-akronym">
    <w:name w:val="HTML Acronym"/>
    <w:basedOn w:val="Standardskrifttypeiafsnit"/>
    <w:uiPriority w:val="99"/>
    <w:semiHidden/>
    <w:rsid w:val="005802EE"/>
    <w:rPr>
      <w:lang w:val="da-DK"/>
    </w:rPr>
  </w:style>
  <w:style w:type="paragraph" w:styleId="HTML-adresse">
    <w:name w:val="HTML Address"/>
    <w:basedOn w:val="Normal"/>
    <w:uiPriority w:val="99"/>
    <w:semiHidden/>
    <w:rsid w:val="005802EE"/>
    <w:rPr>
      <w:i/>
      <w:iCs/>
    </w:rPr>
  </w:style>
  <w:style w:type="character" w:styleId="HTML-citat">
    <w:name w:val="HTML Cite"/>
    <w:uiPriority w:val="99"/>
    <w:semiHidden/>
    <w:rsid w:val="005802EE"/>
    <w:rPr>
      <w:i/>
      <w:iCs/>
      <w:lang w:val="da-DK"/>
    </w:rPr>
  </w:style>
  <w:style w:type="character" w:styleId="HTML-kode">
    <w:name w:val="HTML Code"/>
    <w:uiPriority w:val="99"/>
    <w:semiHidden/>
    <w:rsid w:val="005802EE"/>
    <w:rPr>
      <w:rFonts w:ascii="Courier New" w:hAnsi="Courier New" w:cs="Courier New"/>
      <w:sz w:val="20"/>
      <w:szCs w:val="20"/>
      <w:lang w:val="da-DK"/>
    </w:rPr>
  </w:style>
  <w:style w:type="character" w:styleId="HTML-definition">
    <w:name w:val="HTML Definition"/>
    <w:uiPriority w:val="99"/>
    <w:semiHidden/>
    <w:rsid w:val="005802EE"/>
    <w:rPr>
      <w:i/>
      <w:iCs/>
      <w:lang w:val="da-DK"/>
    </w:rPr>
  </w:style>
  <w:style w:type="character" w:styleId="HTML-tastatur">
    <w:name w:val="HTML Keyboard"/>
    <w:uiPriority w:val="99"/>
    <w:semiHidden/>
    <w:rsid w:val="005802EE"/>
    <w:rPr>
      <w:rFonts w:ascii="Courier New" w:hAnsi="Courier New" w:cs="Courier New"/>
      <w:sz w:val="20"/>
      <w:szCs w:val="20"/>
      <w:lang w:val="da-DK"/>
    </w:rPr>
  </w:style>
  <w:style w:type="paragraph" w:styleId="FormateretHTML">
    <w:name w:val="HTML Preformatted"/>
    <w:basedOn w:val="Normal"/>
    <w:uiPriority w:val="99"/>
    <w:semiHidden/>
    <w:rsid w:val="005802EE"/>
    <w:rPr>
      <w:rFonts w:ascii="Courier New" w:hAnsi="Courier New" w:cs="Courier New"/>
    </w:rPr>
  </w:style>
  <w:style w:type="character" w:styleId="HTML-eksempel">
    <w:name w:val="HTML Sample"/>
    <w:uiPriority w:val="99"/>
    <w:semiHidden/>
    <w:rsid w:val="005802EE"/>
    <w:rPr>
      <w:rFonts w:ascii="Courier New" w:hAnsi="Courier New" w:cs="Courier New"/>
      <w:lang w:val="da-DK"/>
    </w:rPr>
  </w:style>
  <w:style w:type="character" w:styleId="HTML-skrivemaskine">
    <w:name w:val="HTML Typewriter"/>
    <w:uiPriority w:val="99"/>
    <w:semiHidden/>
    <w:rsid w:val="005802EE"/>
    <w:rPr>
      <w:rFonts w:ascii="Courier New" w:hAnsi="Courier New" w:cs="Courier New"/>
      <w:sz w:val="20"/>
      <w:szCs w:val="20"/>
      <w:lang w:val="da-DK"/>
    </w:rPr>
  </w:style>
  <w:style w:type="character" w:styleId="HTML-variabel">
    <w:name w:val="HTML Variable"/>
    <w:uiPriority w:val="99"/>
    <w:semiHidden/>
    <w:rsid w:val="005802EE"/>
    <w:rPr>
      <w:i/>
      <w:iCs/>
      <w:lang w:val="da-DK"/>
    </w:rPr>
  </w:style>
  <w:style w:type="character" w:styleId="Linjenummer">
    <w:name w:val="line number"/>
    <w:basedOn w:val="Standardskrifttypeiafsnit"/>
    <w:uiPriority w:val="99"/>
    <w:semiHidden/>
    <w:rsid w:val="005802EE"/>
    <w:rPr>
      <w:lang w:val="da-DK"/>
    </w:rPr>
  </w:style>
  <w:style w:type="paragraph" w:styleId="Liste">
    <w:name w:val="List"/>
    <w:basedOn w:val="Normal"/>
    <w:uiPriority w:val="99"/>
    <w:semiHidden/>
    <w:rsid w:val="005802EE"/>
    <w:pPr>
      <w:ind w:left="283" w:hanging="283"/>
    </w:pPr>
  </w:style>
  <w:style w:type="paragraph" w:styleId="Liste2">
    <w:name w:val="List 2"/>
    <w:basedOn w:val="Normal"/>
    <w:uiPriority w:val="99"/>
    <w:semiHidden/>
    <w:rsid w:val="005802EE"/>
    <w:pPr>
      <w:ind w:left="566" w:hanging="283"/>
    </w:pPr>
  </w:style>
  <w:style w:type="paragraph" w:styleId="Liste3">
    <w:name w:val="List 3"/>
    <w:basedOn w:val="Normal"/>
    <w:uiPriority w:val="99"/>
    <w:semiHidden/>
    <w:rsid w:val="005802EE"/>
    <w:pPr>
      <w:ind w:left="849" w:hanging="283"/>
    </w:pPr>
  </w:style>
  <w:style w:type="paragraph" w:styleId="Liste4">
    <w:name w:val="List 4"/>
    <w:basedOn w:val="Normal"/>
    <w:uiPriority w:val="99"/>
    <w:semiHidden/>
    <w:rsid w:val="005802EE"/>
    <w:pPr>
      <w:ind w:left="1132" w:hanging="283"/>
    </w:pPr>
  </w:style>
  <w:style w:type="paragraph" w:styleId="Liste5">
    <w:name w:val="List 5"/>
    <w:basedOn w:val="Normal"/>
    <w:uiPriority w:val="99"/>
    <w:semiHidden/>
    <w:rsid w:val="005802EE"/>
    <w:pPr>
      <w:ind w:left="1415" w:hanging="283"/>
    </w:pPr>
  </w:style>
  <w:style w:type="paragraph" w:styleId="Opstilling-punkttegn">
    <w:name w:val="List Bullet"/>
    <w:basedOn w:val="Normal"/>
    <w:uiPriority w:val="2"/>
    <w:qFormat/>
    <w:rsid w:val="005802EE"/>
    <w:pPr>
      <w:numPr>
        <w:numId w:val="4"/>
      </w:numPr>
    </w:pPr>
  </w:style>
  <w:style w:type="paragraph" w:styleId="Opstilling-punkttegn2">
    <w:name w:val="List Bullet 2"/>
    <w:basedOn w:val="Normal"/>
    <w:uiPriority w:val="99"/>
    <w:semiHidden/>
    <w:rsid w:val="005802EE"/>
    <w:pPr>
      <w:numPr>
        <w:numId w:val="5"/>
      </w:numPr>
    </w:pPr>
  </w:style>
  <w:style w:type="paragraph" w:styleId="Opstilling-punkttegn3">
    <w:name w:val="List Bullet 3"/>
    <w:basedOn w:val="Normal"/>
    <w:uiPriority w:val="99"/>
    <w:semiHidden/>
    <w:rsid w:val="005802EE"/>
    <w:pPr>
      <w:numPr>
        <w:numId w:val="6"/>
      </w:numPr>
    </w:pPr>
  </w:style>
  <w:style w:type="paragraph" w:styleId="Opstilling-punkttegn4">
    <w:name w:val="List Bullet 4"/>
    <w:basedOn w:val="Normal"/>
    <w:uiPriority w:val="99"/>
    <w:semiHidden/>
    <w:rsid w:val="005802EE"/>
    <w:pPr>
      <w:numPr>
        <w:numId w:val="7"/>
      </w:numPr>
    </w:pPr>
  </w:style>
  <w:style w:type="paragraph" w:styleId="Opstilling-punkttegn5">
    <w:name w:val="List Bullet 5"/>
    <w:basedOn w:val="Normal"/>
    <w:uiPriority w:val="99"/>
    <w:semiHidden/>
    <w:rsid w:val="005802EE"/>
    <w:pPr>
      <w:numPr>
        <w:numId w:val="8"/>
      </w:numPr>
    </w:pPr>
  </w:style>
  <w:style w:type="paragraph" w:styleId="Opstilling-forts">
    <w:name w:val="List Continue"/>
    <w:basedOn w:val="Normal"/>
    <w:uiPriority w:val="99"/>
    <w:semiHidden/>
    <w:rsid w:val="005802EE"/>
    <w:pPr>
      <w:spacing w:after="120"/>
      <w:ind w:left="283"/>
    </w:pPr>
  </w:style>
  <w:style w:type="paragraph" w:styleId="Opstilling-forts2">
    <w:name w:val="List Continue 2"/>
    <w:basedOn w:val="Normal"/>
    <w:uiPriority w:val="99"/>
    <w:semiHidden/>
    <w:rsid w:val="005802EE"/>
    <w:pPr>
      <w:spacing w:after="120"/>
      <w:ind w:left="566"/>
    </w:pPr>
  </w:style>
  <w:style w:type="paragraph" w:styleId="Opstilling-forts3">
    <w:name w:val="List Continue 3"/>
    <w:basedOn w:val="Normal"/>
    <w:uiPriority w:val="99"/>
    <w:semiHidden/>
    <w:rsid w:val="005802EE"/>
    <w:pPr>
      <w:spacing w:after="120"/>
      <w:ind w:left="849"/>
    </w:pPr>
  </w:style>
  <w:style w:type="paragraph" w:styleId="Opstilling-forts4">
    <w:name w:val="List Continue 4"/>
    <w:basedOn w:val="Normal"/>
    <w:uiPriority w:val="99"/>
    <w:semiHidden/>
    <w:rsid w:val="005802EE"/>
    <w:pPr>
      <w:spacing w:after="120"/>
      <w:ind w:left="1132"/>
    </w:pPr>
  </w:style>
  <w:style w:type="paragraph" w:styleId="Opstilling-forts5">
    <w:name w:val="List Continue 5"/>
    <w:basedOn w:val="Normal"/>
    <w:uiPriority w:val="99"/>
    <w:semiHidden/>
    <w:rsid w:val="005802EE"/>
    <w:pPr>
      <w:spacing w:after="120"/>
      <w:ind w:left="1415"/>
    </w:pPr>
  </w:style>
  <w:style w:type="paragraph" w:styleId="Opstilling-talellerbogst">
    <w:name w:val="List Number"/>
    <w:basedOn w:val="Normal"/>
    <w:uiPriority w:val="2"/>
    <w:qFormat/>
    <w:rsid w:val="005802EE"/>
    <w:pPr>
      <w:numPr>
        <w:numId w:val="9"/>
      </w:numPr>
    </w:pPr>
  </w:style>
  <w:style w:type="paragraph" w:styleId="Opstilling-talellerbogst2">
    <w:name w:val="List Number 2"/>
    <w:basedOn w:val="Normal"/>
    <w:uiPriority w:val="99"/>
    <w:semiHidden/>
    <w:rsid w:val="005802EE"/>
    <w:pPr>
      <w:numPr>
        <w:numId w:val="10"/>
      </w:numPr>
    </w:pPr>
  </w:style>
  <w:style w:type="paragraph" w:styleId="Opstilling-talellerbogst3">
    <w:name w:val="List Number 3"/>
    <w:basedOn w:val="Normal"/>
    <w:uiPriority w:val="99"/>
    <w:semiHidden/>
    <w:rsid w:val="005802EE"/>
    <w:pPr>
      <w:numPr>
        <w:numId w:val="11"/>
      </w:numPr>
    </w:pPr>
  </w:style>
  <w:style w:type="paragraph" w:styleId="Opstilling-talellerbogst4">
    <w:name w:val="List Number 4"/>
    <w:basedOn w:val="Normal"/>
    <w:uiPriority w:val="99"/>
    <w:semiHidden/>
    <w:rsid w:val="005802EE"/>
    <w:pPr>
      <w:numPr>
        <w:numId w:val="12"/>
      </w:numPr>
    </w:pPr>
  </w:style>
  <w:style w:type="paragraph" w:styleId="Opstilling-talellerbogst5">
    <w:name w:val="List Number 5"/>
    <w:basedOn w:val="Normal"/>
    <w:uiPriority w:val="99"/>
    <w:semiHidden/>
    <w:rsid w:val="005802EE"/>
    <w:pPr>
      <w:numPr>
        <w:numId w:val="13"/>
      </w:numPr>
    </w:pPr>
  </w:style>
  <w:style w:type="paragraph" w:styleId="Brevhoved">
    <w:name w:val="Message Header"/>
    <w:basedOn w:val="Normal"/>
    <w:uiPriority w:val="99"/>
    <w:semiHidden/>
    <w:rsid w:val="005802E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5802EE"/>
    <w:rPr>
      <w:rFonts w:ascii="Times New Roman" w:hAnsi="Times New Roman"/>
      <w:sz w:val="24"/>
    </w:rPr>
  </w:style>
  <w:style w:type="paragraph" w:styleId="Normalindrykning">
    <w:name w:val="Normal Indent"/>
    <w:basedOn w:val="Normal"/>
    <w:uiPriority w:val="99"/>
    <w:semiHidden/>
    <w:rsid w:val="005802EE"/>
    <w:pPr>
      <w:ind w:left="1304"/>
    </w:pPr>
  </w:style>
  <w:style w:type="paragraph" w:styleId="Noteoverskrift">
    <w:name w:val="Note Heading"/>
    <w:basedOn w:val="Normal"/>
    <w:next w:val="Normal"/>
    <w:uiPriority w:val="99"/>
    <w:semiHidden/>
    <w:rsid w:val="005802EE"/>
  </w:style>
  <w:style w:type="paragraph" w:styleId="Almindeligtekst">
    <w:name w:val="Plain Text"/>
    <w:basedOn w:val="Normal"/>
    <w:uiPriority w:val="99"/>
    <w:semiHidden/>
    <w:rsid w:val="005802EE"/>
    <w:rPr>
      <w:rFonts w:ascii="Courier New" w:hAnsi="Courier New" w:cs="Courier New"/>
    </w:rPr>
  </w:style>
  <w:style w:type="paragraph" w:styleId="Starthilsen">
    <w:name w:val="Salutation"/>
    <w:basedOn w:val="Normal"/>
    <w:next w:val="Normal"/>
    <w:uiPriority w:val="99"/>
    <w:semiHidden/>
    <w:rsid w:val="005802EE"/>
  </w:style>
  <w:style w:type="paragraph" w:styleId="Underskrift">
    <w:name w:val="Signature"/>
    <w:basedOn w:val="Normal"/>
    <w:uiPriority w:val="99"/>
    <w:semiHidden/>
    <w:rsid w:val="005802EE"/>
    <w:pPr>
      <w:ind w:left="4252"/>
    </w:pPr>
  </w:style>
  <w:style w:type="character" w:styleId="Strk">
    <w:name w:val="Strong"/>
    <w:uiPriority w:val="99"/>
    <w:semiHidden/>
    <w:qFormat/>
    <w:rsid w:val="005802EE"/>
    <w:rPr>
      <w:b/>
      <w:bCs/>
      <w:lang w:val="da-DK"/>
    </w:rPr>
  </w:style>
  <w:style w:type="paragraph" w:styleId="Undertitel">
    <w:name w:val="Subtitle"/>
    <w:basedOn w:val="Normal"/>
    <w:uiPriority w:val="99"/>
    <w:semiHidden/>
    <w:qFormat/>
    <w:rsid w:val="005802EE"/>
    <w:pPr>
      <w:spacing w:after="60"/>
      <w:jc w:val="center"/>
      <w:outlineLvl w:val="1"/>
    </w:pPr>
    <w:rPr>
      <w:rFonts w:ascii="Arial" w:hAnsi="Arial" w:cs="Arial"/>
      <w:sz w:val="24"/>
    </w:rPr>
  </w:style>
  <w:style w:type="table" w:styleId="Tabel-3D-effekter1">
    <w:name w:val="Table 3D effects 1"/>
    <w:basedOn w:val="Tabel-Normal"/>
    <w:semiHidden/>
    <w:rsid w:val="005802E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5802E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5802E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5802E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5802E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5802E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5802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5802E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5802E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5802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5802E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5802E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5802E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5802E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5802E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5802E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5802E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5802E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5802E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5802E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5802E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5802E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5802E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5802E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5802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5802E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5802E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5802E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5802E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5802E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5802E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5802E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5802E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5802E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5802E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5802E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5802E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5802E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5802E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5802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5802E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5802E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5802E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8"/>
    <w:semiHidden/>
    <w:qFormat/>
    <w:rsid w:val="005802EE"/>
    <w:pPr>
      <w:spacing w:before="240" w:after="60"/>
      <w:jc w:val="center"/>
      <w:outlineLvl w:val="0"/>
    </w:pPr>
    <w:rPr>
      <w:rFonts w:ascii="Arial" w:hAnsi="Arial" w:cs="Arial"/>
      <w:b/>
      <w:bCs/>
      <w:kern w:val="28"/>
      <w:sz w:val="32"/>
      <w:szCs w:val="32"/>
    </w:rPr>
  </w:style>
  <w:style w:type="paragraph" w:styleId="Indholdsfortegnelse1">
    <w:name w:val="toc 1"/>
    <w:basedOn w:val="Normal"/>
    <w:next w:val="Normal"/>
    <w:uiPriority w:val="9"/>
    <w:semiHidden/>
    <w:rsid w:val="00863559"/>
    <w:pPr>
      <w:tabs>
        <w:tab w:val="right" w:pos="7655"/>
      </w:tabs>
      <w:spacing w:before="120"/>
      <w:ind w:right="567"/>
    </w:pPr>
    <w:rPr>
      <w:b/>
    </w:rPr>
  </w:style>
  <w:style w:type="paragraph" w:styleId="Indholdsfortegnelse2">
    <w:name w:val="toc 2"/>
    <w:basedOn w:val="Normal"/>
    <w:next w:val="Normal"/>
    <w:uiPriority w:val="9"/>
    <w:semiHidden/>
    <w:rsid w:val="00863559"/>
    <w:pPr>
      <w:tabs>
        <w:tab w:val="right" w:pos="7655"/>
      </w:tabs>
      <w:ind w:left="284" w:right="567"/>
    </w:pPr>
  </w:style>
  <w:style w:type="paragraph" w:styleId="Indholdsfortegnelse3">
    <w:name w:val="toc 3"/>
    <w:basedOn w:val="Normal"/>
    <w:next w:val="Normal"/>
    <w:uiPriority w:val="9"/>
    <w:semiHidden/>
    <w:rsid w:val="00863559"/>
    <w:pPr>
      <w:tabs>
        <w:tab w:val="right" w:pos="7655"/>
      </w:tabs>
      <w:ind w:left="567" w:right="567"/>
    </w:pPr>
  </w:style>
  <w:style w:type="paragraph" w:styleId="Indholdsfortegnelse4">
    <w:name w:val="toc 4"/>
    <w:basedOn w:val="Normal"/>
    <w:next w:val="Normal"/>
    <w:uiPriority w:val="9"/>
    <w:semiHidden/>
    <w:rsid w:val="00863559"/>
    <w:pPr>
      <w:tabs>
        <w:tab w:val="right" w:pos="7655"/>
      </w:tabs>
      <w:ind w:left="851" w:right="567"/>
    </w:pPr>
  </w:style>
  <w:style w:type="paragraph" w:styleId="Indholdsfortegnelse5">
    <w:name w:val="toc 5"/>
    <w:basedOn w:val="Normal"/>
    <w:next w:val="Normal"/>
    <w:uiPriority w:val="9"/>
    <w:semiHidden/>
    <w:rsid w:val="00863559"/>
    <w:pPr>
      <w:tabs>
        <w:tab w:val="right" w:pos="7655"/>
      </w:tabs>
      <w:ind w:left="1134" w:right="567"/>
    </w:pPr>
  </w:style>
  <w:style w:type="character" w:styleId="BesgtLink">
    <w:name w:val="FollowedHyperlink"/>
    <w:uiPriority w:val="7"/>
    <w:semiHidden/>
    <w:rsid w:val="00B0759B"/>
    <w:rPr>
      <w:rFonts w:ascii="Georgia" w:hAnsi="Georgia"/>
      <w:color w:val="87888A"/>
      <w:sz w:val="21"/>
      <w:u w:val="none"/>
      <w:lang w:val="da-DK"/>
    </w:rPr>
  </w:style>
  <w:style w:type="paragraph" w:styleId="Sidefod">
    <w:name w:val="footer"/>
    <w:basedOn w:val="Normal"/>
    <w:uiPriority w:val="7"/>
    <w:semiHidden/>
    <w:rsid w:val="00336DC5"/>
    <w:pPr>
      <w:tabs>
        <w:tab w:val="center" w:pos="3615"/>
        <w:tab w:val="right" w:pos="7229"/>
        <w:tab w:val="left" w:pos="10206"/>
      </w:tabs>
      <w:spacing w:line="180" w:lineRule="atLeast"/>
    </w:pPr>
    <w:rPr>
      <w:rFonts w:ascii="AU Passata" w:hAnsi="AU Passata"/>
      <w:color w:val="87888A"/>
      <w:spacing w:val="10"/>
      <w:sz w:val="14"/>
    </w:rPr>
  </w:style>
  <w:style w:type="paragraph" w:styleId="Sidehoved">
    <w:name w:val="header"/>
    <w:basedOn w:val="Normal"/>
    <w:uiPriority w:val="7"/>
    <w:semiHidden/>
    <w:rsid w:val="00907607"/>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8"/>
    <w:semiHidden/>
    <w:rsid w:val="00B0759B"/>
    <w:rPr>
      <w:rFonts w:ascii="Georgia" w:hAnsi="Georgia"/>
      <w:color w:val="03428E"/>
      <w:sz w:val="21"/>
      <w:u w:val="none"/>
      <w:lang w:val="da-DK"/>
    </w:rPr>
  </w:style>
  <w:style w:type="character" w:styleId="Sidetal">
    <w:name w:val="page number"/>
    <w:uiPriority w:val="99"/>
    <w:semiHidden/>
    <w:rsid w:val="009044C3"/>
    <w:rPr>
      <w:rFonts w:ascii="AU Passata" w:hAnsi="AU Passata"/>
      <w:sz w:val="14"/>
      <w:lang w:val="da-DK"/>
    </w:rPr>
  </w:style>
  <w:style w:type="paragraph" w:customStyle="1" w:styleId="Normal-Bullet">
    <w:name w:val="Normal - Bullet"/>
    <w:basedOn w:val="Normal"/>
    <w:rsid w:val="00907607"/>
    <w:pPr>
      <w:numPr>
        <w:numId w:val="14"/>
      </w:numPr>
    </w:pPr>
  </w:style>
  <w:style w:type="paragraph" w:styleId="Indholdsfortegnelse6">
    <w:name w:val="toc 6"/>
    <w:basedOn w:val="Normal"/>
    <w:next w:val="Normal"/>
    <w:uiPriority w:val="9"/>
    <w:semiHidden/>
    <w:rsid w:val="00863559"/>
    <w:pPr>
      <w:tabs>
        <w:tab w:val="right" w:pos="7655"/>
      </w:tabs>
      <w:ind w:left="2268" w:right="567" w:hanging="1134"/>
    </w:pPr>
  </w:style>
  <w:style w:type="paragraph" w:styleId="Indholdsfortegnelse7">
    <w:name w:val="toc 7"/>
    <w:basedOn w:val="Normal"/>
    <w:next w:val="Normal"/>
    <w:uiPriority w:val="9"/>
    <w:semiHidden/>
    <w:rsid w:val="00863559"/>
    <w:pPr>
      <w:tabs>
        <w:tab w:val="right" w:pos="7655"/>
      </w:tabs>
      <w:ind w:left="2268" w:right="567" w:hanging="1134"/>
    </w:pPr>
  </w:style>
  <w:style w:type="paragraph" w:styleId="Indholdsfortegnelse8">
    <w:name w:val="toc 8"/>
    <w:basedOn w:val="Normal"/>
    <w:next w:val="Normal"/>
    <w:uiPriority w:val="9"/>
    <w:semiHidden/>
    <w:rsid w:val="00863559"/>
    <w:pPr>
      <w:tabs>
        <w:tab w:val="right" w:pos="7655"/>
      </w:tabs>
      <w:ind w:left="2268" w:right="567" w:hanging="1134"/>
    </w:pPr>
  </w:style>
  <w:style w:type="paragraph" w:styleId="Indholdsfortegnelse9">
    <w:name w:val="toc 9"/>
    <w:basedOn w:val="Normal"/>
    <w:next w:val="Normal"/>
    <w:uiPriority w:val="9"/>
    <w:semiHidden/>
    <w:rsid w:val="00863559"/>
    <w:pPr>
      <w:tabs>
        <w:tab w:val="right" w:pos="7655"/>
      </w:tabs>
      <w:ind w:left="2268" w:right="567" w:hanging="1134"/>
    </w:pPr>
  </w:style>
  <w:style w:type="paragraph" w:customStyle="1" w:styleId="Normal-Numbering">
    <w:name w:val="Normal - Numbering"/>
    <w:basedOn w:val="Normal"/>
    <w:uiPriority w:val="5"/>
    <w:semiHidden/>
    <w:rsid w:val="00907607"/>
    <w:pPr>
      <w:numPr>
        <w:numId w:val="15"/>
      </w:numPr>
    </w:pPr>
  </w:style>
  <w:style w:type="paragraph" w:customStyle="1" w:styleId="Tabletext">
    <w:name w:val="Table text"/>
    <w:basedOn w:val="Normal"/>
    <w:uiPriority w:val="4"/>
    <w:rsid w:val="00051A09"/>
    <w:pPr>
      <w:spacing w:line="220" w:lineRule="atLeast"/>
    </w:pPr>
    <w:rPr>
      <w:sz w:val="18"/>
    </w:rPr>
  </w:style>
  <w:style w:type="paragraph" w:customStyle="1" w:styleId="TableHeading">
    <w:name w:val="Table Heading"/>
    <w:basedOn w:val="Normal"/>
    <w:uiPriority w:val="4"/>
    <w:rsid w:val="00AD4779"/>
    <w:pPr>
      <w:spacing w:line="260" w:lineRule="atLeast"/>
    </w:pPr>
    <w:rPr>
      <w:color w:val="03428E"/>
      <w:sz w:val="18"/>
    </w:rPr>
  </w:style>
  <w:style w:type="paragraph" w:customStyle="1" w:styleId="TableColomnHeading">
    <w:name w:val="Table Colomn Heading"/>
    <w:basedOn w:val="Normal"/>
    <w:uiPriority w:val="4"/>
    <w:rsid w:val="00AD4779"/>
    <w:pPr>
      <w:spacing w:line="220" w:lineRule="atLeast"/>
    </w:pPr>
    <w:rPr>
      <w:color w:val="03428E"/>
      <w:sz w:val="18"/>
    </w:rPr>
  </w:style>
  <w:style w:type="table" w:customStyle="1" w:styleId="Table-Normal">
    <w:name w:val="Table - Normal"/>
    <w:basedOn w:val="Tabel-Normal"/>
    <w:semiHidden/>
    <w:rsid w:val="00AD4779"/>
    <w:pPr>
      <w:spacing w:line="220" w:lineRule="atLeast"/>
    </w:pPr>
    <w:rPr>
      <w:sz w:val="18"/>
    </w:rPr>
    <w:tblPr>
      <w:tblCellMar>
        <w:top w:w="28" w:type="dxa"/>
        <w:left w:w="0"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4"/>
    <w:rsid w:val="003E6170"/>
    <w:pPr>
      <w:jc w:val="right"/>
    </w:pPr>
  </w:style>
  <w:style w:type="paragraph" w:customStyle="1" w:styleId="TableNumbersTotal">
    <w:name w:val="Table Numbers Total"/>
    <w:basedOn w:val="TableNumbers"/>
    <w:uiPriority w:val="4"/>
    <w:rsid w:val="003E6170"/>
    <w:rPr>
      <w:b/>
    </w:rPr>
  </w:style>
  <w:style w:type="paragraph" w:customStyle="1" w:styleId="Template">
    <w:name w:val="Template"/>
    <w:uiPriority w:val="8"/>
    <w:semiHidden/>
    <w:rsid w:val="00905114"/>
    <w:pPr>
      <w:spacing w:line="180" w:lineRule="atLeast"/>
    </w:pPr>
    <w:rPr>
      <w:rFonts w:ascii="AU Passata" w:hAnsi="AU Passata"/>
      <w:noProof/>
      <w:spacing w:val="10"/>
      <w:sz w:val="14"/>
      <w:szCs w:val="24"/>
    </w:rPr>
  </w:style>
  <w:style w:type="paragraph" w:customStyle="1" w:styleId="Template-Companyname">
    <w:name w:val="Template - Company name"/>
    <w:basedOn w:val="Template"/>
    <w:next w:val="Template-Address"/>
    <w:uiPriority w:val="8"/>
    <w:semiHidden/>
    <w:rsid w:val="00AA0EF9"/>
    <w:rPr>
      <w:b/>
    </w:rPr>
  </w:style>
  <w:style w:type="paragraph" w:customStyle="1" w:styleId="Template-Address">
    <w:name w:val="Template - Address"/>
    <w:basedOn w:val="Template"/>
    <w:uiPriority w:val="8"/>
    <w:semiHidden/>
    <w:rsid w:val="002171DE"/>
  </w:style>
  <w:style w:type="paragraph" w:customStyle="1" w:styleId="Template-Date">
    <w:name w:val="Template - Date"/>
    <w:basedOn w:val="Template-Address"/>
    <w:uiPriority w:val="8"/>
    <w:semiHidden/>
    <w:rsid w:val="002171DE"/>
  </w:style>
  <w:style w:type="table" w:styleId="Tabel-Gitter">
    <w:name w:val="Table Grid"/>
    <w:basedOn w:val="Tabel-Normal"/>
    <w:semiHidden/>
    <w:rsid w:val="002171DE"/>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FE0DAB"/>
    <w:rPr>
      <w:b/>
    </w:rPr>
  </w:style>
  <w:style w:type="paragraph" w:customStyle="1" w:styleId="Template-Afdeling">
    <w:name w:val="Template - Afdeling"/>
    <w:basedOn w:val="Template"/>
    <w:uiPriority w:val="8"/>
    <w:semiHidden/>
    <w:rsid w:val="00905114"/>
    <w:rPr>
      <w:b/>
    </w:rPr>
  </w:style>
  <w:style w:type="paragraph" w:styleId="Listeoverfigurer">
    <w:name w:val="table of figures"/>
    <w:basedOn w:val="Normal"/>
    <w:next w:val="Normal"/>
    <w:uiPriority w:val="99"/>
    <w:semiHidden/>
    <w:rsid w:val="00BE7FBE"/>
  </w:style>
  <w:style w:type="paragraph" w:customStyle="1" w:styleId="Template-NavnMellemnavn">
    <w:name w:val="Template - Navn/Mellemnavn"/>
    <w:basedOn w:val="Template"/>
    <w:uiPriority w:val="8"/>
    <w:semiHidden/>
    <w:rsid w:val="003F33BA"/>
    <w:rPr>
      <w:b/>
    </w:rPr>
  </w:style>
  <w:style w:type="paragraph" w:customStyle="1" w:styleId="Template-Brugerinfo">
    <w:name w:val="Template - Bruger info"/>
    <w:basedOn w:val="Template"/>
    <w:uiPriority w:val="8"/>
    <w:semiHidden/>
    <w:rsid w:val="003F33BA"/>
  </w:style>
  <w:style w:type="paragraph" w:customStyle="1" w:styleId="Template-Informationsoverskrift">
    <w:name w:val="Template - Informations overskrift"/>
    <w:basedOn w:val="Template"/>
    <w:next w:val="Template-Informationstekst"/>
    <w:uiPriority w:val="8"/>
    <w:semiHidden/>
    <w:rsid w:val="00907607"/>
    <w:rPr>
      <w:b/>
    </w:rPr>
  </w:style>
  <w:style w:type="paragraph" w:customStyle="1" w:styleId="Template-Informationstekst">
    <w:name w:val="Template - Informations tekst"/>
    <w:basedOn w:val="Template"/>
    <w:uiPriority w:val="8"/>
    <w:semiHidden/>
    <w:rsid w:val="00907607"/>
  </w:style>
  <w:style w:type="paragraph" w:customStyle="1" w:styleId="Template-Parentlogoname">
    <w:name w:val="Template - Parent logoname"/>
    <w:basedOn w:val="Template"/>
    <w:uiPriority w:val="8"/>
    <w:semiHidden/>
    <w:rsid w:val="00EC06F0"/>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C723B1"/>
    <w:pPr>
      <w:spacing w:before="66" w:line="160" w:lineRule="atLeast"/>
      <w:contextualSpacing/>
    </w:pPr>
    <w:rPr>
      <w:sz w:val="14"/>
    </w:rPr>
  </w:style>
  <w:style w:type="paragraph" w:styleId="Markeringsbobletekst">
    <w:name w:val="Balloon Text"/>
    <w:basedOn w:val="Normal"/>
    <w:uiPriority w:val="99"/>
    <w:semiHidden/>
    <w:rsid w:val="00331A73"/>
    <w:rPr>
      <w:rFonts w:ascii="Tahoma" w:hAnsi="Tahoma" w:cs="Tahoma"/>
      <w:sz w:val="16"/>
      <w:szCs w:val="16"/>
    </w:rPr>
  </w:style>
  <w:style w:type="character" w:styleId="Kommentarhenvisning">
    <w:name w:val="annotation reference"/>
    <w:uiPriority w:val="99"/>
    <w:semiHidden/>
    <w:rsid w:val="00331A73"/>
    <w:rPr>
      <w:sz w:val="16"/>
      <w:szCs w:val="16"/>
      <w:lang w:val="da-DK"/>
    </w:rPr>
  </w:style>
  <w:style w:type="paragraph" w:styleId="Kommentartekst">
    <w:name w:val="annotation text"/>
    <w:basedOn w:val="Normal"/>
    <w:uiPriority w:val="99"/>
    <w:semiHidden/>
    <w:rsid w:val="00331A73"/>
  </w:style>
  <w:style w:type="paragraph" w:styleId="Kommentaremne">
    <w:name w:val="annotation subject"/>
    <w:basedOn w:val="Kommentartekst"/>
    <w:next w:val="Kommentartekst"/>
    <w:uiPriority w:val="99"/>
    <w:semiHidden/>
    <w:rsid w:val="00331A73"/>
    <w:rPr>
      <w:b/>
      <w:bCs/>
    </w:rPr>
  </w:style>
  <w:style w:type="paragraph" w:styleId="Dokumentoversigt">
    <w:name w:val="Document Map"/>
    <w:basedOn w:val="Normal"/>
    <w:uiPriority w:val="99"/>
    <w:semiHidden/>
    <w:rsid w:val="00331A73"/>
    <w:pPr>
      <w:shd w:val="clear" w:color="auto" w:fill="000080"/>
    </w:pPr>
    <w:rPr>
      <w:rFonts w:ascii="Tahoma" w:hAnsi="Tahoma" w:cs="Tahoma"/>
    </w:rPr>
  </w:style>
  <w:style w:type="paragraph" w:styleId="Indeks1">
    <w:name w:val="index 1"/>
    <w:basedOn w:val="Normal"/>
    <w:next w:val="Normal"/>
    <w:autoRedefine/>
    <w:uiPriority w:val="99"/>
    <w:semiHidden/>
    <w:rsid w:val="00331A73"/>
    <w:pPr>
      <w:ind w:left="210" w:hanging="210"/>
    </w:pPr>
  </w:style>
  <w:style w:type="paragraph" w:styleId="Indeks2">
    <w:name w:val="index 2"/>
    <w:basedOn w:val="Normal"/>
    <w:next w:val="Normal"/>
    <w:autoRedefine/>
    <w:uiPriority w:val="99"/>
    <w:semiHidden/>
    <w:rsid w:val="00331A73"/>
    <w:pPr>
      <w:ind w:left="420" w:hanging="210"/>
    </w:pPr>
  </w:style>
  <w:style w:type="paragraph" w:styleId="Indeks3">
    <w:name w:val="index 3"/>
    <w:basedOn w:val="Normal"/>
    <w:next w:val="Normal"/>
    <w:autoRedefine/>
    <w:uiPriority w:val="99"/>
    <w:semiHidden/>
    <w:rsid w:val="00331A73"/>
    <w:pPr>
      <w:ind w:left="630" w:hanging="210"/>
    </w:pPr>
  </w:style>
  <w:style w:type="paragraph" w:styleId="Indeks4">
    <w:name w:val="index 4"/>
    <w:basedOn w:val="Normal"/>
    <w:next w:val="Normal"/>
    <w:autoRedefine/>
    <w:uiPriority w:val="99"/>
    <w:semiHidden/>
    <w:rsid w:val="00331A73"/>
    <w:pPr>
      <w:ind w:left="840" w:hanging="210"/>
    </w:pPr>
  </w:style>
  <w:style w:type="paragraph" w:styleId="Indeks5">
    <w:name w:val="index 5"/>
    <w:basedOn w:val="Normal"/>
    <w:next w:val="Normal"/>
    <w:autoRedefine/>
    <w:uiPriority w:val="99"/>
    <w:semiHidden/>
    <w:rsid w:val="00331A73"/>
    <w:pPr>
      <w:ind w:left="1050" w:hanging="210"/>
    </w:pPr>
  </w:style>
  <w:style w:type="paragraph" w:styleId="Indeks6">
    <w:name w:val="index 6"/>
    <w:basedOn w:val="Normal"/>
    <w:next w:val="Normal"/>
    <w:autoRedefine/>
    <w:uiPriority w:val="99"/>
    <w:semiHidden/>
    <w:rsid w:val="00331A73"/>
    <w:pPr>
      <w:ind w:left="1260" w:hanging="210"/>
    </w:pPr>
  </w:style>
  <w:style w:type="paragraph" w:styleId="Indeks7">
    <w:name w:val="index 7"/>
    <w:basedOn w:val="Normal"/>
    <w:next w:val="Normal"/>
    <w:autoRedefine/>
    <w:uiPriority w:val="99"/>
    <w:semiHidden/>
    <w:rsid w:val="00331A73"/>
    <w:pPr>
      <w:ind w:left="1470" w:hanging="210"/>
    </w:pPr>
  </w:style>
  <w:style w:type="paragraph" w:styleId="Indeks8">
    <w:name w:val="index 8"/>
    <w:basedOn w:val="Normal"/>
    <w:next w:val="Normal"/>
    <w:autoRedefine/>
    <w:uiPriority w:val="99"/>
    <w:semiHidden/>
    <w:rsid w:val="00331A73"/>
    <w:pPr>
      <w:ind w:left="1680" w:hanging="210"/>
    </w:pPr>
  </w:style>
  <w:style w:type="paragraph" w:styleId="Indeks9">
    <w:name w:val="index 9"/>
    <w:basedOn w:val="Normal"/>
    <w:next w:val="Normal"/>
    <w:autoRedefine/>
    <w:uiPriority w:val="99"/>
    <w:semiHidden/>
    <w:rsid w:val="00331A73"/>
    <w:pPr>
      <w:ind w:left="1890" w:hanging="210"/>
    </w:pPr>
  </w:style>
  <w:style w:type="paragraph" w:styleId="Indeksoverskrift">
    <w:name w:val="index heading"/>
    <w:basedOn w:val="Normal"/>
    <w:next w:val="Indeks1"/>
    <w:uiPriority w:val="99"/>
    <w:semiHidden/>
    <w:rsid w:val="00331A73"/>
    <w:rPr>
      <w:rFonts w:ascii="Arial" w:hAnsi="Arial" w:cs="Arial"/>
      <w:b/>
      <w:bCs/>
    </w:rPr>
  </w:style>
  <w:style w:type="paragraph" w:styleId="Makrotekst">
    <w:name w:val="macro"/>
    <w:uiPriority w:val="99"/>
    <w:semiHidden/>
    <w:rsid w:val="00331A73"/>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Citatsamling">
    <w:name w:val="table of authorities"/>
    <w:basedOn w:val="Normal"/>
    <w:next w:val="Normal"/>
    <w:uiPriority w:val="99"/>
    <w:semiHidden/>
    <w:rsid w:val="00331A73"/>
    <w:pPr>
      <w:ind w:left="210" w:hanging="210"/>
    </w:pPr>
  </w:style>
  <w:style w:type="paragraph" w:styleId="Citatoverskrift">
    <w:name w:val="toa heading"/>
    <w:basedOn w:val="Normal"/>
    <w:next w:val="Normal"/>
    <w:uiPriority w:val="9"/>
    <w:semiHidden/>
    <w:rsid w:val="00331A73"/>
    <w:pPr>
      <w:spacing w:before="120"/>
    </w:pPr>
    <w:rPr>
      <w:rFonts w:ascii="Arial" w:hAnsi="Arial" w:cs="Arial"/>
      <w:b/>
      <w:bCs/>
      <w:sz w:val="24"/>
    </w:rPr>
  </w:style>
  <w:style w:type="character" w:styleId="Kraftigfremhvning">
    <w:name w:val="Intense Emphasis"/>
    <w:basedOn w:val="Standardskrifttypeiafsnit"/>
    <w:uiPriority w:val="99"/>
    <w:semiHidden/>
    <w:qFormat/>
    <w:rsid w:val="004E3778"/>
    <w:rPr>
      <w:b/>
      <w:bCs/>
      <w:i/>
      <w:iCs/>
      <w:color w:val="auto"/>
      <w:lang w:val="da-DK"/>
    </w:rPr>
  </w:style>
  <w:style w:type="paragraph" w:styleId="Strktcitat">
    <w:name w:val="Intense Quote"/>
    <w:basedOn w:val="Normal"/>
    <w:next w:val="Normal"/>
    <w:link w:val="StrktcitatTegn"/>
    <w:uiPriority w:val="99"/>
    <w:semiHidden/>
    <w:qFormat/>
    <w:rsid w:val="004E3778"/>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AD07A5"/>
    <w:rPr>
      <w:b/>
      <w:bCs/>
      <w:i/>
      <w:iCs/>
      <w:lang w:val="da-DK"/>
    </w:rPr>
  </w:style>
  <w:style w:type="character" w:styleId="Svaghenvisning">
    <w:name w:val="Subtle Reference"/>
    <w:basedOn w:val="Standardskrifttypeiafsnit"/>
    <w:uiPriority w:val="99"/>
    <w:semiHidden/>
    <w:qFormat/>
    <w:rsid w:val="004E3778"/>
    <w:rPr>
      <w:smallCaps/>
      <w:color w:val="auto"/>
      <w:u w:val="single"/>
      <w:lang w:val="da-DK"/>
    </w:rPr>
  </w:style>
  <w:style w:type="character" w:styleId="Kraftighenvisning">
    <w:name w:val="Intense Reference"/>
    <w:basedOn w:val="Standardskrifttypeiafsnit"/>
    <w:uiPriority w:val="99"/>
    <w:semiHidden/>
    <w:qFormat/>
    <w:rsid w:val="004E3778"/>
    <w:rPr>
      <w:b/>
      <w:bCs/>
      <w:smallCaps/>
      <w:color w:val="auto"/>
      <w:spacing w:val="5"/>
      <w:u w:val="single"/>
      <w:lang w:val="da-DK"/>
    </w:rPr>
  </w:style>
  <w:style w:type="paragraph" w:customStyle="1" w:styleId="Template-kolofonstreg">
    <w:name w:val="Template - kolofon streg"/>
    <w:basedOn w:val="Normal"/>
    <w:qFormat/>
    <w:rsid w:val="00620D0B"/>
    <w:pPr>
      <w:spacing w:after="120" w:line="270" w:lineRule="exact"/>
      <w:contextualSpacing/>
    </w:pPr>
  </w:style>
  <w:style w:type="paragraph" w:customStyle="1" w:styleId="Indhold">
    <w:name w:val="Indhold"/>
    <w:basedOn w:val="Normal"/>
    <w:rsid w:val="00121DF1"/>
    <w:pPr>
      <w:spacing w:line="260" w:lineRule="atLeast"/>
    </w:pPr>
    <w:rPr>
      <w:rFonts w:ascii="Palatino" w:hAnsi="Palatino"/>
      <w:sz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0212736">
      <w:bodyDiv w:val="1"/>
      <w:marLeft w:val="0"/>
      <w:marRight w:val="0"/>
      <w:marTop w:val="0"/>
      <w:marBottom w:val="0"/>
      <w:divBdr>
        <w:top w:val="none" w:sz="0" w:space="0" w:color="auto"/>
        <w:left w:val="none" w:sz="0" w:space="0" w:color="auto"/>
        <w:bottom w:val="none" w:sz="0" w:space="0" w:color="auto"/>
        <w:right w:val="none" w:sz="0" w:space="0" w:color="auto"/>
      </w:divBdr>
    </w:div>
    <w:div w:id="936668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bin"/></Relationships>
</file>

<file path=word/_rels/header2.xml.rels><?xml version="1.0" encoding="UTF-8" standalone="yes"?>
<Relationships xmlns="http://schemas.openxmlformats.org/package/2006/relationships"><Relationship Id="rId1" Type="http://schemas.openxmlformats.org/officeDocument/2006/relationships/image" Target="media/image1.bin"/></Relationships>
</file>

<file path=word/theme/theme1.xml><?xml version="1.0" encoding="utf-8"?>
<a:theme xmlns:a="http://schemas.openxmlformats.org/drawingml/2006/main" name="Office Theme">
  <a:themeElements>
    <a:clrScheme name="AU_Blue">
      <a:dk1>
        <a:srgbClr val="000000"/>
      </a:dk1>
      <a:lt1>
        <a:srgbClr val="FFFFFF"/>
      </a:lt1>
      <a:dk2>
        <a:srgbClr val="003D73"/>
      </a:dk2>
      <a:lt2>
        <a:srgbClr val="003D73"/>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Pages>
  <Words>375</Words>
  <Characters>1735</Characters>
  <Application>Microsoft Office Word</Application>
  <DocSecurity>0</DocSecurity>
  <Lines>14</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Brev</vt:lpstr>
      <vt:lpstr>Brev</vt:lpstr>
    </vt:vector>
  </TitlesOfParts>
  <Company>Århus Universitet</Company>
  <LinksUpToDate>false</LinksUpToDate>
  <CharactersWithSpaces>2106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dc:title>
  <dc:creator>Jenny Oostwouder</dc:creator>
  <cp:lastModifiedBy>Lisbeth Lysdal Kamlarczyk</cp:lastModifiedBy>
  <cp:revision>2</cp:revision>
  <dcterms:created xsi:type="dcterms:W3CDTF">2024-09-12T11:59:00Z</dcterms:created>
  <dcterms:modified xsi:type="dcterms:W3CDTF">2024-09-12T11:59:00Z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ContentRemapped">
    <vt:lpwstr>true</vt:lpwstr>
  </property>
  <property fmtid="{D5CDD505-2E9C-101B-9397-08002B2CF9AE}" pid="5" name="SD_DocumentLanguage">
    <vt:lpwstr>da-DK</vt:lpwstr>
  </property>
  <property fmtid="{D5CDD505-2E9C-101B-9397-08002B2CF9AE}" pid="6" name="OfficeID">
    <vt:lpwstr>6030</vt:lpwstr>
  </property>
  <property fmtid="{D5CDD505-2E9C-101B-9397-08002B2CF9AE}" pid="7" name="CustomerId">
    <vt:lpwstr>auoffice</vt:lpwstr>
  </property>
  <property fmtid="{D5CDD505-2E9C-101B-9397-08002B2CF9AE}" pid="8" name="TemplateId">
    <vt:lpwstr>636178633364999131</vt:lpwstr>
  </property>
  <property fmtid="{D5CDD505-2E9C-101B-9397-08002B2CF9AE}" pid="9" name="UserProfileId">
    <vt:lpwstr>636287866313019638</vt:lpwstr>
  </property>
</Properties>
</file>